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0FA3D">
      <w:pPr>
        <w:pStyle w:val="368"/>
        <w:spacing w:line="240" w:lineRule="auto"/>
        <w:ind w:firstLine="0"/>
        <w:rPr>
          <w:rStyle w:val="367"/>
          <w:rFonts w:ascii="Times New Roman" w:hAnsi="Times New Roman" w:cs="Times New Roman"/>
          <w:color w:val="000000"/>
          <w:sz w:val="24"/>
          <w:szCs w:val="24"/>
        </w:rPr>
      </w:pPr>
    </w:p>
    <w:p w14:paraId="131535B5">
      <w:pPr>
        <w:pStyle w:val="368"/>
        <w:spacing w:line="240" w:lineRule="auto"/>
        <w:ind w:firstLine="0"/>
        <w:rPr>
          <w:rStyle w:val="367"/>
          <w:color w:val="000000"/>
          <w:sz w:val="32"/>
          <w:szCs w:val="32"/>
        </w:rPr>
      </w:pPr>
      <w:bookmarkStart w:id="7" w:name="_GoBack"/>
      <w:bookmarkEnd w:id="7"/>
      <w:r>
        <w:rPr>
          <w:rFonts w:ascii="SimSun" w:hAnsi="SimSun" w:eastAsia="SimSun" w:cs="SimSun"/>
          <w:sz w:val="24"/>
          <w:szCs w:val="24"/>
        </w:rPr>
        <w:drawing>
          <wp:inline distT="0" distB="0" distL="114300" distR="114300">
            <wp:extent cx="6369685" cy="8417560"/>
            <wp:effectExtent l="0" t="0" r="635" b="10160"/>
            <wp:docPr id="5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1" descr="IMG_256"/>
                    <pic:cNvPicPr>
                      <a:picLocks noChangeAspect="1"/>
                    </pic:cNvPicPr>
                  </pic:nvPicPr>
                  <pic:blipFill>
                    <a:blip r:embed="rId59"/>
                    <a:stretch>
                      <a:fillRect/>
                    </a:stretch>
                  </pic:blipFill>
                  <pic:spPr>
                    <a:xfrm>
                      <a:off x="0" y="0"/>
                      <a:ext cx="6369685" cy="8417560"/>
                    </a:xfrm>
                    <a:prstGeom prst="rect">
                      <a:avLst/>
                    </a:prstGeom>
                    <a:noFill/>
                    <a:ln w="9525">
                      <a:noFill/>
                    </a:ln>
                  </pic:spPr>
                </pic:pic>
              </a:graphicData>
            </a:graphic>
          </wp:inline>
        </w:drawing>
      </w:r>
    </w:p>
    <w:p w14:paraId="1B7A991F">
      <w:pPr>
        <w:pStyle w:val="202"/>
        <w:shd w:val="clear" w:color="auto" w:fill="auto"/>
        <w:spacing w:before="0" w:after="488" w:line="494" w:lineRule="exact"/>
        <w:jc w:val="center"/>
      </w:pPr>
    </w:p>
    <w:p w14:paraId="421AE3D7">
      <w:pPr>
        <w:pStyle w:val="202"/>
        <w:shd w:val="clear" w:color="auto" w:fill="auto"/>
        <w:spacing w:before="0" w:after="488" w:line="494" w:lineRule="exact"/>
        <w:jc w:val="center"/>
      </w:pPr>
    </w:p>
    <w:p w14:paraId="0F1E3EB0">
      <w:pPr>
        <w:pStyle w:val="202"/>
        <w:shd w:val="clear" w:color="auto" w:fill="auto"/>
        <w:spacing w:before="0" w:after="488" w:line="494" w:lineRule="exact"/>
      </w:pPr>
    </w:p>
    <w:p w14:paraId="7A45BD71">
      <w:pPr>
        <w:pStyle w:val="210"/>
        <w:keepNext/>
        <w:keepLines/>
        <w:numPr>
          <w:ilvl w:val="0"/>
          <w:numId w:val="1"/>
        </w:numPr>
        <w:shd w:val="clear" w:color="auto" w:fill="auto"/>
        <w:tabs>
          <w:tab w:val="left" w:pos="4326"/>
        </w:tabs>
        <w:spacing w:before="0" w:after="186" w:line="260" w:lineRule="exact"/>
        <w:ind w:left="3980"/>
      </w:pPr>
      <w:bookmarkStart w:id="0" w:name="bookmark2"/>
      <w:r>
        <w:t>Общие положения</w:t>
      </w:r>
      <w:bookmarkEnd w:id="0"/>
    </w:p>
    <w:p w14:paraId="7A365254">
      <w:pPr>
        <w:pStyle w:val="202"/>
        <w:numPr>
          <w:ilvl w:val="0"/>
          <w:numId w:val="2"/>
        </w:numPr>
        <w:shd w:val="clear" w:color="auto" w:fill="auto"/>
        <w:tabs>
          <w:tab w:val="left" w:pos="1042"/>
        </w:tabs>
        <w:spacing w:before="0" w:after="0" w:line="480" w:lineRule="exact"/>
        <w:ind w:firstLine="760"/>
      </w:pPr>
      <w:r>
        <w:t>Образовательная программа начального общего образования (далее - 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294ACEA7">
      <w:pPr>
        <w:pStyle w:val="202"/>
        <w:numPr>
          <w:ilvl w:val="0"/>
          <w:numId w:val="2"/>
        </w:numPr>
        <w:shd w:val="clear" w:color="auto" w:fill="auto"/>
        <w:tabs>
          <w:tab w:val="left" w:pos="1042"/>
        </w:tabs>
        <w:spacing w:before="0" w:after="0" w:line="480" w:lineRule="exact"/>
        <w:ind w:firstLine="760"/>
      </w:pPr>
      <w:r>
        <w:t>Содержание 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vertAlign w:val="superscript"/>
        </w:rPr>
        <w:footnoteReference w:id="0"/>
      </w:r>
      <w:r>
        <w:t>.</w:t>
      </w:r>
    </w:p>
    <w:p w14:paraId="2FD22928">
      <w:pPr>
        <w:pStyle w:val="202"/>
        <w:numPr>
          <w:ilvl w:val="0"/>
          <w:numId w:val="2"/>
        </w:numPr>
        <w:shd w:val="clear" w:color="auto" w:fill="auto"/>
        <w:tabs>
          <w:tab w:val="left" w:pos="1042"/>
        </w:tabs>
        <w:spacing w:before="0" w:after="0" w:line="480" w:lineRule="exact"/>
        <w:ind w:firstLine="760"/>
        <w:sectPr>
          <w:footerReference r:id="rId6" w:type="first"/>
          <w:footerReference r:id="rId4" w:type="default"/>
          <w:footerReference r:id="rId5" w:type="even"/>
          <w:type w:val="continuous"/>
          <w:pgSz w:w="11900" w:h="16840"/>
          <w:pgMar w:top="854" w:right="496" w:bottom="846" w:left="1078" w:header="0" w:footer="3" w:gutter="0"/>
          <w:cols w:space="720" w:num="1"/>
          <w:docGrid w:linePitch="360" w:charSpace="0"/>
        </w:sectPr>
      </w:pPr>
      <w: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w:t>
      </w:r>
    </w:p>
    <w:p w14:paraId="05431558">
      <w:pPr>
        <w:pStyle w:val="202"/>
        <w:shd w:val="clear" w:color="auto" w:fill="auto"/>
        <w:tabs>
          <w:tab w:val="left" w:pos="1042"/>
        </w:tabs>
        <w:spacing w:before="0" w:after="0" w:line="480" w:lineRule="exact"/>
      </w:pPr>
      <w:r>
        <w:t>разработанной образовательной организацией ООП НОО должны быть не ниже соответствующих содержания и планируемых результатов ОП НОО</w:t>
      </w:r>
      <w:r>
        <w:rPr>
          <w:vertAlign w:val="superscript"/>
        </w:rPr>
        <w:footnoteReference w:id="1"/>
      </w:r>
      <w:r>
        <w:t>.</w:t>
      </w:r>
    </w:p>
    <w:p w14:paraId="0245121E">
      <w:pPr>
        <w:pStyle w:val="202"/>
        <w:numPr>
          <w:ilvl w:val="0"/>
          <w:numId w:val="2"/>
        </w:numPr>
        <w:shd w:val="clear" w:color="auto" w:fill="auto"/>
        <w:tabs>
          <w:tab w:val="left" w:pos="1098"/>
        </w:tabs>
        <w:spacing w:before="0" w:after="0" w:line="485" w:lineRule="exact"/>
        <w:ind w:firstLine="780"/>
      </w:pPr>
      <w:r>
        <w:t>При разработке ООП НОО МБОУ «Белозерьевская СОШ»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p>
    <w:p w14:paraId="2D9B91A4">
      <w:pPr>
        <w:pStyle w:val="202"/>
        <w:shd w:val="clear" w:color="auto" w:fill="auto"/>
        <w:spacing w:before="0" w:after="0" w:line="485" w:lineRule="exact"/>
      </w:pPr>
      <w:r>
        <w:t>«Литературное чтение», «Окружающий мир» .</w:t>
      </w:r>
    </w:p>
    <w:p w14:paraId="2D4A75B3">
      <w:pPr>
        <w:pStyle w:val="202"/>
        <w:numPr>
          <w:ilvl w:val="0"/>
          <w:numId w:val="2"/>
        </w:numPr>
        <w:shd w:val="clear" w:color="auto" w:fill="auto"/>
        <w:tabs>
          <w:tab w:val="left" w:pos="1276"/>
          <w:tab w:val="left" w:pos="7975"/>
        </w:tabs>
        <w:spacing w:before="0" w:after="0" w:line="485" w:lineRule="exact"/>
        <w:ind w:firstLine="780"/>
      </w:pPr>
      <w:r>
        <w:t xml:space="preserve"> ОП НОО включает три раздела: целевой, содержательный, организационный</w:t>
      </w:r>
      <w:r>
        <w:rPr>
          <w:vertAlign w:val="superscript"/>
        </w:rPr>
        <w:footnoteReference w:id="2"/>
      </w:r>
      <w:r>
        <w:t>.</w:t>
      </w:r>
    </w:p>
    <w:p w14:paraId="30D89AAD">
      <w:pPr>
        <w:pStyle w:val="202"/>
        <w:numPr>
          <w:ilvl w:val="0"/>
          <w:numId w:val="2"/>
        </w:numPr>
        <w:shd w:val="clear" w:color="auto" w:fill="auto"/>
        <w:tabs>
          <w:tab w:val="left" w:pos="1107"/>
        </w:tabs>
        <w:spacing w:before="0" w:after="0" w:line="485" w:lineRule="exact"/>
        <w:ind w:firstLine="780"/>
      </w:pPr>
      <w:r>
        <w:t>Целевой раздел определяет общее назначение, цели, задачи и планируемые результаты реализации ОП НОО, а также способы определения достижения этих целей и результатов</w:t>
      </w:r>
      <w:r>
        <w:rPr>
          <w:vertAlign w:val="superscript"/>
        </w:rPr>
        <w:footnoteReference w:id="3"/>
      </w:r>
      <w:r>
        <w:rPr>
          <w:vertAlign w:val="superscript"/>
        </w:rPr>
        <w:footnoteReference w:id="4"/>
      </w:r>
      <w:r>
        <w:t>.</w:t>
      </w:r>
    </w:p>
    <w:p w14:paraId="4930D05E">
      <w:pPr>
        <w:pStyle w:val="202"/>
        <w:numPr>
          <w:ilvl w:val="0"/>
          <w:numId w:val="2"/>
        </w:numPr>
        <w:shd w:val="clear" w:color="auto" w:fill="auto"/>
        <w:tabs>
          <w:tab w:val="left" w:pos="1167"/>
        </w:tabs>
        <w:spacing w:before="0" w:after="0" w:line="485" w:lineRule="exact"/>
        <w:ind w:firstLine="780"/>
      </w:pPr>
      <w:r>
        <w:t>Целевой раздел ОП НОО включает:</w:t>
      </w:r>
    </w:p>
    <w:p w14:paraId="387DDE2B">
      <w:pPr>
        <w:pStyle w:val="202"/>
        <w:shd w:val="clear" w:color="auto" w:fill="auto"/>
        <w:spacing w:before="0" w:after="0" w:line="280" w:lineRule="exact"/>
        <w:ind w:firstLine="780"/>
      </w:pPr>
      <w:r>
        <w:t>пояснительную записку;</w:t>
      </w:r>
    </w:p>
    <w:p w14:paraId="54A89982">
      <w:pPr>
        <w:pStyle w:val="202"/>
        <w:shd w:val="clear" w:color="auto" w:fill="auto"/>
        <w:spacing w:before="0" w:after="0" w:line="490" w:lineRule="exact"/>
        <w:ind w:firstLine="780"/>
      </w:pPr>
      <w:r>
        <w:t>планируемые результаты освоения обучающимися ОП НОО;</w:t>
      </w:r>
    </w:p>
    <w:p w14:paraId="5372B7DB">
      <w:pPr>
        <w:pStyle w:val="202"/>
        <w:shd w:val="clear" w:color="auto" w:fill="auto"/>
        <w:spacing w:before="0" w:after="0" w:line="490" w:lineRule="exact"/>
        <w:ind w:firstLine="780"/>
      </w:pPr>
      <w:r>
        <w:t>систему оценки достижения планируемых результатов освоения ОП НОО</w:t>
      </w:r>
      <w:r>
        <w:rPr>
          <w:vertAlign w:val="superscript"/>
        </w:rPr>
        <w:footnoteReference w:id="5"/>
      </w:r>
      <w:r>
        <w:t>.</w:t>
      </w:r>
    </w:p>
    <w:p w14:paraId="1D788A98">
      <w:pPr>
        <w:pStyle w:val="202"/>
        <w:numPr>
          <w:ilvl w:val="0"/>
          <w:numId w:val="2"/>
        </w:numPr>
        <w:shd w:val="clear" w:color="auto" w:fill="auto"/>
        <w:tabs>
          <w:tab w:val="left" w:pos="1158"/>
        </w:tabs>
        <w:spacing w:before="0" w:after="0" w:line="490" w:lineRule="exact"/>
        <w:ind w:firstLine="780"/>
      </w:pPr>
      <w:r>
        <w:t>Пояснительная записка целевого раздела ОП НОО раскрывает:</w:t>
      </w:r>
    </w:p>
    <w:p w14:paraId="1DB6AA1A">
      <w:pPr>
        <w:pStyle w:val="202"/>
        <w:shd w:val="clear" w:color="auto" w:fill="auto"/>
        <w:spacing w:before="0" w:after="0" w:line="490" w:lineRule="exact"/>
        <w:ind w:firstLine="780"/>
      </w:pPr>
      <w:r>
        <w:t>цели реализации 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01893B7A">
      <w:pPr>
        <w:pStyle w:val="202"/>
        <w:shd w:val="clear" w:color="auto" w:fill="auto"/>
        <w:spacing w:before="0" w:after="0" w:line="490" w:lineRule="exact"/>
        <w:ind w:firstLine="780"/>
        <w:jc w:val="left"/>
      </w:pPr>
      <w:r>
        <w:t>принципы формирования и механизмы реализации ОП НОО, в том числе посредством реализации индивидуальных учебных планов; общую характеристику ФОП НОО.</w:t>
      </w:r>
    </w:p>
    <w:p w14:paraId="4272F223">
      <w:pPr>
        <w:pStyle w:val="202"/>
        <w:numPr>
          <w:ilvl w:val="0"/>
          <w:numId w:val="2"/>
        </w:numPr>
        <w:shd w:val="clear" w:color="auto" w:fill="auto"/>
        <w:tabs>
          <w:tab w:val="left" w:pos="1107"/>
        </w:tabs>
        <w:spacing w:before="0" w:after="0" w:line="490" w:lineRule="exact"/>
        <w:ind w:firstLine="780"/>
      </w:pPr>
      <w:r>
        <w:t>Содержательный раздел ОП НОО включает следующие программы, ориентированные на достижение предметных, метапредметных и личностных результатов:</w:t>
      </w:r>
    </w:p>
    <w:p w14:paraId="5AD0573B">
      <w:pPr>
        <w:pStyle w:val="202"/>
        <w:shd w:val="clear" w:color="auto" w:fill="auto"/>
        <w:spacing w:before="0" w:after="0" w:line="490" w:lineRule="exact"/>
        <w:ind w:firstLine="780"/>
      </w:pPr>
      <w:r>
        <w:t>федеральные рабочие программы учебных предметов;</w:t>
      </w:r>
    </w:p>
    <w:p w14:paraId="6EF2ED03">
      <w:pPr>
        <w:pStyle w:val="202"/>
        <w:shd w:val="clear" w:color="auto" w:fill="auto"/>
        <w:spacing w:before="0" w:after="0" w:line="490" w:lineRule="exact"/>
        <w:ind w:left="780" w:right="180"/>
      </w:pPr>
      <w:r>
        <w:t>программу формирования универсальных учебных действий у обучающихся</w:t>
      </w:r>
      <w:r>
        <w:rPr>
          <w:vertAlign w:val="superscript"/>
        </w:rPr>
        <w:footnoteReference w:id="6"/>
      </w:r>
      <w:r>
        <w:t>; федеральную рабочую программу воспитания.</w:t>
      </w:r>
    </w:p>
    <w:p w14:paraId="491F1AD0">
      <w:pPr>
        <w:pStyle w:val="202"/>
        <w:numPr>
          <w:ilvl w:val="0"/>
          <w:numId w:val="2"/>
        </w:numPr>
        <w:shd w:val="clear" w:color="auto" w:fill="auto"/>
        <w:tabs>
          <w:tab w:val="left" w:pos="1242"/>
        </w:tabs>
        <w:spacing w:before="0" w:after="0" w:line="490" w:lineRule="exact"/>
        <w:ind w:firstLine="780"/>
      </w:pPr>
      <w:r>
        <w:rPr>
          <w:lang w:val="ru-RU"/>
        </w:rPr>
        <w:t>Р</w:t>
      </w:r>
      <w:r>
        <w:t>абочие программы учебных предметов обеспечивают достижение планируемых результатов освоения ОП НОО и разработаны на основе требований ФГОС НОО к результатам освоения программы начального общего образования.</w:t>
      </w:r>
    </w:p>
    <w:p w14:paraId="4372C622">
      <w:pPr>
        <w:pStyle w:val="202"/>
        <w:numPr>
          <w:ilvl w:val="0"/>
          <w:numId w:val="2"/>
        </w:numPr>
        <w:shd w:val="clear" w:color="auto" w:fill="auto"/>
        <w:tabs>
          <w:tab w:val="left" w:pos="1242"/>
        </w:tabs>
        <w:spacing w:before="0" w:after="0" w:line="490" w:lineRule="exact"/>
        <w:ind w:firstLine="780"/>
      </w:pPr>
      <w:r>
        <w:t>Программа формирования универсальных учебных действий у обучающихся содержит:</w:t>
      </w:r>
    </w:p>
    <w:p w14:paraId="3CCE106D">
      <w:pPr>
        <w:pStyle w:val="202"/>
        <w:shd w:val="clear" w:color="auto" w:fill="auto"/>
        <w:spacing w:before="0" w:after="0" w:line="490" w:lineRule="exact"/>
        <w:ind w:firstLine="780"/>
      </w:pPr>
      <w:r>
        <w:t>описание взаимосвязи универсальных учебных действий с содержанием учебных предметов;</w:t>
      </w:r>
    </w:p>
    <w:p w14:paraId="19C9FE7B">
      <w:pPr>
        <w:pStyle w:val="202"/>
        <w:shd w:val="clear" w:color="auto" w:fill="auto"/>
        <w:spacing w:before="0" w:after="0" w:line="490" w:lineRule="exact"/>
        <w:ind w:firstLine="780"/>
      </w:pPr>
      <w:r>
        <w:t>характеристики регулятивных, познавательных, коммуникативных универсальных учебных действий обучающихся</w:t>
      </w:r>
      <w:r>
        <w:rPr>
          <w:vertAlign w:val="superscript"/>
        </w:rPr>
        <w:footnoteReference w:id="7"/>
      </w:r>
      <w:r>
        <w:t>.</w:t>
      </w:r>
    </w:p>
    <w:p w14:paraId="450793C6">
      <w:pPr>
        <w:pStyle w:val="202"/>
        <w:numPr>
          <w:ilvl w:val="0"/>
          <w:numId w:val="2"/>
        </w:numPr>
        <w:shd w:val="clear" w:color="auto" w:fill="auto"/>
        <w:tabs>
          <w:tab w:val="left" w:pos="1177"/>
        </w:tabs>
        <w:spacing w:before="0" w:after="0" w:line="475" w:lineRule="exact"/>
        <w:ind w:firstLine="780"/>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footnoteReference w:id="8"/>
      </w:r>
      <w:r>
        <w:t>.</w:t>
      </w:r>
    </w:p>
    <w:p w14:paraId="7A94F86E">
      <w:pPr>
        <w:pStyle w:val="202"/>
        <w:numPr>
          <w:ilvl w:val="0"/>
          <w:numId w:val="2"/>
        </w:numPr>
        <w:shd w:val="clear" w:color="auto" w:fill="auto"/>
        <w:tabs>
          <w:tab w:val="left" w:pos="1182"/>
        </w:tabs>
        <w:spacing w:before="0" w:after="0" w:line="475" w:lineRule="exact"/>
        <w:ind w:firstLine="780"/>
      </w:pPr>
      <w:r>
        <w:t xml:space="preserve">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9"/>
      </w:r>
    </w:p>
    <w:p w14:paraId="27D4ABB5">
      <w:pPr>
        <w:pStyle w:val="202"/>
        <w:numPr>
          <w:ilvl w:val="0"/>
          <w:numId w:val="2"/>
        </w:numPr>
        <w:shd w:val="clear" w:color="auto" w:fill="auto"/>
        <w:tabs>
          <w:tab w:val="left" w:pos="1186"/>
        </w:tabs>
        <w:spacing w:before="0" w:after="0" w:line="475" w:lineRule="exact"/>
        <w:ind w:firstLine="78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vertAlign w:val="superscript"/>
        </w:rPr>
        <w:footnoteReference w:id="10"/>
      </w:r>
      <w:r>
        <w:rPr>
          <w:vertAlign w:val="superscript"/>
        </w:rPr>
        <w:footnoteReference w:id="11"/>
      </w:r>
      <w:r>
        <w:t>.</w:t>
      </w:r>
    </w:p>
    <w:p w14:paraId="67CAAE9E">
      <w:pPr>
        <w:pStyle w:val="202"/>
        <w:numPr>
          <w:ilvl w:val="0"/>
          <w:numId w:val="2"/>
        </w:numPr>
        <w:shd w:val="clear" w:color="auto" w:fill="auto"/>
        <w:tabs>
          <w:tab w:val="left" w:pos="1222"/>
        </w:tabs>
        <w:spacing w:before="0" w:after="0" w:line="360" w:lineRule="auto"/>
        <w:ind w:firstLine="780"/>
        <w:jc w:val="left"/>
      </w:pPr>
      <w:r>
        <w:t>Рабочая программа воспитания реализуется в единстве</w:t>
      </w:r>
    </w:p>
    <w:p w14:paraId="63A088AC">
      <w:pPr>
        <w:pStyle w:val="202"/>
        <w:shd w:val="clear" w:color="auto" w:fill="auto"/>
        <w:spacing w:before="0" w:after="0" w:line="360" w:lineRule="auto"/>
        <w:jc w:val="left"/>
      </w:pPr>
      <w:r>
        <w:t>урочной и внеурочной деятельности, осуществляемой МБОУ «Белозерьевская СОШ» совместно с семьей и другими институтами воспитания.</w:t>
      </w:r>
    </w:p>
    <w:p w14:paraId="1B741489">
      <w:pPr>
        <w:pStyle w:val="202"/>
        <w:numPr>
          <w:ilvl w:val="0"/>
          <w:numId w:val="2"/>
        </w:numPr>
        <w:shd w:val="clear" w:color="auto" w:fill="auto"/>
        <w:tabs>
          <w:tab w:val="left" w:pos="1186"/>
        </w:tabs>
        <w:spacing w:before="0" w:after="0" w:line="475" w:lineRule="exact"/>
        <w:ind w:firstLine="780"/>
      </w:pPr>
      <w:r>
        <w:t>Организационный раздел 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footnoteReference w:id="12"/>
      </w:r>
      <w:r>
        <w:t xml:space="preserve"> и включает:</w:t>
      </w:r>
    </w:p>
    <w:p w14:paraId="6A9E826B">
      <w:pPr>
        <w:pStyle w:val="202"/>
        <w:shd w:val="clear" w:color="auto" w:fill="auto"/>
        <w:spacing w:before="0" w:after="0" w:line="475" w:lineRule="exact"/>
        <w:ind w:left="780" w:right="4220"/>
        <w:jc w:val="left"/>
        <w:sectPr>
          <w:footerReference r:id="rId11" w:type="first"/>
          <w:headerReference r:id="rId7" w:type="default"/>
          <w:footerReference r:id="rId9" w:type="default"/>
          <w:headerReference r:id="rId8" w:type="even"/>
          <w:footerReference r:id="rId10" w:type="even"/>
          <w:pgSz w:w="11900" w:h="16840"/>
          <w:pgMar w:top="854" w:right="496" w:bottom="846" w:left="1078" w:header="0" w:footer="3" w:gutter="0"/>
          <w:pgNumType w:start="2"/>
          <w:cols w:space="720" w:num="1"/>
          <w:docGrid w:linePitch="360" w:charSpace="0"/>
        </w:sectPr>
      </w:pPr>
      <w:r>
        <w:t>федеральный учебный план; федеральный календарный учебный график; план внеурочной деятельности;</w:t>
      </w:r>
    </w:p>
    <w:p w14:paraId="46A5C1B7">
      <w:pPr>
        <w:pStyle w:val="202"/>
        <w:shd w:val="clear" w:color="auto" w:fill="auto"/>
        <w:spacing w:before="0" w:after="364" w:line="485" w:lineRule="exact"/>
        <w:ind w:firstLine="76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«Белозерьевская СОШ» или в которых образовательная организация принимает участие в учебном году или периоде обучения.</w:t>
      </w:r>
    </w:p>
    <w:p w14:paraId="06F3BC47">
      <w:pPr>
        <w:pStyle w:val="210"/>
        <w:keepNext/>
        <w:keepLines/>
        <w:numPr>
          <w:ilvl w:val="0"/>
          <w:numId w:val="1"/>
        </w:numPr>
        <w:shd w:val="clear" w:color="auto" w:fill="auto"/>
        <w:tabs>
          <w:tab w:val="left" w:pos="3657"/>
        </w:tabs>
        <w:spacing w:before="0" w:after="0" w:line="480" w:lineRule="exact"/>
        <w:ind w:left="3240"/>
      </w:pPr>
      <w:bookmarkStart w:id="1" w:name="bookmark3"/>
      <w:r>
        <w:t>Целевой раздел ОП НОО</w:t>
      </w:r>
      <w:bookmarkEnd w:id="1"/>
    </w:p>
    <w:p w14:paraId="4DD72AA3">
      <w:pPr>
        <w:pStyle w:val="202"/>
        <w:shd w:val="clear" w:color="auto" w:fill="auto"/>
        <w:tabs>
          <w:tab w:val="left" w:pos="1206"/>
        </w:tabs>
        <w:spacing w:before="0" w:after="0" w:line="480" w:lineRule="exact"/>
        <w:ind w:left="760"/>
        <w:rPr>
          <w:b/>
        </w:rPr>
      </w:pPr>
      <w:r>
        <w:rPr>
          <w:b/>
          <w:lang w:val="en-US"/>
        </w:rPr>
        <w:t xml:space="preserve">II.I </w:t>
      </w:r>
      <w:r>
        <w:rPr>
          <w:b/>
        </w:rPr>
        <w:t>Пояснительная записка.</w:t>
      </w:r>
    </w:p>
    <w:p w14:paraId="7A26D682">
      <w:pPr>
        <w:pStyle w:val="202"/>
        <w:shd w:val="clear" w:color="auto" w:fill="auto"/>
        <w:tabs>
          <w:tab w:val="left" w:pos="1397"/>
        </w:tabs>
        <w:spacing w:before="0" w:after="0" w:line="480" w:lineRule="exact"/>
      </w:pPr>
      <w:r>
        <w:t>ОП НОО является основным документом, определяющим содержание общего образования, а также регламентирующим образовательную деятельность МБОУ «Белозерьевская СОШ»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0C21894E">
      <w:pPr>
        <w:pStyle w:val="202"/>
        <w:shd w:val="clear" w:color="auto" w:fill="auto"/>
        <w:tabs>
          <w:tab w:val="left" w:pos="1413"/>
        </w:tabs>
        <w:spacing w:before="0" w:after="0" w:line="480" w:lineRule="exact"/>
        <w:ind w:left="760"/>
        <w:rPr>
          <w:b/>
          <w:u w:val="single"/>
        </w:rPr>
      </w:pPr>
      <w:r>
        <w:rPr>
          <w:b/>
          <w:u w:val="single"/>
        </w:rPr>
        <w:t>Целями реализации ОП НОО являются:</w:t>
      </w:r>
    </w:p>
    <w:p w14:paraId="7BBEBD5E">
      <w:pPr>
        <w:pStyle w:val="202"/>
        <w:shd w:val="clear" w:color="auto" w:fill="auto"/>
        <w:spacing w:before="0" w:after="0" w:line="480" w:lineRule="exact"/>
        <w:ind w:firstLine="760"/>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1C134778">
      <w:pPr>
        <w:pStyle w:val="202"/>
        <w:shd w:val="clear" w:color="auto" w:fill="auto"/>
        <w:spacing w:before="0" w:after="0" w:line="480" w:lineRule="exact"/>
        <w:ind w:firstLine="760"/>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337F2B1A">
      <w:pPr>
        <w:pStyle w:val="202"/>
        <w:shd w:val="clear" w:color="auto" w:fill="auto"/>
        <w:spacing w:before="0" w:after="0" w:line="480" w:lineRule="exact"/>
        <w:ind w:firstLine="760"/>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3D96FF74">
      <w:pPr>
        <w:pStyle w:val="202"/>
        <w:shd w:val="clear" w:color="auto" w:fill="auto"/>
        <w:spacing w:before="0" w:after="0" w:line="480" w:lineRule="exact"/>
        <w:ind w:firstLine="760"/>
      </w:pPr>
      <w:r>
        <w:t>создание условий для свободного развития каждого обучающегося с учётом его потребностей, возможностей и стремления к самореализации;</w:t>
      </w:r>
    </w:p>
    <w:p w14:paraId="07163773">
      <w:pPr>
        <w:pStyle w:val="202"/>
        <w:shd w:val="clear" w:color="auto" w:fill="auto"/>
        <w:spacing w:before="0" w:after="0" w:line="480" w:lineRule="exact"/>
        <w:ind w:firstLine="76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062AA628">
      <w:pPr>
        <w:pStyle w:val="202"/>
        <w:shd w:val="clear" w:color="auto" w:fill="auto"/>
        <w:tabs>
          <w:tab w:val="left" w:pos="1387"/>
        </w:tabs>
        <w:spacing w:before="0" w:after="0" w:line="480" w:lineRule="exact"/>
        <w:rPr>
          <w:b/>
          <w:u w:val="single"/>
        </w:rPr>
      </w:pPr>
      <w:r>
        <w:rPr>
          <w:b/>
          <w:u w:val="single"/>
        </w:rPr>
        <w:t>Достижение поставленных целей реализации ОП НОО предусматривает решение следующих основных задач:</w:t>
      </w:r>
    </w:p>
    <w:p w14:paraId="2F21CF01">
      <w:pPr>
        <w:pStyle w:val="202"/>
        <w:shd w:val="clear" w:color="auto" w:fill="auto"/>
        <w:spacing w:before="0" w:after="0" w:line="480" w:lineRule="exact"/>
        <w:ind w:firstLine="760"/>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0A48D2DA">
      <w:pPr>
        <w:pStyle w:val="202"/>
        <w:shd w:val="clear" w:color="auto" w:fill="auto"/>
        <w:spacing w:before="0" w:after="0" w:line="480" w:lineRule="exact"/>
        <w:ind w:firstLine="760"/>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3E22B30">
      <w:pPr>
        <w:pStyle w:val="202"/>
        <w:shd w:val="clear" w:color="auto" w:fill="auto"/>
        <w:spacing w:before="0" w:after="0" w:line="480" w:lineRule="exact"/>
        <w:ind w:firstLine="760"/>
      </w:pPr>
      <w:r>
        <w:t>становление и развитие личности в ее индивидуальности, самобытности, уникальности и неповторимости;</w:t>
      </w:r>
    </w:p>
    <w:p w14:paraId="48F772CC">
      <w:pPr>
        <w:pStyle w:val="202"/>
        <w:shd w:val="clear" w:color="auto" w:fill="auto"/>
        <w:spacing w:before="0" w:after="0" w:line="480" w:lineRule="exact"/>
        <w:ind w:firstLine="760"/>
      </w:pPr>
      <w:r>
        <w:t>обеспечение преемственности начального общего и основного общего образования;</w:t>
      </w:r>
    </w:p>
    <w:p w14:paraId="0743C481">
      <w:pPr>
        <w:pStyle w:val="202"/>
        <w:shd w:val="clear" w:color="auto" w:fill="auto"/>
        <w:spacing w:before="0" w:after="0" w:line="480" w:lineRule="exact"/>
        <w:ind w:firstLine="760"/>
      </w:pPr>
      <w:r>
        <w:t>достижение планируемых результатов освоения ОП НОО всеми обучающимися, в том числе обучающимися с ограниченными возможностями здоровья (далее - обучающиеся с ОВЗ);</w:t>
      </w:r>
    </w:p>
    <w:p w14:paraId="0E2B847F">
      <w:pPr>
        <w:pStyle w:val="202"/>
        <w:shd w:val="clear" w:color="auto" w:fill="auto"/>
        <w:spacing w:before="0" w:after="0" w:line="480" w:lineRule="exact"/>
        <w:ind w:firstLine="760"/>
      </w:pPr>
      <w:r>
        <w:t>обеспечение доступности получения качественного начального общего образования;</w:t>
      </w:r>
    </w:p>
    <w:p w14:paraId="5598F81B">
      <w:pPr>
        <w:pStyle w:val="202"/>
        <w:shd w:val="clear" w:color="auto" w:fill="auto"/>
        <w:spacing w:before="0" w:after="0" w:line="480" w:lineRule="exact"/>
        <w:ind w:firstLine="760"/>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07848C91">
      <w:pPr>
        <w:pStyle w:val="202"/>
        <w:shd w:val="clear" w:color="auto" w:fill="auto"/>
        <w:spacing w:before="0" w:after="0" w:line="480" w:lineRule="exact"/>
        <w:ind w:firstLine="760"/>
      </w:pPr>
      <w:r>
        <w:t>организация интеллектуальных и творческих соревнований, научно- технического творчества и проектно-исследовательской деятельности;</w:t>
      </w:r>
    </w:p>
    <w:p w14:paraId="10B38B80">
      <w:pPr>
        <w:pStyle w:val="202"/>
        <w:shd w:val="clear" w:color="auto" w:fill="auto"/>
        <w:spacing w:before="0" w:after="0" w:line="480" w:lineRule="exact"/>
        <w:ind w:firstLine="76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5EEE44E">
      <w:pPr>
        <w:pStyle w:val="202"/>
        <w:shd w:val="clear" w:color="auto" w:fill="auto"/>
        <w:tabs>
          <w:tab w:val="left" w:pos="1421"/>
        </w:tabs>
        <w:spacing w:before="0" w:after="0" w:line="480" w:lineRule="exact"/>
        <w:ind w:left="760"/>
        <w:rPr>
          <w:u w:val="single"/>
        </w:rPr>
      </w:pPr>
      <w:r>
        <w:rPr>
          <w:u w:val="single"/>
        </w:rPr>
        <w:t>ОП НОО учитывает следующие принципы:</w:t>
      </w:r>
    </w:p>
    <w:p w14:paraId="31E1073B">
      <w:pPr>
        <w:pStyle w:val="202"/>
        <w:numPr>
          <w:ilvl w:val="0"/>
          <w:numId w:val="3"/>
        </w:numPr>
        <w:shd w:val="clear" w:color="auto" w:fill="auto"/>
        <w:tabs>
          <w:tab w:val="left" w:pos="1083"/>
        </w:tabs>
        <w:spacing w:before="0" w:after="0" w:line="480" w:lineRule="exact"/>
        <w:ind w:firstLine="760"/>
      </w:pPr>
      <w:r>
        <w:t>принцип учёта ФГОС НОО: 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03761155">
      <w:pPr>
        <w:pStyle w:val="202"/>
        <w:numPr>
          <w:ilvl w:val="0"/>
          <w:numId w:val="3"/>
        </w:numPr>
        <w:shd w:val="clear" w:color="auto" w:fill="auto"/>
        <w:tabs>
          <w:tab w:val="left" w:pos="378"/>
        </w:tabs>
        <w:spacing w:before="0" w:after="0" w:line="480" w:lineRule="exact"/>
        <w:ind w:firstLine="760"/>
      </w:pPr>
      <w:r>
        <w:t>принцип учёта языка обучения: с учётом условий функционирования образовательной организации 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0D8480B">
      <w:pPr>
        <w:pStyle w:val="202"/>
        <w:numPr>
          <w:ilvl w:val="0"/>
          <w:numId w:val="3"/>
        </w:numPr>
        <w:shd w:val="clear" w:color="auto" w:fill="auto"/>
        <w:tabs>
          <w:tab w:val="left" w:pos="1081"/>
        </w:tabs>
        <w:spacing w:before="0" w:after="0" w:line="480" w:lineRule="exact"/>
        <w:ind w:firstLine="760"/>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F268668">
      <w:pPr>
        <w:pStyle w:val="202"/>
        <w:numPr>
          <w:ilvl w:val="0"/>
          <w:numId w:val="3"/>
        </w:numPr>
        <w:shd w:val="clear" w:color="auto" w:fill="auto"/>
        <w:tabs>
          <w:tab w:val="left" w:pos="1076"/>
        </w:tabs>
        <w:spacing w:before="0" w:after="0" w:line="480" w:lineRule="exact"/>
        <w:ind w:firstLine="760"/>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7925163">
      <w:pPr>
        <w:pStyle w:val="202"/>
        <w:numPr>
          <w:ilvl w:val="0"/>
          <w:numId w:val="3"/>
        </w:numPr>
        <w:shd w:val="clear" w:color="auto" w:fill="auto"/>
        <w:tabs>
          <w:tab w:val="left" w:pos="1081"/>
        </w:tabs>
        <w:spacing w:before="0" w:after="0" w:line="480" w:lineRule="exact"/>
        <w:ind w:firstLine="760"/>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BF9B03E">
      <w:pPr>
        <w:pStyle w:val="202"/>
        <w:numPr>
          <w:ilvl w:val="0"/>
          <w:numId w:val="3"/>
        </w:numPr>
        <w:shd w:val="clear" w:color="auto" w:fill="auto"/>
        <w:tabs>
          <w:tab w:val="left" w:pos="1081"/>
        </w:tabs>
        <w:spacing w:before="0" w:after="0" w:line="480" w:lineRule="exact"/>
        <w:ind w:firstLine="760"/>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6E7C003D">
      <w:pPr>
        <w:pStyle w:val="202"/>
        <w:numPr>
          <w:ilvl w:val="0"/>
          <w:numId w:val="3"/>
        </w:numPr>
        <w:shd w:val="clear" w:color="auto" w:fill="auto"/>
        <w:tabs>
          <w:tab w:val="left" w:pos="1090"/>
        </w:tabs>
        <w:spacing w:before="0" w:after="0" w:line="48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68DE544F">
      <w:pPr>
        <w:pStyle w:val="202"/>
        <w:shd w:val="clear" w:color="auto" w:fill="auto"/>
        <w:tabs>
          <w:tab w:val="left" w:pos="3202"/>
        </w:tabs>
        <w:spacing w:before="0" w:after="0" w:line="480" w:lineRule="exact"/>
      </w:pPr>
      <w: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№72558), действующими до 1 марта 2027 г.(далее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0EB0FDF5">
      <w:pPr>
        <w:pStyle w:val="202"/>
        <w:shd w:val="clear" w:color="auto" w:fill="auto"/>
        <w:tabs>
          <w:tab w:val="left" w:pos="1398"/>
        </w:tabs>
        <w:spacing w:before="0" w:after="0" w:line="480" w:lineRule="exact"/>
        <w:ind w:firstLine="1400"/>
      </w:pPr>
      <w: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3C05E4E7">
      <w:pPr>
        <w:pStyle w:val="202"/>
        <w:shd w:val="clear" w:color="auto" w:fill="auto"/>
        <w:tabs>
          <w:tab w:val="left" w:pos="1393"/>
        </w:tabs>
        <w:spacing w:before="0" w:after="0" w:line="480" w:lineRule="exact"/>
        <w:ind w:firstLine="1395"/>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1021F069">
      <w:pPr>
        <w:pStyle w:val="202"/>
        <w:shd w:val="clear" w:color="auto" w:fill="auto"/>
        <w:tabs>
          <w:tab w:val="left" w:pos="1218"/>
        </w:tabs>
        <w:spacing w:before="0" w:after="0" w:line="480" w:lineRule="exact"/>
        <w:ind w:left="780"/>
        <w:jc w:val="center"/>
        <w:rPr>
          <w:b/>
          <w:u w:val="single"/>
        </w:rPr>
      </w:pPr>
      <w:r>
        <w:rPr>
          <w:b/>
          <w:u w:val="single"/>
        </w:rPr>
        <w:t>Планируемые результаты освоения ОП НОО.</w:t>
      </w:r>
    </w:p>
    <w:p w14:paraId="7AC9AE77">
      <w:pPr>
        <w:pStyle w:val="202"/>
        <w:shd w:val="clear" w:color="auto" w:fill="auto"/>
        <w:tabs>
          <w:tab w:val="left" w:pos="1378"/>
        </w:tabs>
        <w:spacing w:before="0" w:after="0" w:line="480" w:lineRule="exact"/>
        <w:ind w:firstLine="1378"/>
      </w:pPr>
      <w:r>
        <w:t>Планируемые результаты освоения 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13FA956C">
      <w:pPr>
        <w:pStyle w:val="202"/>
        <w:shd w:val="clear" w:color="auto" w:fill="auto"/>
        <w:tabs>
          <w:tab w:val="left" w:pos="1388"/>
        </w:tabs>
        <w:spacing w:before="0" w:after="0" w:line="480" w:lineRule="exact"/>
      </w:pPr>
      <w:r>
        <w:t>Личностные результаты освоения 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BF0E7E9">
      <w:pPr>
        <w:pStyle w:val="202"/>
        <w:shd w:val="clear" w:color="auto" w:fill="auto"/>
        <w:tabs>
          <w:tab w:val="left" w:pos="1429"/>
        </w:tabs>
        <w:spacing w:before="0" w:after="0" w:line="480" w:lineRule="exact"/>
        <w:ind w:firstLine="1276"/>
      </w:pPr>
      <w:r>
        <w:t>Метапредметные результаты характеризуют уровень сформированности</w:t>
      </w:r>
    </w:p>
    <w:p w14:paraId="6A5394DC">
      <w:pPr>
        <w:pStyle w:val="202"/>
        <w:shd w:val="clear" w:color="auto" w:fill="auto"/>
        <w:tabs>
          <w:tab w:val="left" w:pos="1360"/>
          <w:tab w:val="left" w:pos="3648"/>
          <w:tab w:val="left" w:pos="5414"/>
        </w:tabs>
        <w:spacing w:before="0" w:after="0" w:line="480" w:lineRule="exact"/>
      </w:pPr>
      <w:r>
        <w:t>познавательных, коммуникативных и регулятивных универсальных действий, которые</w:t>
      </w:r>
      <w:r>
        <w:tab/>
      </w:r>
      <w:r>
        <w:t>обеспечивают</w:t>
      </w:r>
      <w:r>
        <w:tab/>
      </w:r>
      <w:r>
        <w:t>успешность</w:t>
      </w:r>
      <w:r>
        <w:tab/>
      </w:r>
      <w:r>
        <w:t>изучения учебных предметов,а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4B9FB722">
      <w:pPr>
        <w:pStyle w:val="202"/>
        <w:shd w:val="clear" w:color="auto" w:fill="auto"/>
        <w:spacing w:before="0" w:after="0" w:line="480" w:lineRule="exact"/>
        <w:ind w:firstLine="1134"/>
      </w:pPr>
      <w:r>
        <w:t>Система оценки достижения планируемых результатов освоения ОП НОО.</w:t>
      </w:r>
    </w:p>
    <w:p w14:paraId="5C12BB9F">
      <w:pPr>
        <w:pStyle w:val="202"/>
        <w:shd w:val="clear" w:color="auto" w:fill="auto"/>
        <w:spacing w:before="0" w:after="0" w:line="480" w:lineRule="exact"/>
        <w:ind w:firstLine="780"/>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5864702E">
      <w:pPr>
        <w:pStyle w:val="202"/>
        <w:shd w:val="clear" w:color="auto" w:fill="auto"/>
        <w:tabs>
          <w:tab w:val="left" w:pos="1390"/>
        </w:tabs>
        <w:spacing w:before="0" w:after="0" w:line="480" w:lineRule="exact"/>
        <w:ind w:firstLine="1134"/>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3CDC5938">
      <w:pPr>
        <w:pStyle w:val="202"/>
        <w:shd w:val="clear" w:color="auto" w:fill="auto"/>
        <w:tabs>
          <w:tab w:val="left" w:pos="1395"/>
        </w:tabs>
        <w:spacing w:before="0" w:after="0" w:line="480" w:lineRule="exact"/>
        <w:ind w:firstLine="1134"/>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ОП НОО и обеспечение эффективной обратной связи, позволяющей осуществлять управление образовательным процессом.</w:t>
      </w:r>
    </w:p>
    <w:p w14:paraId="3F126B70">
      <w:pPr>
        <w:pStyle w:val="202"/>
        <w:shd w:val="clear" w:color="auto" w:fill="auto"/>
        <w:tabs>
          <w:tab w:val="left" w:pos="1395"/>
        </w:tabs>
        <w:spacing w:before="0" w:after="0" w:line="480" w:lineRule="exact"/>
        <w:ind w:firstLine="1134"/>
      </w:pPr>
      <w:r>
        <w:t>Основными направлениями и целями оценочной деятельности в образовательной организации являются:</w:t>
      </w:r>
    </w:p>
    <w:p w14:paraId="7554BCF7">
      <w:pPr>
        <w:pStyle w:val="202"/>
        <w:shd w:val="clear" w:color="auto" w:fill="auto"/>
        <w:spacing w:before="0" w:after="0" w:line="48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5676B6F">
      <w:pPr>
        <w:pStyle w:val="202"/>
        <w:shd w:val="clear" w:color="auto" w:fill="auto"/>
        <w:spacing w:before="0" w:after="0" w:line="480" w:lineRule="exact"/>
        <w:ind w:firstLine="760"/>
      </w:pPr>
      <w:r>
        <w:t>оценка результатов деятельности педагогических работников как основа аттестационных процедур;</w:t>
      </w:r>
    </w:p>
    <w:p w14:paraId="47BE177B">
      <w:pPr>
        <w:pStyle w:val="202"/>
        <w:shd w:val="clear" w:color="auto" w:fill="auto"/>
        <w:tabs>
          <w:tab w:val="left" w:pos="6057"/>
        </w:tabs>
        <w:spacing w:before="0" w:after="0" w:line="480" w:lineRule="exact"/>
        <w:ind w:firstLine="760"/>
      </w:pPr>
      <w:r>
        <w:t>оценка результатов деятельности</w:t>
      </w:r>
      <w:r>
        <w:tab/>
      </w:r>
      <w:r>
        <w:t>образовательной организации</w:t>
      </w:r>
    </w:p>
    <w:p w14:paraId="43B4CC4E">
      <w:pPr>
        <w:pStyle w:val="202"/>
        <w:shd w:val="clear" w:color="auto" w:fill="auto"/>
        <w:spacing w:before="0" w:after="0" w:line="480" w:lineRule="exact"/>
      </w:pPr>
      <w:r>
        <w:t>как основа аккредитационных процедур.</w:t>
      </w:r>
    </w:p>
    <w:p w14:paraId="49948D9E">
      <w:pPr>
        <w:pStyle w:val="202"/>
        <w:shd w:val="clear" w:color="auto" w:fill="auto"/>
        <w:tabs>
          <w:tab w:val="left" w:pos="6057"/>
          <w:tab w:val="left" w:pos="8195"/>
        </w:tabs>
        <w:spacing w:before="0" w:after="0" w:line="480" w:lineRule="exact"/>
        <w:ind w:left="760"/>
      </w:pPr>
      <w:r>
        <w:t>Основным объектом системы</w:t>
      </w:r>
      <w:r>
        <w:tab/>
      </w:r>
      <w:r>
        <w:t>оценки, её</w:t>
      </w:r>
      <w:r>
        <w:tab/>
      </w:r>
      <w:r>
        <w:t>содержательной</w:t>
      </w:r>
    </w:p>
    <w:p w14:paraId="4421345B">
      <w:pPr>
        <w:pStyle w:val="202"/>
        <w:shd w:val="clear" w:color="auto" w:fill="auto"/>
        <w:spacing w:before="0" w:after="0" w:line="480" w:lineRule="exact"/>
      </w:pPr>
      <w:r>
        <w:t>и критериальной базой выступают требования ФГОС НОО, которые конкретизируются в планируемых результатах освоения обучающимися ОП НОО.</w:t>
      </w:r>
    </w:p>
    <w:p w14:paraId="5AD5F8FE">
      <w:pPr>
        <w:pStyle w:val="202"/>
        <w:shd w:val="clear" w:color="auto" w:fill="auto"/>
        <w:tabs>
          <w:tab w:val="left" w:pos="1416"/>
        </w:tabs>
        <w:spacing w:before="0" w:after="0" w:line="480" w:lineRule="exact"/>
        <w:ind w:left="760"/>
      </w:pPr>
      <w:r>
        <w:t>Система оценки включает процедуры внутренней и внешней оценки.</w:t>
      </w:r>
    </w:p>
    <w:p w14:paraId="589A330B">
      <w:pPr>
        <w:pStyle w:val="202"/>
        <w:shd w:val="clear" w:color="auto" w:fill="auto"/>
        <w:tabs>
          <w:tab w:val="left" w:pos="1449"/>
        </w:tabs>
        <w:spacing w:before="0" w:after="0" w:line="480" w:lineRule="exact"/>
        <w:ind w:left="760" w:right="4760"/>
        <w:jc w:val="left"/>
      </w:pPr>
      <w:r>
        <w:t xml:space="preserve">Внутренняя оценка включает: стартовую диагностику; </w:t>
      </w:r>
    </w:p>
    <w:p w14:paraId="185E1D2E">
      <w:pPr>
        <w:pStyle w:val="202"/>
        <w:shd w:val="clear" w:color="auto" w:fill="auto"/>
        <w:tabs>
          <w:tab w:val="left" w:pos="1449"/>
        </w:tabs>
        <w:spacing w:before="0" w:after="0" w:line="480" w:lineRule="exact"/>
        <w:ind w:left="760" w:right="4760"/>
        <w:jc w:val="left"/>
      </w:pPr>
      <w:r>
        <w:t xml:space="preserve">текущую и тематическую оценки; итоговую оценку; </w:t>
      </w:r>
    </w:p>
    <w:p w14:paraId="753EF9BC">
      <w:pPr>
        <w:pStyle w:val="202"/>
        <w:shd w:val="clear" w:color="auto" w:fill="auto"/>
        <w:tabs>
          <w:tab w:val="left" w:pos="1449"/>
        </w:tabs>
        <w:spacing w:before="0" w:after="0" w:line="480" w:lineRule="exact"/>
        <w:ind w:left="760" w:right="4760"/>
        <w:jc w:val="left"/>
      </w:pPr>
      <w:r>
        <w:t>промежуточную аттестацию; психолого-педагогическое наблюдение;</w:t>
      </w:r>
    </w:p>
    <w:p w14:paraId="53076F3E">
      <w:pPr>
        <w:pStyle w:val="202"/>
        <w:shd w:val="clear" w:color="auto" w:fill="auto"/>
        <w:spacing w:before="0" w:after="0" w:line="480" w:lineRule="exact"/>
        <w:ind w:firstLine="760"/>
      </w:pPr>
      <w:r>
        <w:t>внутренний мониторинг образовательных достижений обучающихся.</w:t>
      </w:r>
    </w:p>
    <w:p w14:paraId="1F1E99A4">
      <w:pPr>
        <w:pStyle w:val="202"/>
        <w:shd w:val="clear" w:color="auto" w:fill="auto"/>
        <w:spacing w:before="0" w:after="0" w:line="480" w:lineRule="exact"/>
        <w:ind w:firstLine="760"/>
      </w:pPr>
    </w:p>
    <w:p w14:paraId="1A6B370C">
      <w:pPr>
        <w:pStyle w:val="202"/>
        <w:shd w:val="clear" w:color="auto" w:fill="auto"/>
        <w:tabs>
          <w:tab w:val="left" w:pos="1438"/>
        </w:tabs>
        <w:spacing w:before="0" w:after="150" w:line="280" w:lineRule="exact"/>
        <w:ind w:left="780"/>
      </w:pPr>
      <w:r>
        <w:t>Внешняя оценка включает:</w:t>
      </w:r>
    </w:p>
    <w:p w14:paraId="517625AA">
      <w:pPr>
        <w:pStyle w:val="202"/>
        <w:shd w:val="clear" w:color="auto" w:fill="auto"/>
        <w:spacing w:before="0" w:after="0" w:line="280" w:lineRule="exact"/>
        <w:ind w:firstLine="780"/>
      </w:pPr>
      <w:r>
        <w:t>независимую оценку качества подготовки обучающихся</w:t>
      </w:r>
      <w:r>
        <w:rPr>
          <w:vertAlign w:val="superscript"/>
        </w:rPr>
        <w:footnoteReference w:id="13"/>
      </w:r>
      <w:r>
        <w:t>;</w:t>
      </w:r>
    </w:p>
    <w:p w14:paraId="1A526490">
      <w:pPr>
        <w:pStyle w:val="202"/>
        <w:shd w:val="clear" w:color="auto" w:fill="auto"/>
        <w:spacing w:before="0" w:after="0" w:line="475" w:lineRule="exact"/>
        <w:ind w:firstLine="780"/>
      </w:pPr>
      <w:r>
        <w:t>итоговую аттестацию.</w:t>
      </w:r>
      <w:r>
        <w:rPr>
          <w:vertAlign w:val="superscript"/>
        </w:rPr>
        <w:footnoteReference w:id="14"/>
      </w:r>
    </w:p>
    <w:p w14:paraId="200283F7">
      <w:pPr>
        <w:pStyle w:val="202"/>
        <w:shd w:val="clear" w:color="auto" w:fill="auto"/>
        <w:tabs>
          <w:tab w:val="left" w:pos="1438"/>
        </w:tabs>
        <w:spacing w:before="0" w:after="0" w:line="475" w:lineRule="exact"/>
        <w:ind w:firstLine="709"/>
      </w:pPr>
      <w:r>
        <w:t>В соответствии с ФГОС НОО система оценки МБОУ «Белозерьевская СОШ» реализует системно-деятельностный, уровневый и комплексный подходы к оценке образовательных достижений.</w:t>
      </w:r>
    </w:p>
    <w:p w14:paraId="144597A7">
      <w:pPr>
        <w:pStyle w:val="202"/>
        <w:shd w:val="clear" w:color="auto" w:fill="auto"/>
        <w:tabs>
          <w:tab w:val="left" w:pos="1531"/>
        </w:tabs>
        <w:spacing w:before="0" w:after="0" w:line="475" w:lineRule="exact"/>
        <w:ind w:firstLine="709"/>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9875576">
      <w:pPr>
        <w:pStyle w:val="202"/>
        <w:shd w:val="clear" w:color="auto" w:fill="auto"/>
        <w:tabs>
          <w:tab w:val="left" w:pos="1531"/>
        </w:tabs>
        <w:spacing w:before="0" w:after="0" w:line="475" w:lineRule="exact"/>
        <w:ind w:firstLine="709"/>
      </w:pPr>
      <w: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11A45C2">
      <w:pPr>
        <w:pStyle w:val="202"/>
        <w:shd w:val="clear" w:color="auto" w:fill="auto"/>
        <w:tabs>
          <w:tab w:val="left" w:pos="1531"/>
        </w:tabs>
        <w:spacing w:before="0" w:after="0" w:line="475" w:lineRule="exact"/>
        <w:ind w:firstLine="709"/>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2352CEC3">
      <w:pPr>
        <w:pStyle w:val="202"/>
        <w:shd w:val="clear" w:color="auto" w:fill="auto"/>
        <w:tabs>
          <w:tab w:val="left" w:pos="1531"/>
        </w:tabs>
        <w:spacing w:before="0" w:after="0" w:line="475" w:lineRule="exact"/>
        <w:ind w:firstLine="709"/>
      </w:pPr>
      <w:r>
        <w:t>Комплексный подход к оценке образовательных достижений реализуется через:</w:t>
      </w:r>
    </w:p>
    <w:p w14:paraId="1088B6B5">
      <w:pPr>
        <w:pStyle w:val="202"/>
        <w:shd w:val="clear" w:color="auto" w:fill="auto"/>
        <w:spacing w:before="0" w:after="0" w:line="475" w:lineRule="exact"/>
        <w:ind w:firstLine="780"/>
      </w:pPr>
      <w:r>
        <w:t>оценку предметных и метапредметных результатов;</w:t>
      </w:r>
    </w:p>
    <w:p w14:paraId="5A84739B">
      <w:pPr>
        <w:pStyle w:val="202"/>
        <w:shd w:val="clear" w:color="auto" w:fill="auto"/>
        <w:spacing w:before="0" w:after="0" w:line="475" w:lineRule="exact"/>
        <w:ind w:firstLine="780"/>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00009B37">
      <w:pPr>
        <w:pStyle w:val="202"/>
        <w:shd w:val="clear" w:color="auto" w:fill="auto"/>
        <w:spacing w:before="0" w:after="0" w:line="475" w:lineRule="exact"/>
        <w:ind w:firstLine="760"/>
      </w:pPr>
      <w:r>
        <w:t>использование разнообразных методов и форм оценки, взаимно дополняющих друг друга, в том числе оценок творческих работ, наблюдения;</w:t>
      </w:r>
    </w:p>
    <w:p w14:paraId="0652A805">
      <w:pPr>
        <w:pStyle w:val="202"/>
        <w:shd w:val="clear" w:color="auto" w:fill="auto"/>
        <w:spacing w:before="0" w:after="0" w:line="475"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8470771">
      <w:pPr>
        <w:pStyle w:val="202"/>
        <w:shd w:val="clear" w:color="auto" w:fill="auto"/>
        <w:spacing w:before="0" w:after="0" w:line="475"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5F27FB6">
      <w:pPr>
        <w:pStyle w:val="202"/>
        <w:shd w:val="clear" w:color="auto" w:fill="auto"/>
        <w:tabs>
          <w:tab w:val="left" w:pos="1553"/>
        </w:tabs>
        <w:spacing w:before="0" w:after="0" w:line="475" w:lineRule="exact"/>
        <w:ind w:firstLine="709"/>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202E08B4">
      <w:pPr>
        <w:pStyle w:val="202"/>
        <w:shd w:val="clear" w:color="auto" w:fill="auto"/>
        <w:tabs>
          <w:tab w:val="left" w:pos="1558"/>
        </w:tabs>
        <w:spacing w:before="0" w:after="0" w:line="475" w:lineRule="exact"/>
        <w:ind w:firstLine="709"/>
      </w:pPr>
      <w: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40C30730">
      <w:pPr>
        <w:pStyle w:val="202"/>
        <w:shd w:val="clear" w:color="auto" w:fill="auto"/>
        <w:tabs>
          <w:tab w:val="left" w:pos="1558"/>
        </w:tabs>
        <w:spacing w:before="0" w:after="0" w:line="475" w:lineRule="exact"/>
        <w:ind w:firstLine="709"/>
      </w:pPr>
      <w:r>
        <w:t>Личностные достижения обучающихся, освоивших ОП НОО, включают две группы результатов:</w:t>
      </w:r>
    </w:p>
    <w:p w14:paraId="653D0B7F">
      <w:pPr>
        <w:pStyle w:val="202"/>
        <w:shd w:val="clear" w:color="auto" w:fill="auto"/>
        <w:spacing w:before="0" w:after="0" w:line="475" w:lineRule="exact"/>
        <w:ind w:firstLine="760"/>
      </w:pPr>
      <w:r>
        <w:t>основы российской гражданской идентичности, ценностные установки и социально значимые качества личности;</w:t>
      </w:r>
    </w:p>
    <w:p w14:paraId="6C653FBB">
      <w:pPr>
        <w:pStyle w:val="202"/>
        <w:shd w:val="clear" w:color="auto" w:fill="auto"/>
        <w:spacing w:before="0" w:after="0" w:line="475" w:lineRule="exact"/>
        <w:ind w:firstLine="760"/>
      </w:pPr>
      <w:r>
        <w:t>готовность обучающихся к саморазвитию, мотивация к познанию и обучению, активное участие в социально значимой деятельности.</w:t>
      </w:r>
    </w:p>
    <w:p w14:paraId="296F5A27">
      <w:pPr>
        <w:pStyle w:val="202"/>
        <w:shd w:val="clear" w:color="auto" w:fill="auto"/>
        <w:tabs>
          <w:tab w:val="left" w:pos="1558"/>
        </w:tabs>
        <w:spacing w:before="0" w:after="0" w:line="475" w:lineRule="exact"/>
        <w:ind w:firstLine="709"/>
      </w:pPr>
      <w:r>
        <w:t>Учитывая особенности групп личностных результатов, учитель может осуществлять оценку только следующих качеств:</w:t>
      </w:r>
    </w:p>
    <w:p w14:paraId="00B3C0B5">
      <w:pPr>
        <w:pStyle w:val="202"/>
        <w:shd w:val="clear" w:color="auto" w:fill="auto"/>
        <w:spacing w:before="0" w:after="0" w:line="475" w:lineRule="exact"/>
        <w:ind w:firstLine="760"/>
      </w:pPr>
      <w:r>
        <w:t>наличие и характеристика мотива познания и учения;</w:t>
      </w:r>
    </w:p>
    <w:p w14:paraId="07D439F6">
      <w:pPr>
        <w:pStyle w:val="202"/>
        <w:shd w:val="clear" w:color="auto" w:fill="auto"/>
        <w:spacing w:before="0" w:after="0" w:line="475" w:lineRule="exact"/>
        <w:ind w:firstLine="760"/>
      </w:pPr>
      <w:r>
        <w:t>наличие умений принимать и удерживать учебную задачу, планировать учебные действия;</w:t>
      </w:r>
    </w:p>
    <w:p w14:paraId="612733A5">
      <w:pPr>
        <w:pStyle w:val="202"/>
        <w:shd w:val="clear" w:color="auto" w:fill="auto"/>
        <w:spacing w:before="0" w:after="0" w:line="475" w:lineRule="exact"/>
        <w:ind w:firstLine="760"/>
      </w:pPr>
      <w:r>
        <w:t>способность осуществлять самоконтроль и самооценку.</w:t>
      </w:r>
    </w:p>
    <w:p w14:paraId="56E0A0EF">
      <w:pPr>
        <w:pStyle w:val="202"/>
        <w:shd w:val="clear" w:color="auto" w:fill="auto"/>
        <w:spacing w:before="0" w:after="0" w:line="475" w:lineRule="exact"/>
        <w:ind w:firstLine="760"/>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6EF0EC76">
      <w:pPr>
        <w:pStyle w:val="202"/>
        <w:shd w:val="clear" w:color="auto" w:fill="auto"/>
        <w:tabs>
          <w:tab w:val="left" w:pos="1597"/>
        </w:tabs>
        <w:spacing w:before="0" w:after="0" w:line="475" w:lineRule="exact"/>
        <w:ind w:firstLine="709"/>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7643BACD">
      <w:pPr>
        <w:pStyle w:val="202"/>
        <w:shd w:val="clear" w:color="auto" w:fill="auto"/>
        <w:tabs>
          <w:tab w:val="left" w:pos="1592"/>
        </w:tabs>
        <w:spacing w:before="0" w:after="0" w:line="475" w:lineRule="exact"/>
        <w:ind w:firstLine="709"/>
      </w:pPr>
      <w:r>
        <w:t>Формирование метапредметных результатов обеспечивается комплексом освоения программ учебных предметов и внеурочной деятельности.</w:t>
      </w:r>
    </w:p>
    <w:p w14:paraId="6450374E">
      <w:pPr>
        <w:pStyle w:val="202"/>
        <w:shd w:val="clear" w:color="auto" w:fill="auto"/>
        <w:tabs>
          <w:tab w:val="left" w:pos="1587"/>
        </w:tabs>
        <w:spacing w:before="0" w:after="0" w:line="475" w:lineRule="exact"/>
        <w:ind w:firstLine="709"/>
      </w:pPr>
      <w:r>
        <w:t>Оценка метапредметных результатов проводится с целью определения сформированности:</w:t>
      </w:r>
    </w:p>
    <w:p w14:paraId="1E2EC352">
      <w:pPr>
        <w:pStyle w:val="202"/>
        <w:shd w:val="clear" w:color="auto" w:fill="auto"/>
        <w:spacing w:before="0" w:after="0" w:line="475" w:lineRule="exact"/>
        <w:ind w:firstLine="760"/>
      </w:pPr>
      <w:r>
        <w:t>познавательных универсальных учебных действий;</w:t>
      </w:r>
    </w:p>
    <w:p w14:paraId="1FBC815A">
      <w:pPr>
        <w:pStyle w:val="202"/>
        <w:shd w:val="clear" w:color="auto" w:fill="auto"/>
        <w:spacing w:before="0" w:after="0" w:line="475" w:lineRule="exact"/>
        <w:ind w:firstLine="760"/>
      </w:pPr>
      <w:r>
        <w:t>коммуникативных универсальных учебных действий;</w:t>
      </w:r>
    </w:p>
    <w:p w14:paraId="31FDEADE">
      <w:pPr>
        <w:pStyle w:val="202"/>
        <w:shd w:val="clear" w:color="auto" w:fill="auto"/>
        <w:spacing w:before="0" w:after="0" w:line="475" w:lineRule="exact"/>
        <w:ind w:firstLine="760"/>
      </w:pPr>
      <w:r>
        <w:t>регулятивных универсальных учебных действий.</w:t>
      </w:r>
    </w:p>
    <w:p w14:paraId="78549336">
      <w:pPr>
        <w:pStyle w:val="202"/>
        <w:shd w:val="clear" w:color="auto" w:fill="auto"/>
        <w:tabs>
          <w:tab w:val="left" w:pos="1587"/>
        </w:tabs>
        <w:spacing w:before="0" w:after="0" w:line="475" w:lineRule="exact"/>
        <w:ind w:firstLine="709"/>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17AB504B">
      <w:pPr>
        <w:pStyle w:val="202"/>
        <w:shd w:val="clear" w:color="auto" w:fill="auto"/>
        <w:tabs>
          <w:tab w:val="left" w:pos="1582"/>
        </w:tabs>
        <w:spacing w:before="0" w:after="0" w:line="475" w:lineRule="exact"/>
        <w:ind w:firstLine="709"/>
      </w:pPr>
      <w:r>
        <w:t>Овладение базовыми логическими действиями обеспечивает формирование у обучающихся умений:</w:t>
      </w:r>
    </w:p>
    <w:p w14:paraId="2F5E91D2">
      <w:pPr>
        <w:pStyle w:val="202"/>
        <w:shd w:val="clear" w:color="auto" w:fill="auto"/>
        <w:spacing w:before="0" w:after="0" w:line="475" w:lineRule="exact"/>
        <w:ind w:firstLine="760"/>
      </w:pPr>
      <w:r>
        <w:t>сравнивать объекты, устанавливать основания для сравнения, устанавливать аналогии;</w:t>
      </w:r>
    </w:p>
    <w:p w14:paraId="6CD401F8">
      <w:pPr>
        <w:pStyle w:val="202"/>
        <w:shd w:val="clear" w:color="auto" w:fill="auto"/>
        <w:spacing w:before="0" w:after="0" w:line="475" w:lineRule="exact"/>
        <w:ind w:firstLine="760"/>
      </w:pPr>
      <w:r>
        <w:t>объединять части объекта (объекты) по определённому признаку;</w:t>
      </w:r>
    </w:p>
    <w:p w14:paraId="2BBA5ED8">
      <w:pPr>
        <w:pStyle w:val="202"/>
        <w:shd w:val="clear" w:color="auto" w:fill="auto"/>
        <w:spacing w:before="0" w:after="0" w:line="475" w:lineRule="exact"/>
        <w:ind w:firstLine="760"/>
      </w:pPr>
      <w:r>
        <w:t>определять существенный признак для классификации, классифицировать предложенные объекты;</w:t>
      </w:r>
    </w:p>
    <w:p w14:paraId="03FA3803">
      <w:pPr>
        <w:pStyle w:val="202"/>
        <w:shd w:val="clear" w:color="auto" w:fill="auto"/>
        <w:spacing w:before="0" w:after="0" w:line="475"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14:paraId="06A8429D">
      <w:pPr>
        <w:pStyle w:val="202"/>
        <w:shd w:val="clear" w:color="auto" w:fill="auto"/>
        <w:spacing w:before="0" w:after="0" w:line="475" w:lineRule="exact"/>
        <w:ind w:firstLine="760"/>
      </w:pPr>
      <w:r>
        <w:t>выявлять недостаток информации для решения учебной (практической) задачи на основе предложенного алгоритма;</w:t>
      </w:r>
    </w:p>
    <w:p w14:paraId="17B38842">
      <w:pPr>
        <w:pStyle w:val="202"/>
        <w:shd w:val="clear" w:color="auto" w:fill="auto"/>
        <w:spacing w:before="0" w:after="0" w:line="475"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14:paraId="0DC73C5B">
      <w:pPr>
        <w:pStyle w:val="202"/>
        <w:shd w:val="clear" w:color="auto" w:fill="auto"/>
        <w:tabs>
          <w:tab w:val="left" w:pos="1582"/>
        </w:tabs>
        <w:spacing w:before="0" w:after="0" w:line="475" w:lineRule="exact"/>
        <w:ind w:firstLine="709"/>
      </w:pPr>
      <w:r>
        <w:t>Овладение базовыми исследовательскими действиями обеспечивает формирование у обучающихся умений:</w:t>
      </w:r>
    </w:p>
    <w:p w14:paraId="401C2D78">
      <w:pPr>
        <w:pStyle w:val="202"/>
        <w:shd w:val="clear" w:color="auto" w:fill="auto"/>
        <w:spacing w:before="0" w:after="0" w:line="475" w:lineRule="exact"/>
        <w:ind w:firstLine="760"/>
      </w:pPr>
      <w:r>
        <w:t>определять разрыв между реальным и желательным состоянием объекта (ситуации) на основе предложенных учителем вопросов;</w:t>
      </w:r>
    </w:p>
    <w:p w14:paraId="04DFC757">
      <w:pPr>
        <w:pStyle w:val="202"/>
        <w:shd w:val="clear" w:color="auto" w:fill="auto"/>
        <w:spacing w:before="0" w:after="0" w:line="475" w:lineRule="exact"/>
        <w:ind w:firstLine="760"/>
      </w:pPr>
      <w:r>
        <w:t>с помощью учителя формулировать цель, планировать изменения объекта, ситуации;</w:t>
      </w:r>
    </w:p>
    <w:p w14:paraId="79A6C79E">
      <w:pPr>
        <w:pStyle w:val="202"/>
        <w:shd w:val="clear" w:color="auto" w:fill="auto"/>
        <w:spacing w:before="0" w:after="0" w:line="475" w:lineRule="exact"/>
        <w:ind w:firstLine="760"/>
      </w:pPr>
      <w:r>
        <w:t>сравнивать несколько вариантов решения задачи, выбирать наиболее подходящий (на основе предложенных критериев);</w:t>
      </w:r>
    </w:p>
    <w:p w14:paraId="51DDB3D4">
      <w:pPr>
        <w:pStyle w:val="202"/>
        <w:shd w:val="clear" w:color="auto" w:fill="auto"/>
        <w:spacing w:before="0" w:after="0" w:line="475"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82B2E7B">
      <w:pPr>
        <w:pStyle w:val="202"/>
        <w:shd w:val="clear" w:color="auto" w:fill="auto"/>
        <w:spacing w:before="0" w:after="0" w:line="475" w:lineRule="exact"/>
        <w:ind w:firstLine="760"/>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72B6AB3D">
      <w:pPr>
        <w:pStyle w:val="202"/>
        <w:shd w:val="clear" w:color="auto" w:fill="auto"/>
        <w:spacing w:before="0" w:after="0" w:line="475" w:lineRule="exact"/>
        <w:ind w:firstLine="760"/>
      </w:pPr>
      <w:r>
        <w:t>прогнозировать возможное развитие процессов, событий и их последствия в аналогичных или сходных ситуациях.</w:t>
      </w:r>
    </w:p>
    <w:p w14:paraId="6E0B83F4">
      <w:pPr>
        <w:pStyle w:val="202"/>
        <w:shd w:val="clear" w:color="auto" w:fill="auto"/>
        <w:tabs>
          <w:tab w:val="left" w:pos="1564"/>
        </w:tabs>
        <w:spacing w:before="0" w:after="0" w:line="475" w:lineRule="exact"/>
        <w:ind w:firstLine="709"/>
      </w:pPr>
      <w:r>
        <w:t>Работа с информацией как одно из познавательных универсальных учебных действий обеспечивает сформированность у обучающихся умений:</w:t>
      </w:r>
    </w:p>
    <w:p w14:paraId="0DCB372A">
      <w:pPr>
        <w:pStyle w:val="202"/>
        <w:shd w:val="clear" w:color="auto" w:fill="auto"/>
        <w:spacing w:before="0" w:after="0" w:line="475" w:lineRule="exact"/>
        <w:ind w:firstLine="760"/>
      </w:pPr>
      <w:r>
        <w:t>выбирать источник получения информации;</w:t>
      </w:r>
    </w:p>
    <w:p w14:paraId="20DF75E2">
      <w:pPr>
        <w:pStyle w:val="202"/>
        <w:shd w:val="clear" w:color="auto" w:fill="auto"/>
        <w:spacing w:before="0" w:after="0" w:line="475" w:lineRule="exact"/>
        <w:ind w:firstLine="760"/>
      </w:pPr>
      <w:r>
        <w:t>согласно заданному алгоритму находить в предложенном источнике информацию, представленную в явном виде;</w:t>
      </w:r>
    </w:p>
    <w:p w14:paraId="683C151F">
      <w:pPr>
        <w:pStyle w:val="202"/>
        <w:shd w:val="clear" w:color="auto" w:fill="auto"/>
        <w:spacing w:before="0" w:after="0" w:line="475"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14:paraId="72EF3A61">
      <w:pPr>
        <w:pStyle w:val="202"/>
        <w:shd w:val="clear" w:color="auto" w:fill="auto"/>
        <w:spacing w:before="0" w:after="0" w:line="475"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3BD21E97">
      <w:pPr>
        <w:pStyle w:val="202"/>
        <w:shd w:val="clear" w:color="auto" w:fill="auto"/>
        <w:spacing w:before="0" w:after="0" w:line="475" w:lineRule="exact"/>
        <w:ind w:firstLine="760"/>
      </w:pPr>
      <w:r>
        <w:t>анализировать и создавать текстовую, видео-, графическую, звуковую информацию в соответствии с учебной задачей;</w:t>
      </w:r>
    </w:p>
    <w:p w14:paraId="026B77CF">
      <w:pPr>
        <w:pStyle w:val="202"/>
        <w:shd w:val="clear" w:color="auto" w:fill="auto"/>
        <w:spacing w:before="0" w:after="0" w:line="475" w:lineRule="exact"/>
        <w:ind w:firstLine="760"/>
      </w:pPr>
      <w:r>
        <w:t>самостоятельно создавать схемы, таблицы для представления информации.</w:t>
      </w:r>
    </w:p>
    <w:p w14:paraId="1C4CB756">
      <w:pPr>
        <w:pStyle w:val="202"/>
        <w:shd w:val="clear" w:color="auto" w:fill="auto"/>
        <w:tabs>
          <w:tab w:val="left" w:pos="1559"/>
        </w:tabs>
        <w:spacing w:before="0" w:after="0" w:line="475" w:lineRule="exact"/>
        <w:ind w:firstLine="709"/>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71C5D219">
      <w:pPr>
        <w:pStyle w:val="202"/>
        <w:shd w:val="clear" w:color="auto" w:fill="auto"/>
        <w:tabs>
          <w:tab w:val="left" w:pos="1578"/>
        </w:tabs>
        <w:spacing w:before="0" w:after="0" w:line="480" w:lineRule="exact"/>
        <w:ind w:firstLine="709"/>
      </w:pPr>
      <w:r>
        <w:t>Общение как одно из коммуникативных универсальных учебных действий обеспечивает сформированность у обучающихся умений:</w:t>
      </w:r>
    </w:p>
    <w:p w14:paraId="4471EDFA">
      <w:pPr>
        <w:pStyle w:val="202"/>
        <w:shd w:val="clear" w:color="auto" w:fill="auto"/>
        <w:spacing w:before="0" w:after="0" w:line="480" w:lineRule="exact"/>
        <w:ind w:firstLine="760"/>
      </w:pPr>
      <w:r>
        <w:t>воспринимать и формулировать суждения, выражать эмоции в соответствии с целями и условиями общения в знакомой среде;</w:t>
      </w:r>
    </w:p>
    <w:p w14:paraId="31C1F1B2">
      <w:pPr>
        <w:pStyle w:val="202"/>
        <w:shd w:val="clear" w:color="auto" w:fill="auto"/>
        <w:spacing w:before="0" w:after="0" w:line="480" w:lineRule="exact"/>
        <w:ind w:firstLine="760"/>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641CBC93">
      <w:pPr>
        <w:pStyle w:val="202"/>
        <w:shd w:val="clear" w:color="auto" w:fill="auto"/>
        <w:spacing w:before="0" w:after="0" w:line="480" w:lineRule="exact"/>
        <w:ind w:firstLine="760"/>
      </w:pPr>
      <w:r>
        <w:t>корректно и аргументированно высказывать своё мнение;</w:t>
      </w:r>
    </w:p>
    <w:p w14:paraId="19D22D01">
      <w:pPr>
        <w:pStyle w:val="202"/>
        <w:shd w:val="clear" w:color="auto" w:fill="auto"/>
        <w:spacing w:before="0" w:after="0" w:line="480" w:lineRule="exact"/>
        <w:ind w:firstLine="760"/>
      </w:pPr>
      <w:r>
        <w:t>строить речевое высказывание в соответствии с поставленной задачей;</w:t>
      </w:r>
    </w:p>
    <w:p w14:paraId="4B0B6152">
      <w:pPr>
        <w:pStyle w:val="202"/>
        <w:shd w:val="clear" w:color="auto" w:fill="auto"/>
        <w:spacing w:before="0" w:after="0" w:line="480" w:lineRule="exact"/>
        <w:ind w:firstLine="760"/>
      </w:pPr>
      <w:r>
        <w:t>создавать устные и письменные тексты (описание, рассуждение, повествование);</w:t>
      </w:r>
    </w:p>
    <w:p w14:paraId="0FF36740">
      <w:pPr>
        <w:pStyle w:val="202"/>
        <w:shd w:val="clear" w:color="auto" w:fill="auto"/>
        <w:spacing w:before="0" w:after="0" w:line="480" w:lineRule="exact"/>
        <w:ind w:firstLine="760"/>
      </w:pPr>
      <w:r>
        <w:t>подготавливать небольшие публичные выступления;</w:t>
      </w:r>
    </w:p>
    <w:p w14:paraId="6992F5A1">
      <w:pPr>
        <w:pStyle w:val="202"/>
        <w:shd w:val="clear" w:color="auto" w:fill="auto"/>
        <w:spacing w:before="0" w:after="0" w:line="480" w:lineRule="exact"/>
        <w:ind w:firstLine="760"/>
      </w:pPr>
      <w:r>
        <w:t>подбирать иллюстративный материал (рисунки, фото, плакаты) к тексту выступления.</w:t>
      </w:r>
    </w:p>
    <w:p w14:paraId="2188112D">
      <w:pPr>
        <w:pStyle w:val="202"/>
        <w:shd w:val="clear" w:color="auto" w:fill="auto"/>
        <w:tabs>
          <w:tab w:val="left" w:pos="1578"/>
        </w:tabs>
        <w:spacing w:before="0" w:after="0" w:line="480" w:lineRule="exact"/>
        <w:ind w:firstLine="709"/>
      </w:pPr>
      <w:r>
        <w:t>Совместная деятельность как одно из коммуникативных универсальных учебных действий обеспечивает сформированность у обучающихся умений:</w:t>
      </w:r>
    </w:p>
    <w:p w14:paraId="29EEB784">
      <w:pPr>
        <w:pStyle w:val="202"/>
        <w:shd w:val="clear" w:color="auto" w:fill="auto"/>
        <w:spacing w:before="0" w:after="0" w:line="48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E1E1767">
      <w:pPr>
        <w:pStyle w:val="202"/>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70A32C5">
      <w:pPr>
        <w:pStyle w:val="202"/>
        <w:shd w:val="clear" w:color="auto" w:fill="auto"/>
        <w:spacing w:before="0" w:after="0" w:line="480" w:lineRule="exact"/>
        <w:ind w:firstLine="760"/>
      </w:pPr>
      <w:r>
        <w:t>ответственно выполнять свою часть работы;</w:t>
      </w:r>
    </w:p>
    <w:p w14:paraId="6DD2EE6F">
      <w:pPr>
        <w:pStyle w:val="202"/>
        <w:shd w:val="clear" w:color="auto" w:fill="auto"/>
        <w:spacing w:before="0" w:after="0" w:line="480" w:lineRule="exact"/>
        <w:ind w:firstLine="760"/>
      </w:pPr>
      <w:r>
        <w:t>оценивать свой вклад в общий результат;</w:t>
      </w:r>
    </w:p>
    <w:p w14:paraId="11E4DCE0">
      <w:pPr>
        <w:pStyle w:val="202"/>
        <w:shd w:val="clear" w:color="auto" w:fill="auto"/>
        <w:spacing w:before="0" w:after="0" w:line="499" w:lineRule="exact"/>
        <w:ind w:firstLine="760"/>
      </w:pPr>
      <w:r>
        <w:t>выполнять совместные проектные задания с использованием предложенных образцов.</w:t>
      </w:r>
    </w:p>
    <w:p w14:paraId="2A0C42D9">
      <w:pPr>
        <w:pStyle w:val="202"/>
        <w:shd w:val="clear" w:color="auto" w:fill="auto"/>
        <w:tabs>
          <w:tab w:val="left" w:pos="1568"/>
        </w:tabs>
        <w:spacing w:before="0" w:after="0" w:line="475" w:lineRule="exact"/>
        <w:ind w:firstLine="709"/>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40AF90E5">
      <w:pPr>
        <w:pStyle w:val="202"/>
        <w:shd w:val="clear" w:color="auto" w:fill="auto"/>
        <w:tabs>
          <w:tab w:val="left" w:pos="1532"/>
        </w:tabs>
        <w:spacing w:before="0" w:after="0" w:line="475" w:lineRule="exact"/>
        <w:ind w:firstLine="709"/>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039A00C3">
      <w:pPr>
        <w:pStyle w:val="202"/>
        <w:shd w:val="clear" w:color="auto" w:fill="auto"/>
        <w:tabs>
          <w:tab w:val="left" w:pos="1537"/>
        </w:tabs>
        <w:spacing w:before="0" w:after="0" w:line="475" w:lineRule="exact"/>
        <w:ind w:firstLine="709"/>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000704BB">
      <w:pPr>
        <w:pStyle w:val="202"/>
        <w:shd w:val="clear" w:color="auto" w:fill="auto"/>
        <w:tabs>
          <w:tab w:val="left" w:pos="1522"/>
        </w:tabs>
        <w:spacing w:before="0" w:after="0" w:line="475" w:lineRule="exact"/>
        <w:ind w:firstLine="851"/>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0EDC021">
      <w:pPr>
        <w:pStyle w:val="202"/>
        <w:shd w:val="clear" w:color="auto" w:fill="auto"/>
        <w:tabs>
          <w:tab w:val="left" w:pos="1532"/>
        </w:tabs>
        <w:spacing w:before="0" w:after="0" w:line="475" w:lineRule="exact"/>
        <w:ind w:firstLine="851"/>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1469B706">
      <w:pPr>
        <w:pStyle w:val="202"/>
        <w:shd w:val="clear" w:color="auto" w:fill="auto"/>
        <w:tabs>
          <w:tab w:val="left" w:pos="1522"/>
        </w:tabs>
        <w:spacing w:before="0" w:after="0" w:line="475" w:lineRule="exact"/>
        <w:ind w:firstLine="851"/>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06C62D1">
      <w:pPr>
        <w:pStyle w:val="202"/>
        <w:shd w:val="clear" w:color="auto" w:fill="auto"/>
        <w:tabs>
          <w:tab w:val="left" w:pos="1527"/>
        </w:tabs>
        <w:spacing w:before="0" w:after="0" w:line="475" w:lineRule="exact"/>
        <w:ind w:firstLine="851"/>
      </w:pPr>
      <w:r>
        <w:t>Оценка предметных результатов освоения ООП НОО осуществляется учителем в ходе процедур текущего, тематического, промежуточного и итогового</w:t>
      </w:r>
    </w:p>
    <w:p w14:paraId="74E8E354">
      <w:pPr>
        <w:pStyle w:val="202"/>
        <w:shd w:val="clear" w:color="auto" w:fill="auto"/>
        <w:spacing w:before="0" w:after="0" w:line="480" w:lineRule="exact"/>
        <w:jc w:val="left"/>
      </w:pPr>
      <w:r>
        <w:t>контроля.</w:t>
      </w:r>
    </w:p>
    <w:p w14:paraId="7938C2D7">
      <w:pPr>
        <w:pStyle w:val="202"/>
        <w:shd w:val="clear" w:color="auto" w:fill="auto"/>
        <w:tabs>
          <w:tab w:val="left" w:pos="1527"/>
        </w:tabs>
        <w:spacing w:before="0" w:after="0" w:line="480" w:lineRule="exact"/>
        <w:ind w:firstLine="851"/>
      </w:pPr>
      <w:r>
        <w:t>Особенности оценки предметных результатов по отдельному учебному предмету фиксируются в приложении к ООП НОО.</w:t>
      </w:r>
    </w:p>
    <w:p w14:paraId="2E001586">
      <w:pPr>
        <w:pStyle w:val="202"/>
        <w:shd w:val="clear" w:color="auto" w:fill="auto"/>
        <w:spacing w:before="0" w:after="0" w:line="480" w:lineRule="exact"/>
        <w:ind w:firstLine="760"/>
      </w:pPr>
      <w:r>
        <w:t>Описание оценки предметных результатов по отдельному учебному предмету должно включать:</w:t>
      </w:r>
    </w:p>
    <w:p w14:paraId="025EC4F9">
      <w:pPr>
        <w:pStyle w:val="202"/>
        <w:shd w:val="clear" w:color="auto" w:fill="auto"/>
        <w:spacing w:before="0" w:after="0" w:line="48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A047A0B">
      <w:pPr>
        <w:pStyle w:val="202"/>
        <w:shd w:val="clear" w:color="auto" w:fill="auto"/>
        <w:spacing w:before="0" w:after="0" w:line="480" w:lineRule="exact"/>
        <w:ind w:firstLine="76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439A22AA">
      <w:pPr>
        <w:pStyle w:val="202"/>
        <w:shd w:val="clear" w:color="auto" w:fill="auto"/>
        <w:spacing w:before="0" w:after="0" w:line="480" w:lineRule="exact"/>
        <w:ind w:firstLine="760"/>
      </w:pPr>
      <w:r>
        <w:t>график контрольных мероприятий.</w:t>
      </w:r>
    </w:p>
    <w:p w14:paraId="27C2118A">
      <w:pPr>
        <w:pStyle w:val="202"/>
        <w:shd w:val="clear" w:color="auto" w:fill="auto"/>
        <w:tabs>
          <w:tab w:val="left" w:pos="1522"/>
        </w:tabs>
        <w:spacing w:before="0" w:after="0" w:line="480" w:lineRule="exact"/>
        <w:ind w:firstLine="709"/>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17B8255A">
      <w:pPr>
        <w:pStyle w:val="202"/>
        <w:shd w:val="clear" w:color="auto" w:fill="auto"/>
        <w:tabs>
          <w:tab w:val="left" w:pos="1738"/>
        </w:tabs>
        <w:spacing w:before="0" w:after="0" w:line="480" w:lineRule="exact"/>
        <w:ind w:firstLine="709"/>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2A0F825F">
      <w:pPr>
        <w:pStyle w:val="202"/>
        <w:shd w:val="clear" w:color="auto" w:fill="auto"/>
        <w:tabs>
          <w:tab w:val="left" w:pos="1738"/>
        </w:tabs>
        <w:spacing w:before="0" w:after="0" w:line="480" w:lineRule="exact"/>
        <w:ind w:firstLine="709"/>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0FB14351">
      <w:pPr>
        <w:pStyle w:val="202"/>
        <w:shd w:val="clear" w:color="auto" w:fill="auto"/>
        <w:tabs>
          <w:tab w:val="left" w:pos="1522"/>
        </w:tabs>
        <w:spacing w:before="0" w:after="0" w:line="480" w:lineRule="exact"/>
        <w:ind w:firstLine="709"/>
      </w:pPr>
      <w:r>
        <w:t>Текущая оценка направлена на оценку индивидуального продвижения обучающегося в освоении программы учебного предмета.</w:t>
      </w:r>
    </w:p>
    <w:p w14:paraId="34ADD87B">
      <w:pPr>
        <w:pStyle w:val="202"/>
        <w:shd w:val="clear" w:color="auto" w:fill="auto"/>
        <w:tabs>
          <w:tab w:val="left" w:pos="1729"/>
        </w:tabs>
        <w:spacing w:before="0" w:after="0" w:line="480" w:lineRule="exact"/>
        <w:ind w:firstLine="567"/>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6005A1D0">
      <w:pPr>
        <w:pStyle w:val="202"/>
        <w:shd w:val="clear" w:color="auto" w:fill="auto"/>
        <w:tabs>
          <w:tab w:val="left" w:pos="1771"/>
        </w:tabs>
        <w:spacing w:before="0" w:after="0" w:line="480" w:lineRule="exact"/>
        <w:ind w:firstLine="56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2930DEE">
      <w:pPr>
        <w:pStyle w:val="202"/>
        <w:shd w:val="clear" w:color="auto" w:fill="auto"/>
        <w:tabs>
          <w:tab w:val="left" w:pos="1766"/>
        </w:tabs>
        <w:spacing w:before="0" w:after="0" w:line="480" w:lineRule="exact"/>
        <w:ind w:firstLine="567"/>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786762B4">
      <w:pPr>
        <w:pStyle w:val="202"/>
        <w:shd w:val="clear" w:color="auto" w:fill="auto"/>
        <w:tabs>
          <w:tab w:val="left" w:pos="1776"/>
        </w:tabs>
        <w:spacing w:before="0" w:after="0" w:line="480" w:lineRule="exact"/>
        <w:ind w:firstLine="567"/>
      </w:pPr>
      <w:r>
        <w:t>Результаты текущей оценки являются основой для индивидуализации учебного процесса.</w:t>
      </w:r>
    </w:p>
    <w:p w14:paraId="43615942">
      <w:pPr>
        <w:pStyle w:val="202"/>
        <w:shd w:val="clear" w:color="auto" w:fill="auto"/>
        <w:tabs>
          <w:tab w:val="left" w:pos="1560"/>
        </w:tabs>
        <w:spacing w:before="0" w:after="0" w:line="480" w:lineRule="exact"/>
        <w:ind w:firstLine="567"/>
      </w:pPr>
      <w:r>
        <w:t>Тематическая оценка направлена на оценку уровня достижения обучающимися тематических планируемых результатов по учебному предмету.</w:t>
      </w:r>
    </w:p>
    <w:p w14:paraId="6A0E621A">
      <w:pPr>
        <w:pStyle w:val="202"/>
        <w:shd w:val="clear" w:color="auto" w:fill="auto"/>
        <w:tabs>
          <w:tab w:val="left" w:pos="567"/>
          <w:tab w:val="left" w:pos="1555"/>
        </w:tabs>
        <w:spacing w:before="0" w:after="0" w:line="480" w:lineRule="exact"/>
        <w:ind w:firstLine="426"/>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60AF3CF2">
      <w:pPr>
        <w:pStyle w:val="202"/>
        <w:shd w:val="clear" w:color="auto" w:fill="auto"/>
        <w:tabs>
          <w:tab w:val="left" w:pos="1560"/>
        </w:tabs>
        <w:spacing w:before="0" w:after="0" w:line="480" w:lineRule="exact"/>
        <w:ind w:firstLine="567"/>
      </w:pPr>
      <w: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0D435D69">
      <w:pPr>
        <w:pStyle w:val="202"/>
        <w:shd w:val="clear" w:color="auto" w:fill="auto"/>
        <w:tabs>
          <w:tab w:val="left" w:pos="1560"/>
        </w:tabs>
        <w:spacing w:before="0" w:after="0" w:line="480" w:lineRule="exact"/>
        <w:ind w:firstLine="567"/>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2A985016">
      <w:pPr>
        <w:pStyle w:val="202"/>
        <w:shd w:val="clear" w:color="auto" w:fill="auto"/>
        <w:tabs>
          <w:tab w:val="left" w:pos="5576"/>
          <w:tab w:val="left" w:pos="7453"/>
        </w:tabs>
        <w:spacing w:before="0" w:after="0" w:line="480" w:lineRule="exact"/>
        <w:ind w:firstLine="567"/>
      </w:pPr>
      <w:r>
        <w:t>Итоговая оценка является</w:t>
      </w:r>
      <w:r>
        <w:tab/>
      </w:r>
      <w:r>
        <w:t>процедурой</w:t>
      </w:r>
      <w:r>
        <w:tab/>
      </w:r>
      <w:r>
        <w:t>внутренней оценки</w:t>
      </w:r>
    </w:p>
    <w:p w14:paraId="68C08958">
      <w:pPr>
        <w:pStyle w:val="202"/>
        <w:shd w:val="clear" w:color="auto" w:fill="auto"/>
        <w:tabs>
          <w:tab w:val="left" w:pos="5576"/>
          <w:tab w:val="left" w:pos="7453"/>
        </w:tabs>
        <w:spacing w:before="0" w:after="0" w:line="480" w:lineRule="exact"/>
      </w:pPr>
      <w: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tab/>
      </w:r>
      <w:r>
        <w:t>содержании</w:t>
      </w:r>
      <w:r>
        <w:tab/>
      </w:r>
      <w:r>
        <w:t>учебного предмета</w:t>
      </w:r>
    </w:p>
    <w:p w14:paraId="40B94FF0">
      <w:pPr>
        <w:pStyle w:val="202"/>
        <w:shd w:val="clear" w:color="auto" w:fill="auto"/>
        <w:spacing w:before="0" w:after="420" w:line="480" w:lineRule="exact"/>
      </w:pPr>
      <w:r>
        <w:t>с учётом формируемых метапредметных действий.</w:t>
      </w:r>
    </w:p>
    <w:p w14:paraId="61C3334D">
      <w:pPr>
        <w:pStyle w:val="210"/>
        <w:keepNext/>
        <w:keepLines/>
        <w:numPr>
          <w:ilvl w:val="0"/>
          <w:numId w:val="1"/>
        </w:numPr>
        <w:shd w:val="clear" w:color="auto" w:fill="auto"/>
        <w:tabs>
          <w:tab w:val="left" w:pos="3892"/>
        </w:tabs>
        <w:spacing w:before="0" w:after="0" w:line="480" w:lineRule="exact"/>
        <w:ind w:left="3340"/>
      </w:pPr>
      <w:bookmarkStart w:id="2" w:name="bookmark4"/>
      <w:r>
        <w:t>Содержательный раздел</w:t>
      </w:r>
      <w:bookmarkEnd w:id="2"/>
    </w:p>
    <w:p w14:paraId="04CE3769">
      <w:pPr>
        <w:pStyle w:val="202"/>
        <w:shd w:val="clear" w:color="auto" w:fill="auto"/>
        <w:tabs>
          <w:tab w:val="left" w:pos="1279"/>
        </w:tabs>
        <w:spacing w:before="0" w:after="0" w:line="480" w:lineRule="exact"/>
        <w:ind w:left="780"/>
        <w:rPr>
          <w:b/>
        </w:rPr>
      </w:pPr>
      <w:r>
        <w:rPr>
          <w:b/>
        </w:rPr>
        <w:t>Федеральная рабочая программа по учебному предмету «Русский язык».</w:t>
      </w:r>
    </w:p>
    <w:p w14:paraId="43A4CB72">
      <w:pPr>
        <w:pStyle w:val="202"/>
        <w:shd w:val="clear" w:color="auto" w:fill="auto"/>
        <w:tabs>
          <w:tab w:val="left" w:pos="1453"/>
        </w:tabs>
        <w:spacing w:before="0" w:after="0" w:line="480" w:lineRule="exact"/>
        <w:ind w:firstLine="709"/>
      </w:pPr>
      <w: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B1ED6A2">
      <w:pPr>
        <w:pStyle w:val="202"/>
        <w:shd w:val="clear" w:color="auto" w:fill="auto"/>
        <w:tabs>
          <w:tab w:val="left" w:pos="1438"/>
        </w:tabs>
        <w:spacing w:before="0" w:after="0" w:line="480" w:lineRule="exact"/>
        <w:ind w:left="760"/>
        <w:rPr>
          <w:b/>
        </w:rPr>
      </w:pPr>
      <w:r>
        <w:rPr>
          <w:b/>
        </w:rPr>
        <w:t>Пояснительная записка.</w:t>
      </w:r>
    </w:p>
    <w:p w14:paraId="77A29B8F">
      <w:pPr>
        <w:pStyle w:val="202"/>
        <w:shd w:val="clear" w:color="auto" w:fill="auto"/>
        <w:tabs>
          <w:tab w:val="left" w:pos="1599"/>
        </w:tabs>
        <w:spacing w:before="0" w:after="0" w:line="480" w:lineRule="exact"/>
        <w:ind w:firstLine="709"/>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501D5FF0">
      <w:pPr>
        <w:pStyle w:val="202"/>
        <w:shd w:val="clear" w:color="auto" w:fill="auto"/>
        <w:tabs>
          <w:tab w:val="left" w:pos="1604"/>
        </w:tabs>
        <w:spacing w:before="0" w:after="0" w:line="480" w:lineRule="exact"/>
        <w:ind w:firstLine="709"/>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5AAC32D1">
      <w:pPr>
        <w:pStyle w:val="202"/>
        <w:shd w:val="clear" w:color="auto" w:fill="auto"/>
        <w:tabs>
          <w:tab w:val="left" w:pos="884"/>
        </w:tabs>
        <w:spacing w:before="0" w:after="0" w:line="480" w:lineRule="exact"/>
        <w:ind w:firstLine="709"/>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75EE5876">
      <w:pPr>
        <w:pStyle w:val="202"/>
        <w:shd w:val="clear" w:color="auto" w:fill="auto"/>
        <w:tabs>
          <w:tab w:val="left" w:pos="1590"/>
        </w:tabs>
        <w:spacing w:before="0" w:after="0" w:line="480" w:lineRule="exact"/>
        <w:ind w:firstLine="709"/>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333BFA4D">
      <w:pPr>
        <w:pStyle w:val="202"/>
        <w:shd w:val="clear" w:color="auto" w:fill="auto"/>
        <w:tabs>
          <w:tab w:val="left" w:pos="1599"/>
        </w:tabs>
        <w:spacing w:before="0" w:after="0" w:line="480" w:lineRule="exact"/>
        <w:ind w:firstLine="709"/>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3FC9EF22">
      <w:pPr>
        <w:pStyle w:val="202"/>
        <w:shd w:val="clear" w:color="auto" w:fill="auto"/>
        <w:tabs>
          <w:tab w:val="left" w:pos="1644"/>
        </w:tabs>
        <w:spacing w:before="0" w:after="0" w:line="480" w:lineRule="exact"/>
        <w:ind w:firstLine="709"/>
      </w:pPr>
      <w:r>
        <w:t>Изучение русского языка обладает огромным потенциалом присвоения</w:t>
      </w:r>
    </w:p>
    <w:p w14:paraId="3E90E335">
      <w:pPr>
        <w:pStyle w:val="202"/>
        <w:shd w:val="clear" w:color="auto" w:fill="auto"/>
        <w:tabs>
          <w:tab w:val="left" w:pos="7166"/>
        </w:tabs>
        <w:spacing w:before="0" w:after="0" w:line="480" w:lineRule="exact"/>
      </w:pP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tab/>
      </w:r>
      <w:r>
        <w:t>развитие устойчивого</w:t>
      </w:r>
    </w:p>
    <w:p w14:paraId="7893E72E">
      <w:pPr>
        <w:pStyle w:val="202"/>
        <w:shd w:val="clear" w:color="auto" w:fill="auto"/>
        <w:tabs>
          <w:tab w:val="left" w:pos="3682"/>
        </w:tabs>
        <w:spacing w:before="0" w:after="0" w:line="480" w:lineRule="exact"/>
      </w:pPr>
      <w:r>
        <w:t>познавательного интереса</w:t>
      </w:r>
      <w:r>
        <w:tab/>
      </w:r>
      <w:r>
        <w:t>к изучению русского языка, формирование</w:t>
      </w:r>
    </w:p>
    <w:p w14:paraId="0E6F20DD">
      <w:pPr>
        <w:pStyle w:val="202"/>
        <w:shd w:val="clear" w:color="auto" w:fill="auto"/>
        <w:spacing w:before="0" w:after="0" w:line="480" w:lineRule="exact"/>
      </w:pPr>
      <w:r>
        <w:t>ответственности за сохранение чистоты русского языка.</w:t>
      </w:r>
    </w:p>
    <w:p w14:paraId="00B847AA">
      <w:pPr>
        <w:pStyle w:val="202"/>
        <w:shd w:val="clear" w:color="auto" w:fill="auto"/>
        <w:tabs>
          <w:tab w:val="left" w:pos="1649"/>
        </w:tabs>
        <w:spacing w:before="0" w:after="0" w:line="480" w:lineRule="exact"/>
        <w:ind w:firstLine="709"/>
      </w:pPr>
      <w:r>
        <w:t>Изучение русского языка направлено на достижение следующих целей: приобретение обучающимися первоначальных представлений о многообразии</w:t>
      </w:r>
    </w:p>
    <w:p w14:paraId="7F3A29D9">
      <w:pPr>
        <w:pStyle w:val="202"/>
        <w:shd w:val="clear" w:color="auto" w:fill="auto"/>
        <w:spacing w:before="0" w:after="0" w:line="480" w:lineRule="exact"/>
      </w:pPr>
      <w: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E627CC7">
      <w:pPr>
        <w:pStyle w:val="202"/>
        <w:shd w:val="clear" w:color="auto" w:fill="auto"/>
        <w:tabs>
          <w:tab w:val="left" w:pos="2848"/>
          <w:tab w:val="left" w:pos="5061"/>
          <w:tab w:val="left" w:pos="6798"/>
          <w:tab w:val="left" w:pos="8608"/>
        </w:tabs>
        <w:spacing w:before="0" w:after="0" w:line="480" w:lineRule="exact"/>
        <w:ind w:firstLine="760"/>
      </w:pPr>
      <w:r>
        <w:t>овладение</w:t>
      </w:r>
      <w:r>
        <w:tab/>
      </w:r>
      <w:r>
        <w:t>основными</w:t>
      </w:r>
      <w:r>
        <w:tab/>
      </w:r>
      <w:r>
        <w:t>видами</w:t>
      </w:r>
      <w:r>
        <w:tab/>
      </w:r>
      <w:r>
        <w:t>речевой</w:t>
      </w:r>
      <w:r>
        <w:tab/>
      </w:r>
      <w:r>
        <w:t>деятельности</w:t>
      </w:r>
    </w:p>
    <w:p w14:paraId="7F8AB3B3">
      <w:pPr>
        <w:pStyle w:val="202"/>
        <w:shd w:val="clear" w:color="auto" w:fill="auto"/>
        <w:spacing w:before="0" w:after="0" w:line="480" w:lineRule="exact"/>
      </w:pPr>
      <w:r>
        <w:t>на основе первоначальных представлений о нормах современного русского литературного языка: аудирование, говорение, чтение, письмо;</w:t>
      </w:r>
    </w:p>
    <w:p w14:paraId="3D0DCD86">
      <w:pPr>
        <w:pStyle w:val="202"/>
        <w:shd w:val="clear" w:color="auto" w:fill="auto"/>
        <w:spacing w:before="0" w:after="0" w:line="480" w:lineRule="exact"/>
        <w:ind w:firstLine="760"/>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6FAEE26">
      <w:pPr>
        <w:pStyle w:val="202"/>
        <w:shd w:val="clear" w:color="auto" w:fill="auto"/>
        <w:spacing w:before="0" w:after="0" w:line="480" w:lineRule="exact"/>
        <w:ind w:firstLine="760"/>
      </w:pPr>
      <w:r>
        <w:t>развитие функциональной грамотности, готовности к успешному взаимодействию с изменяющимся миром и дальнейшему успешному образованию.</w:t>
      </w:r>
    </w:p>
    <w:p w14:paraId="50285BEF">
      <w:pPr>
        <w:pStyle w:val="202"/>
        <w:shd w:val="clear" w:color="auto" w:fill="auto"/>
        <w:tabs>
          <w:tab w:val="left" w:pos="1604"/>
        </w:tabs>
        <w:spacing w:before="0" w:after="0" w:line="480" w:lineRule="exact"/>
        <w:ind w:firstLine="709"/>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0A12FB7">
      <w:pPr>
        <w:pStyle w:val="202"/>
        <w:shd w:val="clear" w:color="auto" w:fill="auto"/>
        <w:tabs>
          <w:tab w:val="left" w:pos="1604"/>
        </w:tabs>
        <w:spacing w:before="0" w:after="0" w:line="480" w:lineRule="exact"/>
        <w:ind w:firstLine="709"/>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0D13F67">
      <w:pPr>
        <w:pStyle w:val="202"/>
        <w:shd w:val="clear" w:color="auto" w:fill="auto"/>
        <w:tabs>
          <w:tab w:val="left" w:pos="1795"/>
        </w:tabs>
        <w:spacing w:before="0" w:after="0" w:line="480" w:lineRule="exact"/>
        <w:ind w:firstLine="709"/>
      </w:pPr>
      <w:r>
        <w:t>Программа по русскому языку позволит педагогическому работнику:</w:t>
      </w:r>
    </w:p>
    <w:p w14:paraId="14ADDED2">
      <w:pPr>
        <w:pStyle w:val="202"/>
        <w:shd w:val="clear" w:color="auto" w:fill="auto"/>
        <w:spacing w:before="0" w:after="0" w:line="480" w:lineRule="exact"/>
        <w:ind w:firstLine="760"/>
      </w:pPr>
      <w:r>
        <w:t>реализовать в процессе преподавания русского языка современные подходы</w:t>
      </w:r>
    </w:p>
    <w:p w14:paraId="4144583F">
      <w:pPr>
        <w:pStyle w:val="202"/>
        <w:shd w:val="clear" w:color="auto" w:fill="auto"/>
        <w:spacing w:before="0" w:after="0" w:line="480" w:lineRule="exact"/>
      </w:pPr>
      <w:r>
        <w:t>к достижению личностных, метапредметных и предметных результатов обучения, сформулированных в ФГОС НОО;</w:t>
      </w:r>
    </w:p>
    <w:p w14:paraId="1D90ACEA">
      <w:pPr>
        <w:pStyle w:val="202"/>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НОО;</w:t>
      </w:r>
    </w:p>
    <w:p w14:paraId="47A5C147">
      <w:pPr>
        <w:pStyle w:val="202"/>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14:paraId="366496F1">
      <w:pPr>
        <w:pStyle w:val="202"/>
        <w:shd w:val="clear" w:color="auto" w:fill="auto"/>
        <w:tabs>
          <w:tab w:val="left" w:pos="1745"/>
        </w:tabs>
        <w:spacing w:before="0" w:after="0" w:line="480" w:lineRule="exact"/>
        <w:ind w:firstLine="709"/>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35275C23">
      <w:pPr>
        <w:pStyle w:val="202"/>
        <w:shd w:val="clear" w:color="auto" w:fill="auto"/>
        <w:tabs>
          <w:tab w:val="left" w:pos="1745"/>
        </w:tabs>
        <w:spacing w:before="0" w:after="0" w:line="480" w:lineRule="exact"/>
        <w:ind w:firstLine="709"/>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785A67F5">
      <w:pPr>
        <w:pStyle w:val="202"/>
        <w:shd w:val="clear" w:color="auto" w:fill="auto"/>
        <w:tabs>
          <w:tab w:val="left" w:pos="1745"/>
        </w:tabs>
        <w:spacing w:before="0" w:after="0" w:line="480" w:lineRule="exact"/>
        <w:ind w:firstLine="851"/>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356B6C0B">
      <w:pPr>
        <w:pStyle w:val="202"/>
        <w:shd w:val="clear" w:color="auto" w:fill="auto"/>
        <w:tabs>
          <w:tab w:val="left" w:pos="1745"/>
        </w:tabs>
        <w:spacing w:before="0" w:after="0" w:line="480" w:lineRule="exact"/>
        <w:ind w:firstLine="851"/>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5C0DB07C">
      <w:pPr>
        <w:pStyle w:val="202"/>
        <w:shd w:val="clear" w:color="auto" w:fill="auto"/>
        <w:spacing w:before="0" w:after="0" w:line="475" w:lineRule="exact"/>
        <w:ind w:firstLine="760"/>
      </w:pPr>
      <w:r>
        <w:t>Общее число часов, рекомендованных для изучения русского языка, -675 (5 часов в неделю в каждом классе): в 1 классе - 165 часов, во 2-4 классах - по 170 часов.</w:t>
      </w:r>
    </w:p>
    <w:p w14:paraId="7FA2E7F8">
      <w:pPr>
        <w:pStyle w:val="202"/>
        <w:shd w:val="clear" w:color="auto" w:fill="auto"/>
        <w:spacing w:before="0" w:after="0" w:line="475" w:lineRule="exact"/>
        <w:ind w:firstLine="760"/>
        <w:rPr>
          <w:b/>
          <w:u w:val="single"/>
        </w:rPr>
      </w:pPr>
      <w:r>
        <w:rPr>
          <w:b/>
          <w:u w:val="single"/>
        </w:rPr>
        <w:t>Содержание обучения в 1 классе.</w:t>
      </w:r>
    </w:p>
    <w:p w14:paraId="0DBA25A5">
      <w:pPr>
        <w:pStyle w:val="202"/>
        <w:shd w:val="clear" w:color="auto" w:fill="auto"/>
        <w:tabs>
          <w:tab w:val="left" w:pos="1636"/>
        </w:tabs>
        <w:spacing w:before="0" w:after="0" w:line="480" w:lineRule="exact"/>
        <w:ind w:left="740"/>
        <w:rPr>
          <w:i/>
        </w:rPr>
      </w:pPr>
      <w:r>
        <w:rPr>
          <w:i/>
        </w:rPr>
        <w:t>Обучение грамоте.</w:t>
      </w:r>
    </w:p>
    <w:p w14:paraId="4BAB4750">
      <w:pPr>
        <w:pStyle w:val="202"/>
        <w:shd w:val="clear" w:color="auto" w:fill="auto"/>
        <w:spacing w:before="0" w:after="0" w:line="480" w:lineRule="exact"/>
        <w:ind w:firstLine="740"/>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294B7EC">
      <w:pPr>
        <w:pStyle w:val="202"/>
        <w:shd w:val="clear" w:color="auto" w:fill="auto"/>
        <w:tabs>
          <w:tab w:val="left" w:pos="1842"/>
        </w:tabs>
        <w:spacing w:before="0" w:after="0" w:line="480" w:lineRule="exact"/>
        <w:ind w:left="740"/>
        <w:rPr>
          <w:i/>
        </w:rPr>
      </w:pPr>
      <w:r>
        <w:rPr>
          <w:i/>
        </w:rPr>
        <w:t>Развитие речи.</w:t>
      </w:r>
    </w:p>
    <w:p w14:paraId="105429C0">
      <w:pPr>
        <w:pStyle w:val="202"/>
        <w:shd w:val="clear" w:color="auto" w:fill="auto"/>
        <w:spacing w:before="0" w:after="0" w:line="480" w:lineRule="exact"/>
        <w:ind w:firstLine="740"/>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00F4AA44">
      <w:pPr>
        <w:pStyle w:val="202"/>
        <w:shd w:val="clear" w:color="auto" w:fill="auto"/>
        <w:spacing w:before="0" w:after="0" w:line="480" w:lineRule="exact"/>
        <w:ind w:firstLine="740"/>
      </w:pPr>
      <w:r>
        <w:t>Понимание текста при его прослушивании и при самостоятельном чтении вслух.</w:t>
      </w:r>
    </w:p>
    <w:p w14:paraId="35DA8C54">
      <w:pPr>
        <w:pStyle w:val="202"/>
        <w:shd w:val="clear" w:color="auto" w:fill="auto"/>
        <w:tabs>
          <w:tab w:val="left" w:pos="1842"/>
        </w:tabs>
        <w:spacing w:before="0" w:after="0" w:line="480" w:lineRule="exact"/>
        <w:ind w:left="740"/>
      </w:pPr>
      <w:r>
        <w:t>Слово и предложение.</w:t>
      </w:r>
    </w:p>
    <w:p w14:paraId="01F43FAA">
      <w:pPr>
        <w:pStyle w:val="202"/>
        <w:shd w:val="clear" w:color="auto" w:fill="auto"/>
        <w:spacing w:before="0" w:after="0" w:line="480" w:lineRule="exact"/>
        <w:ind w:firstLine="740"/>
      </w:pPr>
      <w:r>
        <w:t>Различение слова и предложения. Работа с предложением: выделение слов, изменение их порядка.</w:t>
      </w:r>
    </w:p>
    <w:p w14:paraId="6F048C2A">
      <w:pPr>
        <w:pStyle w:val="202"/>
        <w:shd w:val="clear" w:color="auto" w:fill="auto"/>
        <w:spacing w:before="0" w:after="0" w:line="480" w:lineRule="exact"/>
        <w:ind w:firstLine="740"/>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34ACFDA">
      <w:pPr>
        <w:pStyle w:val="202"/>
        <w:shd w:val="clear" w:color="auto" w:fill="auto"/>
        <w:tabs>
          <w:tab w:val="left" w:pos="1842"/>
        </w:tabs>
        <w:spacing w:before="0" w:after="0" w:line="480" w:lineRule="exact"/>
        <w:ind w:left="740"/>
      </w:pPr>
      <w:r>
        <w:t>Фонетика.</w:t>
      </w:r>
    </w:p>
    <w:p w14:paraId="160301BC">
      <w:pPr>
        <w:pStyle w:val="202"/>
        <w:shd w:val="clear" w:color="auto" w:fill="auto"/>
        <w:spacing w:before="0" w:after="0" w:line="480" w:lineRule="exact"/>
        <w:ind w:firstLine="740"/>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036408E8">
      <w:pPr>
        <w:pStyle w:val="202"/>
        <w:shd w:val="clear" w:color="auto" w:fill="auto"/>
        <w:tabs>
          <w:tab w:val="left" w:pos="1842"/>
        </w:tabs>
        <w:spacing w:before="0" w:after="0" w:line="480" w:lineRule="exact"/>
        <w:ind w:left="740"/>
      </w:pPr>
      <w:r>
        <w:t>Графика.</w:t>
      </w:r>
    </w:p>
    <w:p w14:paraId="55226D9D">
      <w:pPr>
        <w:pStyle w:val="202"/>
        <w:shd w:val="clear" w:color="auto" w:fill="auto"/>
        <w:spacing w:before="0" w:after="0" w:line="480" w:lineRule="exact"/>
        <w:ind w:firstLine="740"/>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01454D2B">
      <w:pPr>
        <w:pStyle w:val="202"/>
        <w:shd w:val="clear" w:color="auto" w:fill="auto"/>
        <w:tabs>
          <w:tab w:val="left" w:pos="1848"/>
        </w:tabs>
        <w:spacing w:before="0" w:after="0" w:line="480" w:lineRule="exact"/>
        <w:ind w:left="740"/>
      </w:pPr>
      <w:r>
        <w:t>Чтение.</w:t>
      </w:r>
    </w:p>
    <w:p w14:paraId="35F42E56">
      <w:pPr>
        <w:pStyle w:val="202"/>
        <w:shd w:val="clear" w:color="auto" w:fill="auto"/>
        <w:spacing w:before="0" w:after="0" w:line="480" w:lineRule="exact"/>
        <w:ind w:firstLine="74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532D4F6E">
      <w:pPr>
        <w:pStyle w:val="202"/>
        <w:shd w:val="clear" w:color="auto" w:fill="auto"/>
        <w:spacing w:before="0" w:after="0" w:line="480" w:lineRule="exact"/>
        <w:ind w:firstLine="740"/>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C75BF3D">
      <w:pPr>
        <w:pStyle w:val="202"/>
        <w:shd w:val="clear" w:color="auto" w:fill="auto"/>
        <w:tabs>
          <w:tab w:val="left" w:pos="1848"/>
        </w:tabs>
        <w:spacing w:before="0" w:after="0" w:line="480" w:lineRule="exact"/>
        <w:ind w:left="740"/>
      </w:pPr>
      <w:r>
        <w:t>Письмо.</w:t>
      </w:r>
    </w:p>
    <w:p w14:paraId="4E88D009">
      <w:pPr>
        <w:pStyle w:val="202"/>
        <w:shd w:val="clear" w:color="auto" w:fill="auto"/>
        <w:spacing w:before="0" w:after="0" w:line="480" w:lineRule="exact"/>
        <w:ind w:firstLine="74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6ECC070E">
      <w:pPr>
        <w:pStyle w:val="202"/>
        <w:shd w:val="clear" w:color="auto" w:fill="auto"/>
        <w:spacing w:before="0" w:after="0" w:line="480" w:lineRule="exact"/>
        <w:ind w:firstLine="740"/>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2493D41E">
      <w:pPr>
        <w:pStyle w:val="202"/>
        <w:shd w:val="clear" w:color="auto" w:fill="auto"/>
        <w:tabs>
          <w:tab w:val="left" w:pos="1848"/>
        </w:tabs>
        <w:spacing w:before="0" w:after="0" w:line="480" w:lineRule="exact"/>
        <w:ind w:left="740"/>
      </w:pPr>
      <w:r>
        <w:t>Орфография и пунктуация.</w:t>
      </w:r>
    </w:p>
    <w:p w14:paraId="4F260EB4">
      <w:pPr>
        <w:pStyle w:val="202"/>
        <w:shd w:val="clear" w:color="auto" w:fill="auto"/>
        <w:spacing w:before="0" w:after="0" w:line="480" w:lineRule="exact"/>
        <w:ind w:firstLine="740"/>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665CFB0A">
      <w:pPr>
        <w:pStyle w:val="202"/>
        <w:shd w:val="clear" w:color="auto" w:fill="auto"/>
        <w:tabs>
          <w:tab w:val="left" w:pos="1642"/>
        </w:tabs>
        <w:spacing w:before="0" w:after="0" w:line="480" w:lineRule="exact"/>
        <w:ind w:left="740"/>
      </w:pPr>
      <w:r>
        <w:t>Систематический курс.</w:t>
      </w:r>
    </w:p>
    <w:p w14:paraId="18E647B0">
      <w:pPr>
        <w:pStyle w:val="202"/>
        <w:shd w:val="clear" w:color="auto" w:fill="auto"/>
        <w:tabs>
          <w:tab w:val="left" w:pos="1853"/>
        </w:tabs>
        <w:spacing w:before="0" w:after="0" w:line="480" w:lineRule="exact"/>
        <w:ind w:left="740"/>
      </w:pPr>
      <w:r>
        <w:t>Общие сведения о языке.</w:t>
      </w:r>
    </w:p>
    <w:p w14:paraId="396508B5">
      <w:pPr>
        <w:pStyle w:val="202"/>
        <w:shd w:val="clear" w:color="auto" w:fill="auto"/>
        <w:spacing w:before="0" w:after="0" w:line="480" w:lineRule="exact"/>
        <w:ind w:firstLine="740"/>
      </w:pPr>
      <w:r>
        <w:t>Язык как основное средство человеческого общения. Цели и ситуации</w:t>
      </w:r>
    </w:p>
    <w:p w14:paraId="7BA24D74">
      <w:pPr>
        <w:pStyle w:val="202"/>
        <w:shd w:val="clear" w:color="auto" w:fill="auto"/>
        <w:spacing w:before="0" w:after="0" w:line="480" w:lineRule="exact"/>
        <w:jc w:val="left"/>
      </w:pPr>
      <w:r>
        <w:t>общения.</w:t>
      </w:r>
    </w:p>
    <w:p w14:paraId="124CCFAD">
      <w:pPr>
        <w:pStyle w:val="202"/>
        <w:shd w:val="clear" w:color="auto" w:fill="auto"/>
        <w:tabs>
          <w:tab w:val="left" w:pos="1895"/>
        </w:tabs>
        <w:spacing w:before="0" w:after="0" w:line="480" w:lineRule="exact"/>
        <w:ind w:left="740"/>
      </w:pPr>
      <w:r>
        <w:t>Фонетика.</w:t>
      </w:r>
    </w:p>
    <w:p w14:paraId="61D53DF1">
      <w:pPr>
        <w:pStyle w:val="202"/>
        <w:shd w:val="clear" w:color="auto" w:fill="auto"/>
        <w:spacing w:before="0" w:after="0" w:line="480" w:lineRule="exact"/>
        <w:ind w:firstLine="74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[щ’].</w:t>
      </w:r>
    </w:p>
    <w:p w14:paraId="6814C5DA">
      <w:pPr>
        <w:pStyle w:val="202"/>
        <w:shd w:val="clear" w:color="auto" w:fill="auto"/>
        <w:spacing w:before="0" w:after="0" w:line="480" w:lineRule="exact"/>
        <w:ind w:firstLine="740"/>
      </w:pPr>
      <w:r>
        <w:t>Слог. Количество слогов в слове. Ударный слог. Деление слов на слоги (простые случаи, без стечения согласных).</w:t>
      </w:r>
    </w:p>
    <w:p w14:paraId="17BB345E">
      <w:pPr>
        <w:pStyle w:val="202"/>
        <w:shd w:val="clear" w:color="auto" w:fill="auto"/>
        <w:tabs>
          <w:tab w:val="left" w:pos="1895"/>
        </w:tabs>
        <w:spacing w:before="0" w:after="0" w:line="480" w:lineRule="exact"/>
        <w:ind w:left="740"/>
      </w:pPr>
      <w:r>
        <w:t>Графика.</w:t>
      </w:r>
    </w:p>
    <w:p w14:paraId="08FCE422">
      <w:pPr>
        <w:pStyle w:val="202"/>
        <w:shd w:val="clear" w:color="auto" w:fill="auto"/>
        <w:spacing w:before="0" w:after="0" w:line="480" w:lineRule="exact"/>
        <w:ind w:firstLine="740"/>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57EDA6BA">
      <w:pPr>
        <w:pStyle w:val="202"/>
        <w:shd w:val="clear" w:color="auto" w:fill="auto"/>
        <w:spacing w:before="0" w:after="0" w:line="480" w:lineRule="exact"/>
        <w:ind w:firstLine="740"/>
      </w:pPr>
      <w:r>
        <w:t>Установление соотношения звукового и буквенного состава слова в словах, например, стол и конь.</w:t>
      </w:r>
    </w:p>
    <w:p w14:paraId="1A844743">
      <w:pPr>
        <w:pStyle w:val="202"/>
        <w:shd w:val="clear" w:color="auto" w:fill="auto"/>
        <w:spacing w:before="0" w:after="0" w:line="480" w:lineRule="exact"/>
        <w:ind w:firstLine="740"/>
      </w:pPr>
      <w:r>
        <w:t>Небуквенные графические средства: пробел между словами, знак переноса.</w:t>
      </w:r>
    </w:p>
    <w:p w14:paraId="338706CF">
      <w:pPr>
        <w:pStyle w:val="202"/>
        <w:shd w:val="clear" w:color="auto" w:fill="auto"/>
        <w:spacing w:before="0" w:after="0" w:line="480" w:lineRule="exact"/>
        <w:ind w:firstLine="740"/>
      </w:pPr>
      <w:r>
        <w:t>Русский алфавит: правильное название букв, их последовательность. Использование алфавита для упорядочения списка слов.</w:t>
      </w:r>
    </w:p>
    <w:p w14:paraId="497FE27C">
      <w:pPr>
        <w:pStyle w:val="202"/>
        <w:shd w:val="clear" w:color="auto" w:fill="auto"/>
        <w:tabs>
          <w:tab w:val="left" w:pos="1895"/>
        </w:tabs>
        <w:spacing w:before="0" w:after="0" w:line="480" w:lineRule="exact"/>
        <w:ind w:left="740"/>
      </w:pPr>
      <w:r>
        <w:t>Орфоэпия.</w:t>
      </w:r>
    </w:p>
    <w:p w14:paraId="341A3332">
      <w:pPr>
        <w:pStyle w:val="202"/>
        <w:shd w:val="clear" w:color="auto" w:fill="auto"/>
        <w:spacing w:before="0" w:after="0" w:line="480" w:lineRule="exact"/>
        <w:ind w:firstLine="740"/>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footnoteReference w:id="15"/>
      </w:r>
      <w:r>
        <w:t xml:space="preserve"> (далее - учебник).</w:t>
      </w:r>
    </w:p>
    <w:p w14:paraId="44F77332">
      <w:pPr>
        <w:pStyle w:val="202"/>
        <w:shd w:val="clear" w:color="auto" w:fill="auto"/>
        <w:tabs>
          <w:tab w:val="left" w:pos="1895"/>
        </w:tabs>
        <w:spacing w:before="0" w:after="0" w:line="480" w:lineRule="exact"/>
        <w:ind w:left="740"/>
      </w:pPr>
      <w:r>
        <w:t>Лексика.</w:t>
      </w:r>
    </w:p>
    <w:p w14:paraId="68BFEADB">
      <w:pPr>
        <w:pStyle w:val="202"/>
        <w:shd w:val="clear" w:color="auto" w:fill="auto"/>
        <w:spacing w:before="0" w:after="0" w:line="480" w:lineRule="exact"/>
        <w:ind w:firstLine="740"/>
      </w:pPr>
      <w:r>
        <w:t>Слово как единица языка (ознакомление).</w:t>
      </w:r>
    </w:p>
    <w:p w14:paraId="7E88E274">
      <w:pPr>
        <w:pStyle w:val="202"/>
        <w:shd w:val="clear" w:color="auto" w:fill="auto"/>
        <w:spacing w:before="0" w:after="0" w:line="499" w:lineRule="exact"/>
        <w:ind w:firstLine="740"/>
      </w:pPr>
      <w:r>
        <w:t>Слово как название предмета, признака предмета, действия предмета (ознакомление).</w:t>
      </w:r>
    </w:p>
    <w:p w14:paraId="44897355">
      <w:pPr>
        <w:pStyle w:val="202"/>
        <w:shd w:val="clear" w:color="auto" w:fill="auto"/>
        <w:spacing w:before="0" w:after="0" w:line="280" w:lineRule="exact"/>
        <w:ind w:firstLine="740"/>
      </w:pPr>
      <w:r>
        <w:t>Выявление слов, значение которых требует уточнения.</w:t>
      </w:r>
    </w:p>
    <w:p w14:paraId="4E66A406">
      <w:pPr>
        <w:pStyle w:val="202"/>
        <w:shd w:val="clear" w:color="auto" w:fill="auto"/>
        <w:tabs>
          <w:tab w:val="left" w:pos="1890"/>
        </w:tabs>
        <w:spacing w:before="0" w:after="0" w:line="480" w:lineRule="exact"/>
        <w:ind w:left="740"/>
      </w:pPr>
      <w:r>
        <w:t>Синтаксис.</w:t>
      </w:r>
    </w:p>
    <w:p w14:paraId="26D4BAE8">
      <w:pPr>
        <w:pStyle w:val="202"/>
        <w:shd w:val="clear" w:color="auto" w:fill="auto"/>
        <w:spacing w:before="0" w:after="0" w:line="480" w:lineRule="exact"/>
        <w:ind w:firstLine="740"/>
      </w:pPr>
      <w:r>
        <w:t>Предложение как единица языка (ознакомление).</w:t>
      </w:r>
    </w:p>
    <w:p w14:paraId="101908C4">
      <w:pPr>
        <w:pStyle w:val="202"/>
        <w:shd w:val="clear" w:color="auto" w:fill="auto"/>
        <w:spacing w:before="0" w:after="0" w:line="480" w:lineRule="exact"/>
        <w:ind w:firstLine="740"/>
      </w:pPr>
      <w:r>
        <w:t>Слово, предложение (наблюдение над сходством и различием). Установление связи слов в предложении при помощи смысловых вопросов.</w:t>
      </w:r>
    </w:p>
    <w:p w14:paraId="0740473B">
      <w:pPr>
        <w:pStyle w:val="202"/>
        <w:shd w:val="clear" w:color="auto" w:fill="auto"/>
        <w:spacing w:before="0" w:after="0" w:line="480" w:lineRule="exact"/>
        <w:ind w:firstLine="740"/>
      </w:pPr>
      <w:r>
        <w:t>Восстановление деформированных предложений. Составление предложений из набора форм слов.</w:t>
      </w:r>
    </w:p>
    <w:p w14:paraId="3E3A5605">
      <w:pPr>
        <w:pStyle w:val="202"/>
        <w:shd w:val="clear" w:color="auto" w:fill="auto"/>
        <w:tabs>
          <w:tab w:val="left" w:pos="1895"/>
        </w:tabs>
        <w:spacing w:before="0" w:after="0" w:line="480" w:lineRule="exact"/>
        <w:ind w:left="740"/>
      </w:pPr>
      <w:r>
        <w:t>Орфография и пунктуация.</w:t>
      </w:r>
    </w:p>
    <w:p w14:paraId="320EB5D1">
      <w:pPr>
        <w:pStyle w:val="202"/>
        <w:shd w:val="clear" w:color="auto" w:fill="auto"/>
        <w:spacing w:before="0" w:after="0" w:line="480" w:lineRule="exact"/>
        <w:ind w:firstLine="740"/>
      </w:pPr>
      <w:r>
        <w:t>Правила правописания и их применение:</w:t>
      </w:r>
    </w:p>
    <w:p w14:paraId="60A7EAE5">
      <w:pPr>
        <w:pStyle w:val="202"/>
        <w:shd w:val="clear" w:color="auto" w:fill="auto"/>
        <w:spacing w:before="0" w:after="0" w:line="480" w:lineRule="exact"/>
        <w:ind w:firstLine="740"/>
      </w:pPr>
      <w:r>
        <w:t>раздельное написание слов в предложении;</w:t>
      </w:r>
    </w:p>
    <w:p w14:paraId="6F17013A">
      <w:pPr>
        <w:pStyle w:val="202"/>
        <w:shd w:val="clear" w:color="auto" w:fill="auto"/>
        <w:spacing w:before="0" w:after="0" w:line="480" w:lineRule="exact"/>
        <w:ind w:firstLine="740"/>
      </w:pPr>
      <w:r>
        <w:t>прописная буква в начале предложения и в именах собственных: в именах и фамилиях людей, кличках животных;</w:t>
      </w:r>
    </w:p>
    <w:p w14:paraId="0E6F9093">
      <w:pPr>
        <w:pStyle w:val="202"/>
        <w:shd w:val="clear" w:color="auto" w:fill="auto"/>
        <w:spacing w:before="0" w:after="0" w:line="480" w:lineRule="exact"/>
        <w:ind w:firstLine="740"/>
      </w:pPr>
      <w:r>
        <w:t>перенос слов (без учёта морфемного членения слова);</w:t>
      </w:r>
    </w:p>
    <w:p w14:paraId="3BA249B7">
      <w:pPr>
        <w:pStyle w:val="202"/>
        <w:shd w:val="clear" w:color="auto" w:fill="auto"/>
        <w:spacing w:before="0" w:after="0" w:line="480" w:lineRule="exact"/>
        <w:ind w:firstLine="740"/>
      </w:pPr>
      <w:r>
        <w:t>гласные после шипящих в сочетаниях жи, ши (в положении под ударением), «ча», «ща», «чу», «щу»;</w:t>
      </w:r>
    </w:p>
    <w:p w14:paraId="3EE40DD3">
      <w:pPr>
        <w:pStyle w:val="202"/>
        <w:shd w:val="clear" w:color="auto" w:fill="auto"/>
        <w:spacing w:before="0" w:after="0" w:line="480" w:lineRule="exact"/>
        <w:ind w:firstLine="740"/>
      </w:pPr>
      <w:r>
        <w:t>сочетания «чк», «чн»;</w:t>
      </w:r>
    </w:p>
    <w:p w14:paraId="18C539B3">
      <w:pPr>
        <w:pStyle w:val="202"/>
        <w:shd w:val="clear" w:color="auto" w:fill="auto"/>
        <w:spacing w:before="0" w:after="0" w:line="480" w:lineRule="exact"/>
        <w:ind w:firstLine="740"/>
      </w:pPr>
      <w:r>
        <w:t>слова с непроверяемыми гласными и согласными (перечень слов в орфографическом словаре учебника);</w:t>
      </w:r>
    </w:p>
    <w:p w14:paraId="5BC3C70A">
      <w:pPr>
        <w:pStyle w:val="202"/>
        <w:shd w:val="clear" w:color="auto" w:fill="auto"/>
        <w:spacing w:before="0" w:after="0" w:line="480" w:lineRule="exact"/>
        <w:ind w:firstLine="740"/>
      </w:pPr>
      <w:r>
        <w:t>знаки препинания в конце предложения: точка, вопросительный и восклицательный знаки.</w:t>
      </w:r>
    </w:p>
    <w:p w14:paraId="70412064">
      <w:pPr>
        <w:pStyle w:val="202"/>
        <w:shd w:val="clear" w:color="auto" w:fill="auto"/>
        <w:spacing w:before="0" w:after="0" w:line="480" w:lineRule="exact"/>
        <w:ind w:firstLine="740"/>
      </w:pPr>
      <w:r>
        <w:t>Алгоритм списывания текста.</w:t>
      </w:r>
    </w:p>
    <w:p w14:paraId="6E657763">
      <w:pPr>
        <w:pStyle w:val="202"/>
        <w:shd w:val="clear" w:color="auto" w:fill="auto"/>
        <w:tabs>
          <w:tab w:val="left" w:pos="1895"/>
        </w:tabs>
        <w:spacing w:before="0" w:after="0" w:line="480" w:lineRule="exact"/>
        <w:ind w:left="740"/>
      </w:pPr>
      <w:r>
        <w:t>Развитие речи.</w:t>
      </w:r>
    </w:p>
    <w:p w14:paraId="4DDDA638">
      <w:pPr>
        <w:pStyle w:val="202"/>
        <w:shd w:val="clear" w:color="auto" w:fill="auto"/>
        <w:spacing w:before="0" w:after="0" w:line="480" w:lineRule="exact"/>
        <w:ind w:firstLine="740"/>
      </w:pPr>
      <w:r>
        <w:t>Речь как основная форма общения между людьми. Текст как единица речи (ознакомление).</w:t>
      </w:r>
    </w:p>
    <w:p w14:paraId="065470A5">
      <w:pPr>
        <w:pStyle w:val="202"/>
        <w:shd w:val="clear" w:color="auto" w:fill="auto"/>
        <w:spacing w:before="0" w:after="0" w:line="480" w:lineRule="exact"/>
        <w:ind w:firstLine="74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D6E2D12">
      <w:pPr>
        <w:pStyle w:val="202"/>
        <w:shd w:val="clear" w:color="auto" w:fill="auto"/>
        <w:spacing w:before="0" w:after="0" w:line="480" w:lineRule="exact"/>
        <w:ind w:firstLine="740"/>
      </w:pPr>
      <w:r>
        <w:t>Нормы речевого этикета в ситуациях учебного и бытового общения (приветствие, прощание, извинение, благодарность, обращение с просьбой).</w:t>
      </w:r>
    </w:p>
    <w:p w14:paraId="59681294">
      <w:pPr>
        <w:pStyle w:val="202"/>
        <w:shd w:val="clear" w:color="auto" w:fill="auto"/>
        <w:spacing w:before="0" w:after="0" w:line="480" w:lineRule="exact"/>
        <w:ind w:firstLine="740"/>
      </w:pPr>
      <w:r>
        <w:t>Составление небольших рассказов на основе наблюдений.</w:t>
      </w:r>
    </w:p>
    <w:p w14:paraId="0FF484C9">
      <w:pPr>
        <w:pStyle w:val="202"/>
        <w:shd w:val="clear" w:color="auto" w:fill="auto"/>
        <w:tabs>
          <w:tab w:val="left" w:pos="944"/>
        </w:tabs>
        <w:spacing w:before="0" w:after="0" w:line="480" w:lineRule="exact"/>
        <w:ind w:firstLine="709"/>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9E8FDB0">
      <w:pPr>
        <w:pStyle w:val="202"/>
        <w:shd w:val="clear" w:color="auto" w:fill="auto"/>
        <w:tabs>
          <w:tab w:val="left" w:pos="1838"/>
        </w:tabs>
        <w:spacing w:before="0" w:after="0" w:line="480" w:lineRule="exact"/>
        <w:ind w:firstLine="851"/>
      </w:pPr>
      <w:r>
        <w:t>Базовые логические действия как часть познавательных универсальных учебных действий:</w:t>
      </w:r>
    </w:p>
    <w:p w14:paraId="35B7CABF">
      <w:pPr>
        <w:pStyle w:val="202"/>
        <w:shd w:val="clear" w:color="auto" w:fill="auto"/>
        <w:spacing w:before="0" w:after="0" w:line="480" w:lineRule="exact"/>
        <w:ind w:firstLine="740"/>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7C64A134">
      <w:pPr>
        <w:pStyle w:val="202"/>
        <w:shd w:val="clear" w:color="auto" w:fill="auto"/>
        <w:spacing w:before="0" w:after="0" w:line="480" w:lineRule="exact"/>
        <w:ind w:firstLine="74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65285091">
      <w:pPr>
        <w:pStyle w:val="202"/>
        <w:shd w:val="clear" w:color="auto" w:fill="auto"/>
        <w:spacing w:before="0" w:after="0" w:line="480" w:lineRule="exact"/>
        <w:ind w:firstLine="740"/>
      </w:pPr>
      <w:r>
        <w:t>устанавливать основания для сравнения звукового состава слов: выделять признаки сходства и различия;</w:t>
      </w:r>
    </w:p>
    <w:p w14:paraId="53578831">
      <w:pPr>
        <w:pStyle w:val="202"/>
        <w:shd w:val="clear" w:color="auto" w:fill="auto"/>
        <w:spacing w:before="0" w:after="0" w:line="480" w:lineRule="exact"/>
        <w:ind w:firstLine="74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134E065D">
      <w:pPr>
        <w:pStyle w:val="202"/>
        <w:shd w:val="clear" w:color="auto" w:fill="auto"/>
        <w:tabs>
          <w:tab w:val="left" w:pos="1838"/>
        </w:tabs>
        <w:spacing w:before="0" w:after="0" w:line="480" w:lineRule="exact"/>
        <w:ind w:firstLine="709"/>
      </w:pPr>
      <w:r>
        <w:t>Базовые исследовательские действия как часть познавательных универсальных учебных действий:</w:t>
      </w:r>
    </w:p>
    <w:p w14:paraId="0B535DF9">
      <w:pPr>
        <w:pStyle w:val="202"/>
        <w:shd w:val="clear" w:color="auto" w:fill="auto"/>
        <w:spacing w:before="0" w:after="0" w:line="480" w:lineRule="exact"/>
        <w:ind w:firstLine="740"/>
      </w:pPr>
      <w:r>
        <w:t>проводить изменения звуковой модели по предложенному учителем правилу, подбирать слова к модели;</w:t>
      </w:r>
    </w:p>
    <w:p w14:paraId="13A9C755">
      <w:pPr>
        <w:pStyle w:val="202"/>
        <w:shd w:val="clear" w:color="auto" w:fill="auto"/>
        <w:spacing w:before="0" w:after="0" w:line="480" w:lineRule="exact"/>
        <w:ind w:firstLine="740"/>
      </w:pPr>
      <w:r>
        <w:t>формулировать выводы о соответствии звукового и буквенного состава слова;</w:t>
      </w:r>
    </w:p>
    <w:p w14:paraId="24735FCD">
      <w:pPr>
        <w:pStyle w:val="202"/>
        <w:shd w:val="clear" w:color="auto" w:fill="auto"/>
        <w:spacing w:before="0" w:after="0" w:line="480" w:lineRule="exact"/>
        <w:ind w:firstLine="740"/>
      </w:pPr>
      <w:r>
        <w:t>использовать алфавит для самостоятельного упорядочивания списка слов.</w:t>
      </w:r>
    </w:p>
    <w:p w14:paraId="1EE20F73">
      <w:pPr>
        <w:pStyle w:val="202"/>
        <w:shd w:val="clear" w:color="auto" w:fill="auto"/>
        <w:tabs>
          <w:tab w:val="left" w:pos="1843"/>
        </w:tabs>
        <w:spacing w:before="0" w:after="0" w:line="480" w:lineRule="exact"/>
        <w:ind w:firstLine="709"/>
      </w:pPr>
      <w:r>
        <w:t>Работа с информацией как часть познавательных универсальных учебных действий:</w:t>
      </w:r>
    </w:p>
    <w:p w14:paraId="78A0DCA3">
      <w:pPr>
        <w:pStyle w:val="202"/>
        <w:shd w:val="clear" w:color="auto" w:fill="auto"/>
        <w:spacing w:before="0" w:after="0" w:line="480" w:lineRule="exact"/>
        <w:ind w:firstLine="74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45EE2575">
      <w:pPr>
        <w:pStyle w:val="202"/>
        <w:shd w:val="clear" w:color="auto" w:fill="auto"/>
        <w:spacing w:before="0" w:after="0" w:line="480" w:lineRule="exact"/>
        <w:ind w:firstLine="740"/>
      </w:pPr>
      <w:r>
        <w:t>анализировать графическую информацию - модели звукового состава слова;</w:t>
      </w:r>
    </w:p>
    <w:p w14:paraId="07E11ABB">
      <w:pPr>
        <w:pStyle w:val="202"/>
        <w:shd w:val="clear" w:color="auto" w:fill="auto"/>
        <w:spacing w:before="0" w:after="0" w:line="480" w:lineRule="exact"/>
        <w:ind w:firstLine="740"/>
      </w:pPr>
      <w:r>
        <w:t>самостоятельно создавать модели звукового состава слова.</w:t>
      </w:r>
    </w:p>
    <w:p w14:paraId="46026ECA">
      <w:pPr>
        <w:pStyle w:val="202"/>
        <w:shd w:val="clear" w:color="auto" w:fill="auto"/>
        <w:tabs>
          <w:tab w:val="left" w:pos="1870"/>
        </w:tabs>
        <w:spacing w:before="0" w:after="0" w:line="480" w:lineRule="exact"/>
        <w:ind w:firstLine="851"/>
      </w:pPr>
      <w:r>
        <w:t>Общение как часть коммуникативных универсальных учебных действий:</w:t>
      </w:r>
    </w:p>
    <w:p w14:paraId="7ABD81AC">
      <w:pPr>
        <w:pStyle w:val="202"/>
        <w:shd w:val="clear" w:color="auto" w:fill="auto"/>
        <w:spacing w:before="0" w:after="0" w:line="480" w:lineRule="exact"/>
        <w:ind w:firstLine="760"/>
      </w:pPr>
      <w:r>
        <w:t>воспринимать суждения, выражать эмоции в соответствии с целями и условиями общения в знакомой среде;</w:t>
      </w:r>
    </w:p>
    <w:p w14:paraId="6B303145">
      <w:pPr>
        <w:pStyle w:val="202"/>
        <w:shd w:val="clear" w:color="auto" w:fill="auto"/>
        <w:spacing w:before="0" w:after="0" w:line="480" w:lineRule="exact"/>
        <w:ind w:firstLine="760"/>
      </w:pPr>
      <w:r>
        <w:t>проявлять уважительное отношение к собеседнику, соблюдать в процессе общения нормы речевого этикета;</w:t>
      </w:r>
    </w:p>
    <w:p w14:paraId="5070AA80">
      <w:pPr>
        <w:pStyle w:val="202"/>
        <w:shd w:val="clear" w:color="auto" w:fill="auto"/>
        <w:spacing w:before="0" w:after="0" w:line="480" w:lineRule="exact"/>
        <w:ind w:firstLine="760"/>
      </w:pPr>
      <w:r>
        <w:t>соблюдать правила ведения диалога;</w:t>
      </w:r>
    </w:p>
    <w:p w14:paraId="33A85B77">
      <w:pPr>
        <w:pStyle w:val="202"/>
        <w:shd w:val="clear" w:color="auto" w:fill="auto"/>
        <w:spacing w:before="0" w:after="0" w:line="480" w:lineRule="exact"/>
        <w:ind w:firstLine="760"/>
      </w:pPr>
      <w:r>
        <w:t>воспринимать разные точки зрения;</w:t>
      </w:r>
    </w:p>
    <w:p w14:paraId="5719A013">
      <w:pPr>
        <w:pStyle w:val="202"/>
        <w:shd w:val="clear" w:color="auto" w:fill="auto"/>
        <w:spacing w:before="0" w:after="0" w:line="480" w:lineRule="exact"/>
        <w:ind w:firstLine="760"/>
      </w:pPr>
      <w:r>
        <w:t>в процессе учебного диалога отвечать на вопросы по изученному материалу;</w:t>
      </w:r>
    </w:p>
    <w:p w14:paraId="138E358B">
      <w:pPr>
        <w:pStyle w:val="202"/>
        <w:shd w:val="clear" w:color="auto" w:fill="auto"/>
        <w:spacing w:before="0" w:after="0" w:line="480" w:lineRule="exact"/>
        <w:ind w:firstLine="760"/>
      </w:pPr>
      <w:r>
        <w:t>строить устное речевое высказывание об обозначении звуков буквами; о звуковом и буквенном составе слова.</w:t>
      </w:r>
    </w:p>
    <w:p w14:paraId="1B5E6C7D">
      <w:pPr>
        <w:pStyle w:val="202"/>
        <w:shd w:val="clear" w:color="auto" w:fill="auto"/>
        <w:tabs>
          <w:tab w:val="left" w:pos="1870"/>
        </w:tabs>
        <w:spacing w:before="0" w:after="0" w:line="480" w:lineRule="exact"/>
        <w:ind w:firstLine="709"/>
      </w:pPr>
      <w:r>
        <w:t>Самоорганизация как часть регулятивных универсальных учебных действий:</w:t>
      </w:r>
    </w:p>
    <w:p w14:paraId="790D491A">
      <w:pPr>
        <w:pStyle w:val="202"/>
        <w:shd w:val="clear" w:color="auto" w:fill="auto"/>
        <w:spacing w:before="0" w:after="0" w:line="480" w:lineRule="exact"/>
        <w:ind w:firstLine="760"/>
      </w:pPr>
      <w:r>
        <w:t>определять последовательность учебных операций при проведении звукового анализа слова;</w:t>
      </w:r>
    </w:p>
    <w:p w14:paraId="1363E063">
      <w:pPr>
        <w:pStyle w:val="202"/>
        <w:shd w:val="clear" w:color="auto" w:fill="auto"/>
        <w:spacing w:before="0" w:after="0" w:line="480" w:lineRule="exact"/>
        <w:ind w:firstLine="760"/>
      </w:pPr>
      <w:r>
        <w:t>определять последовательность учебных операций при списывании;</w:t>
      </w:r>
    </w:p>
    <w:p w14:paraId="50B8AC0D">
      <w:pPr>
        <w:pStyle w:val="202"/>
        <w:shd w:val="clear" w:color="auto" w:fill="auto"/>
        <w:spacing w:before="0" w:after="0" w:line="480" w:lineRule="exact"/>
        <w:ind w:firstLine="760"/>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680674C0">
      <w:pPr>
        <w:pStyle w:val="202"/>
        <w:shd w:val="clear" w:color="auto" w:fill="auto"/>
        <w:tabs>
          <w:tab w:val="left" w:pos="1866"/>
        </w:tabs>
        <w:spacing w:before="0" w:after="0" w:line="480" w:lineRule="exact"/>
      </w:pPr>
      <w:r>
        <w:t>Самоконтроль как часть регулятивных универсальных учебных действий:</w:t>
      </w:r>
    </w:p>
    <w:p w14:paraId="67769AFA">
      <w:pPr>
        <w:pStyle w:val="202"/>
        <w:shd w:val="clear" w:color="auto" w:fill="auto"/>
        <w:spacing w:before="0" w:after="0" w:line="480" w:lineRule="exact"/>
        <w:ind w:firstLine="760"/>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62625EDF">
      <w:pPr>
        <w:pStyle w:val="202"/>
        <w:shd w:val="clear" w:color="auto" w:fill="auto"/>
        <w:spacing w:before="0" w:after="0" w:line="480" w:lineRule="exact"/>
        <w:ind w:firstLine="760"/>
      </w:pPr>
      <w:r>
        <w:t>оценивать правильность написания букв, соединений букв, слов, предложений.</w:t>
      </w:r>
    </w:p>
    <w:p w14:paraId="238C8E6C">
      <w:pPr>
        <w:pStyle w:val="202"/>
        <w:shd w:val="clear" w:color="auto" w:fill="auto"/>
        <w:tabs>
          <w:tab w:val="left" w:pos="1915"/>
        </w:tabs>
        <w:spacing w:before="0" w:after="0" w:line="480" w:lineRule="exact"/>
        <w:ind w:left="760"/>
      </w:pPr>
      <w:r>
        <w:t>Совместная деятельность:</w:t>
      </w:r>
    </w:p>
    <w:p w14:paraId="4BFA1932">
      <w:pPr>
        <w:pStyle w:val="202"/>
        <w:shd w:val="clear" w:color="auto" w:fill="auto"/>
        <w:spacing w:before="0" w:after="0" w:line="480" w:lineRule="exact"/>
        <w:ind w:firstLine="760"/>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20E40BC7">
      <w:pPr>
        <w:pStyle w:val="202"/>
        <w:shd w:val="clear" w:color="auto" w:fill="auto"/>
        <w:spacing w:before="0" w:after="0" w:line="480" w:lineRule="exact"/>
        <w:ind w:firstLine="740"/>
      </w:pPr>
      <w:r>
        <w:t>ответственно выполнять свою часть работы.</w:t>
      </w:r>
    </w:p>
    <w:p w14:paraId="3BC0E7E9">
      <w:pPr>
        <w:pStyle w:val="202"/>
        <w:shd w:val="clear" w:color="auto" w:fill="auto"/>
        <w:tabs>
          <w:tab w:val="left" w:pos="1478"/>
        </w:tabs>
        <w:spacing w:before="0" w:after="0" w:line="480" w:lineRule="exact"/>
        <w:ind w:left="740"/>
        <w:rPr>
          <w:b/>
          <w:u w:val="single"/>
        </w:rPr>
      </w:pPr>
      <w:r>
        <w:rPr>
          <w:b/>
          <w:u w:val="single"/>
        </w:rPr>
        <w:t>Содержание обучения во 2 классе.</w:t>
      </w:r>
    </w:p>
    <w:p w14:paraId="2AF8DA95">
      <w:pPr>
        <w:pStyle w:val="202"/>
        <w:shd w:val="clear" w:color="auto" w:fill="auto"/>
        <w:tabs>
          <w:tab w:val="left" w:pos="1689"/>
        </w:tabs>
        <w:spacing w:before="0" w:after="0" w:line="480" w:lineRule="exact"/>
        <w:ind w:left="740"/>
      </w:pPr>
      <w:r>
        <w:t>Общие сведения о языке.</w:t>
      </w:r>
    </w:p>
    <w:p w14:paraId="2ECF1C6B">
      <w:pPr>
        <w:pStyle w:val="202"/>
        <w:shd w:val="clear" w:color="auto" w:fill="auto"/>
        <w:spacing w:before="0" w:after="0" w:line="480" w:lineRule="exact"/>
        <w:ind w:firstLine="74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A019226">
      <w:pPr>
        <w:pStyle w:val="202"/>
        <w:shd w:val="clear" w:color="auto" w:fill="auto"/>
        <w:tabs>
          <w:tab w:val="left" w:pos="1689"/>
        </w:tabs>
        <w:spacing w:before="0" w:after="0" w:line="480" w:lineRule="exact"/>
        <w:ind w:left="740"/>
      </w:pPr>
      <w:r>
        <w:t>Фонетика и графика.</w:t>
      </w:r>
    </w:p>
    <w:p w14:paraId="6EFD1161">
      <w:pPr>
        <w:pStyle w:val="202"/>
        <w:shd w:val="clear" w:color="auto" w:fill="auto"/>
        <w:spacing w:before="0" w:after="0" w:line="480" w:lineRule="exact"/>
        <w:ind w:firstLine="74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vertAlign w:val="superscript"/>
        </w:rPr>
        <w:t>5</w:t>
      </w:r>
      <w:r>
        <w:t>], [щ’]; обозначение при письме твёрдости и мягкости согласных звуков, функции букв «е», «ё», «ю», «я» (повторение изученного в 1 классе).</w:t>
      </w:r>
    </w:p>
    <w:p w14:paraId="7953EF28">
      <w:pPr>
        <w:pStyle w:val="202"/>
        <w:shd w:val="clear" w:color="auto" w:fill="auto"/>
        <w:spacing w:before="0" w:after="0" w:line="480" w:lineRule="exact"/>
        <w:ind w:firstLine="740"/>
      </w:pPr>
      <w:r>
        <w:t>Парные и непарные по твёрдости - мягкости согласные звуки.</w:t>
      </w:r>
    </w:p>
    <w:p w14:paraId="69DCCA01">
      <w:pPr>
        <w:pStyle w:val="202"/>
        <w:shd w:val="clear" w:color="auto" w:fill="auto"/>
        <w:spacing w:before="0" w:after="0" w:line="480" w:lineRule="exact"/>
        <w:ind w:firstLine="740"/>
      </w:pPr>
      <w:r>
        <w:t>Парные и непарные по звонкости - глухости согласные звуки.</w:t>
      </w:r>
    </w:p>
    <w:p w14:paraId="22F5837B">
      <w:pPr>
        <w:pStyle w:val="202"/>
        <w:shd w:val="clear" w:color="auto" w:fill="auto"/>
        <w:spacing w:before="0" w:after="0" w:line="480" w:lineRule="exact"/>
        <w:ind w:firstLine="74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6ABA0616">
      <w:pPr>
        <w:pStyle w:val="202"/>
        <w:shd w:val="clear" w:color="auto" w:fill="auto"/>
        <w:spacing w:before="0" w:after="0" w:line="480" w:lineRule="exact"/>
        <w:ind w:firstLine="740"/>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65263A28">
      <w:pPr>
        <w:pStyle w:val="202"/>
        <w:shd w:val="clear" w:color="auto" w:fill="auto"/>
        <w:spacing w:before="0" w:after="0" w:line="480" w:lineRule="exact"/>
        <w:ind w:firstLine="740"/>
      </w:pPr>
      <w:r>
        <w:t>Соотношение звукового и буквенного состава в словах с буквами «е», «ё», «ю», «я» (в начале слова и после гласных).</w:t>
      </w:r>
    </w:p>
    <w:p w14:paraId="35EE587F">
      <w:pPr>
        <w:pStyle w:val="202"/>
        <w:shd w:val="clear" w:color="auto" w:fill="auto"/>
        <w:spacing w:before="0" w:after="0" w:line="480" w:lineRule="exact"/>
        <w:ind w:firstLine="740"/>
      </w:pPr>
      <w:r>
        <w:t>Деление слов на слоги (в том числе при стечении согласных).</w:t>
      </w:r>
    </w:p>
    <w:p w14:paraId="5B36F843">
      <w:pPr>
        <w:pStyle w:val="202"/>
        <w:shd w:val="clear" w:color="auto" w:fill="auto"/>
        <w:spacing w:before="0" w:after="0" w:line="480" w:lineRule="exact"/>
        <w:ind w:firstLine="740"/>
      </w:pPr>
      <w:r>
        <w:t>Использование знания алфавита при работе со словарями.</w:t>
      </w:r>
    </w:p>
    <w:p w14:paraId="79254320">
      <w:pPr>
        <w:pStyle w:val="202"/>
        <w:shd w:val="clear" w:color="auto" w:fill="auto"/>
        <w:spacing w:before="0" w:after="0" w:line="480" w:lineRule="exact"/>
        <w:ind w:firstLine="740"/>
      </w:pPr>
      <w:r>
        <w:t>Небуквенные графические средства: пробел между словами, знак переноса, абзац (красная строка), пунктуационные знаки (в пределах изученного).</w:t>
      </w:r>
    </w:p>
    <w:p w14:paraId="080BAB70">
      <w:pPr>
        <w:pStyle w:val="202"/>
        <w:shd w:val="clear" w:color="auto" w:fill="auto"/>
        <w:tabs>
          <w:tab w:val="left" w:pos="1689"/>
        </w:tabs>
        <w:spacing w:before="0" w:after="0" w:line="480" w:lineRule="exact"/>
        <w:ind w:left="740"/>
      </w:pPr>
      <w:r>
        <w:t>Орфоэпия.</w:t>
      </w:r>
    </w:p>
    <w:p w14:paraId="6F57AD83">
      <w:pPr>
        <w:pStyle w:val="202"/>
        <w:shd w:val="clear" w:color="auto" w:fill="auto"/>
        <w:spacing w:before="0" w:after="0" w:line="480" w:lineRule="exact"/>
        <w:ind w:firstLine="74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6950DE4C">
      <w:pPr>
        <w:pStyle w:val="202"/>
        <w:shd w:val="clear" w:color="auto" w:fill="auto"/>
        <w:tabs>
          <w:tab w:val="left" w:pos="1684"/>
        </w:tabs>
        <w:spacing w:before="0" w:after="0" w:line="480" w:lineRule="exact"/>
        <w:ind w:left="740"/>
      </w:pPr>
      <w:r>
        <w:t>Лексика.</w:t>
      </w:r>
    </w:p>
    <w:p w14:paraId="24A5C83B">
      <w:pPr>
        <w:pStyle w:val="202"/>
        <w:shd w:val="clear" w:color="auto" w:fill="auto"/>
        <w:spacing w:before="0" w:after="0" w:line="480" w:lineRule="exact"/>
        <w:ind w:firstLine="74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1FBC9CC3">
      <w:pPr>
        <w:pStyle w:val="202"/>
        <w:shd w:val="clear" w:color="auto" w:fill="auto"/>
        <w:spacing w:before="0" w:after="0" w:line="480" w:lineRule="exact"/>
        <w:ind w:firstLine="740"/>
      </w:pPr>
      <w:r>
        <w:t>Однозначные и многозначные слова (простые случаи, наблюдение).</w:t>
      </w:r>
    </w:p>
    <w:p w14:paraId="6293BF61">
      <w:pPr>
        <w:pStyle w:val="202"/>
        <w:shd w:val="clear" w:color="auto" w:fill="auto"/>
        <w:spacing w:before="0" w:after="0" w:line="480" w:lineRule="exact"/>
        <w:ind w:firstLine="740"/>
      </w:pPr>
      <w:r>
        <w:t>Наблюдение за использованием в речи синонимов, антонимов.</w:t>
      </w:r>
    </w:p>
    <w:p w14:paraId="6959BCFD">
      <w:pPr>
        <w:pStyle w:val="202"/>
        <w:shd w:val="clear" w:color="auto" w:fill="auto"/>
        <w:tabs>
          <w:tab w:val="left" w:pos="1684"/>
        </w:tabs>
        <w:spacing w:before="0" w:after="0" w:line="480" w:lineRule="exact"/>
        <w:ind w:left="740"/>
      </w:pPr>
      <w:r>
        <w:t>Состав слова (морфемика).</w:t>
      </w:r>
    </w:p>
    <w:p w14:paraId="21E788C0">
      <w:pPr>
        <w:pStyle w:val="202"/>
        <w:shd w:val="clear" w:color="auto" w:fill="auto"/>
        <w:spacing w:before="0" w:after="0" w:line="48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CB5116F">
      <w:pPr>
        <w:pStyle w:val="202"/>
        <w:shd w:val="clear" w:color="auto" w:fill="auto"/>
        <w:spacing w:before="0" w:after="0" w:line="480" w:lineRule="exact"/>
        <w:ind w:firstLine="740"/>
      </w:pPr>
      <w:r>
        <w:t>Окончание как изменяемая часть слова. Изменение формы слова с помощью окончания. Различение изменяемых и неизменяемых слов.</w:t>
      </w:r>
    </w:p>
    <w:p w14:paraId="19D95B10">
      <w:pPr>
        <w:pStyle w:val="202"/>
        <w:shd w:val="clear" w:color="auto" w:fill="auto"/>
        <w:spacing w:before="0" w:after="0" w:line="480" w:lineRule="exact"/>
        <w:ind w:firstLine="740"/>
      </w:pPr>
      <w:r>
        <w:t>Суффикс как часть слова (наблюдение). Приставка как часть слова (наблюдение).</w:t>
      </w:r>
    </w:p>
    <w:p w14:paraId="68458FC3">
      <w:pPr>
        <w:pStyle w:val="202"/>
        <w:shd w:val="clear" w:color="auto" w:fill="auto"/>
        <w:tabs>
          <w:tab w:val="left" w:pos="1689"/>
        </w:tabs>
        <w:spacing w:before="0" w:after="0" w:line="480" w:lineRule="exact"/>
        <w:ind w:left="740"/>
      </w:pPr>
      <w:r>
        <w:t>Морфология.</w:t>
      </w:r>
    </w:p>
    <w:p w14:paraId="495587D4">
      <w:pPr>
        <w:pStyle w:val="202"/>
        <w:shd w:val="clear" w:color="auto" w:fill="auto"/>
        <w:tabs>
          <w:tab w:val="left" w:pos="1593"/>
          <w:tab w:val="left" w:pos="3973"/>
          <w:tab w:val="left" w:pos="6315"/>
          <w:tab w:val="left" w:pos="7491"/>
          <w:tab w:val="left" w:pos="9075"/>
        </w:tabs>
        <w:spacing w:before="0" w:after="0" w:line="480" w:lineRule="exact"/>
        <w:ind w:firstLine="740"/>
      </w:pPr>
      <w:r>
        <w:t>Имя</w:t>
      </w:r>
      <w:r>
        <w:tab/>
      </w:r>
      <w:r>
        <w:t>существительное</w:t>
      </w:r>
      <w:r>
        <w:tab/>
      </w:r>
      <w:r>
        <w:t>(ознакомление):</w:t>
      </w:r>
      <w:r>
        <w:tab/>
      </w:r>
      <w:r>
        <w:t>общее</w:t>
      </w:r>
      <w:r>
        <w:tab/>
      </w:r>
      <w:r>
        <w:t>значение,</w:t>
      </w:r>
      <w:r>
        <w:tab/>
      </w:r>
      <w:r>
        <w:t>вопросы</w:t>
      </w:r>
    </w:p>
    <w:p w14:paraId="4AC73447">
      <w:pPr>
        <w:pStyle w:val="202"/>
        <w:shd w:val="clear" w:color="auto" w:fill="auto"/>
        <w:spacing w:before="0" w:after="0" w:line="480" w:lineRule="exact"/>
      </w:pPr>
      <w:r>
        <w:t>(«кто?», «что?»), употребление в речи.</w:t>
      </w:r>
    </w:p>
    <w:p w14:paraId="4F38CF7B">
      <w:pPr>
        <w:pStyle w:val="202"/>
        <w:shd w:val="clear" w:color="auto" w:fill="auto"/>
        <w:spacing w:before="0" w:after="0" w:line="480" w:lineRule="exact"/>
        <w:ind w:firstLine="740"/>
      </w:pPr>
      <w:r>
        <w:t>Глагол (ознакомление): общее значение, вопросы («что делать?», «что сделать?» и другие), употребление в речи.</w:t>
      </w:r>
    </w:p>
    <w:p w14:paraId="1E3D6B69">
      <w:pPr>
        <w:pStyle w:val="202"/>
        <w:shd w:val="clear" w:color="auto" w:fill="auto"/>
        <w:tabs>
          <w:tab w:val="left" w:pos="1593"/>
          <w:tab w:val="left" w:pos="3973"/>
          <w:tab w:val="left" w:pos="6315"/>
          <w:tab w:val="left" w:pos="7491"/>
          <w:tab w:val="left" w:pos="9075"/>
        </w:tabs>
        <w:spacing w:before="0" w:after="0" w:line="480" w:lineRule="exact"/>
        <w:ind w:firstLine="740"/>
      </w:pPr>
      <w:r>
        <w:t>Имя</w:t>
      </w:r>
      <w:r>
        <w:tab/>
      </w:r>
      <w:r>
        <w:t>прилагательное</w:t>
      </w:r>
      <w:r>
        <w:tab/>
      </w:r>
      <w:r>
        <w:t>(ознакомление):</w:t>
      </w:r>
      <w:r>
        <w:tab/>
      </w:r>
      <w:r>
        <w:t>общее</w:t>
      </w:r>
      <w:r>
        <w:tab/>
      </w:r>
      <w:r>
        <w:t>значение,</w:t>
      </w:r>
      <w:r>
        <w:tab/>
      </w:r>
      <w:r>
        <w:t>вопросы</w:t>
      </w:r>
    </w:p>
    <w:p w14:paraId="1805EB11">
      <w:pPr>
        <w:pStyle w:val="202"/>
        <w:shd w:val="clear" w:color="auto" w:fill="auto"/>
        <w:spacing w:before="0" w:after="0" w:line="480" w:lineRule="exact"/>
      </w:pPr>
      <w:r>
        <w:t>(«какой?», «какая?», «какое?», «какие?»), употребление в речи.</w:t>
      </w:r>
    </w:p>
    <w:p w14:paraId="6192C989">
      <w:pPr>
        <w:pStyle w:val="202"/>
        <w:shd w:val="clear" w:color="auto" w:fill="auto"/>
        <w:spacing w:before="0" w:after="0" w:line="480" w:lineRule="exact"/>
        <w:ind w:firstLine="740"/>
      </w:pPr>
      <w:r>
        <w:t>Предлог. Отличие предлогов от приставок. Наиболее распространённые предлоги: «в», «на», «из», «без», «над», «до», «у», «о», «об» и другие.</w:t>
      </w:r>
    </w:p>
    <w:p w14:paraId="0978D18B">
      <w:pPr>
        <w:pStyle w:val="202"/>
        <w:shd w:val="clear" w:color="auto" w:fill="auto"/>
        <w:tabs>
          <w:tab w:val="left" w:pos="1689"/>
        </w:tabs>
        <w:spacing w:before="0" w:after="0" w:line="480" w:lineRule="exact"/>
        <w:ind w:left="740"/>
      </w:pPr>
      <w:r>
        <w:t>Синтаксис.</w:t>
      </w:r>
    </w:p>
    <w:p w14:paraId="6068040C">
      <w:pPr>
        <w:pStyle w:val="202"/>
        <w:shd w:val="clear" w:color="auto" w:fill="auto"/>
        <w:spacing w:before="0" w:after="0" w:line="480" w:lineRule="exact"/>
        <w:ind w:firstLine="740"/>
      </w:pPr>
      <w:r>
        <w:t>Порядок слов в предложении; связь слов в предложении (повторение).</w:t>
      </w:r>
    </w:p>
    <w:p w14:paraId="1EBF44FE">
      <w:pPr>
        <w:pStyle w:val="202"/>
        <w:shd w:val="clear" w:color="auto" w:fill="auto"/>
        <w:spacing w:before="0" w:after="0" w:line="480" w:lineRule="exact"/>
        <w:ind w:firstLine="74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C87F11E">
      <w:pPr>
        <w:pStyle w:val="202"/>
        <w:shd w:val="clear" w:color="auto" w:fill="auto"/>
        <w:spacing w:before="0" w:after="0" w:line="480" w:lineRule="exact"/>
        <w:ind w:firstLine="740"/>
      </w:pPr>
      <w:r>
        <w:t>Виды предложений по цели высказывания: повествовательные, вопросительные, побудительные предложения.</w:t>
      </w:r>
    </w:p>
    <w:p w14:paraId="0B5D3170">
      <w:pPr>
        <w:pStyle w:val="202"/>
        <w:shd w:val="clear" w:color="auto" w:fill="auto"/>
        <w:spacing w:before="0" w:after="0" w:line="480" w:lineRule="exact"/>
        <w:ind w:firstLine="740"/>
      </w:pPr>
      <w:r>
        <w:t>Виды предложений по эмоциональной окраске (по интонации): восклицательные и невосклицательные предложения.</w:t>
      </w:r>
    </w:p>
    <w:p w14:paraId="72B77423">
      <w:pPr>
        <w:pStyle w:val="202"/>
        <w:shd w:val="clear" w:color="auto" w:fill="auto"/>
        <w:tabs>
          <w:tab w:val="left" w:pos="1670"/>
        </w:tabs>
        <w:spacing w:before="0" w:after="0" w:line="480" w:lineRule="exact"/>
        <w:ind w:left="740"/>
      </w:pPr>
      <w:r>
        <w:t>Орфография и пунктуация.</w:t>
      </w:r>
    </w:p>
    <w:p w14:paraId="399E9CEE">
      <w:pPr>
        <w:pStyle w:val="202"/>
        <w:shd w:val="clear" w:color="auto" w:fill="auto"/>
        <w:spacing w:before="0" w:after="0" w:line="480" w:lineRule="exact"/>
        <w:ind w:firstLine="740"/>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4A408CE1">
      <w:pPr>
        <w:pStyle w:val="202"/>
        <w:shd w:val="clear" w:color="auto" w:fill="auto"/>
        <w:spacing w:before="0" w:after="0" w:line="480" w:lineRule="exact"/>
        <w:ind w:firstLine="74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519FC51">
      <w:pPr>
        <w:pStyle w:val="202"/>
        <w:shd w:val="clear" w:color="auto" w:fill="auto"/>
        <w:spacing w:before="0" w:after="0" w:line="480" w:lineRule="exact"/>
        <w:ind w:firstLine="740"/>
      </w:pPr>
      <w:r>
        <w:t>Правила правописания и их применение:</w:t>
      </w:r>
    </w:p>
    <w:p w14:paraId="62C630F4">
      <w:pPr>
        <w:pStyle w:val="202"/>
        <w:shd w:val="clear" w:color="auto" w:fill="auto"/>
        <w:spacing w:before="0" w:after="0" w:line="480" w:lineRule="exact"/>
        <w:ind w:firstLine="740"/>
      </w:pPr>
      <w:r>
        <w:t>разделительный мягкий знак;</w:t>
      </w:r>
    </w:p>
    <w:p w14:paraId="7309F1FB">
      <w:pPr>
        <w:pStyle w:val="216"/>
        <w:shd w:val="clear" w:color="auto" w:fill="auto"/>
      </w:pPr>
      <w:r>
        <w:rPr>
          <w:rStyle w:val="217"/>
          <w:i w:val="0"/>
          <w:iCs w:val="0"/>
        </w:rPr>
        <w:t xml:space="preserve">сочетания </w:t>
      </w:r>
      <w:r>
        <w:t>«чт», «щн», «нч»;</w:t>
      </w:r>
    </w:p>
    <w:p w14:paraId="2D49AB01">
      <w:pPr>
        <w:pStyle w:val="202"/>
        <w:shd w:val="clear" w:color="auto" w:fill="auto"/>
        <w:spacing w:before="0" w:after="0" w:line="480" w:lineRule="exact"/>
        <w:ind w:firstLine="740"/>
      </w:pPr>
      <w:r>
        <w:t>проверяемые безударные гласные в корне слова;</w:t>
      </w:r>
    </w:p>
    <w:p w14:paraId="41CA4AC1">
      <w:pPr>
        <w:pStyle w:val="202"/>
        <w:shd w:val="clear" w:color="auto" w:fill="auto"/>
        <w:spacing w:before="0" w:after="0" w:line="480" w:lineRule="exact"/>
        <w:ind w:firstLine="740"/>
      </w:pPr>
      <w:r>
        <w:t>парные звонкие и глухие согласные в корне слова;</w:t>
      </w:r>
    </w:p>
    <w:p w14:paraId="1FBD2921">
      <w:pPr>
        <w:pStyle w:val="202"/>
        <w:shd w:val="clear" w:color="auto" w:fill="auto"/>
        <w:spacing w:before="0" w:after="0" w:line="480" w:lineRule="exact"/>
        <w:ind w:firstLine="740"/>
      </w:pPr>
      <w:r>
        <w:t>непроверяемые гласные и согласные (перечень слов в орфографическом словаре учебника);</w:t>
      </w:r>
    </w:p>
    <w:p w14:paraId="4F1A63C6">
      <w:pPr>
        <w:pStyle w:val="202"/>
        <w:shd w:val="clear" w:color="auto" w:fill="auto"/>
        <w:spacing w:before="0" w:after="0" w:line="480" w:lineRule="exact"/>
        <w:ind w:firstLine="740"/>
      </w:pPr>
      <w:r>
        <w:t>прописная буква в именах собственных: имена, фамилии, отчества людей, клички животных, географические названия;</w:t>
      </w:r>
    </w:p>
    <w:p w14:paraId="749B5435">
      <w:pPr>
        <w:pStyle w:val="202"/>
        <w:shd w:val="clear" w:color="auto" w:fill="auto"/>
        <w:spacing w:before="0" w:after="0" w:line="480" w:lineRule="exact"/>
        <w:ind w:firstLine="740"/>
      </w:pPr>
      <w:r>
        <w:t>раздельное написание предлогов с именами существительными.</w:t>
      </w:r>
    </w:p>
    <w:p w14:paraId="013C6C13">
      <w:pPr>
        <w:pStyle w:val="202"/>
        <w:shd w:val="clear" w:color="auto" w:fill="auto"/>
        <w:tabs>
          <w:tab w:val="left" w:pos="1670"/>
        </w:tabs>
        <w:spacing w:before="0" w:after="0" w:line="480" w:lineRule="exact"/>
        <w:ind w:left="740"/>
      </w:pPr>
      <w:r>
        <w:t>Развитие речи.</w:t>
      </w:r>
    </w:p>
    <w:p w14:paraId="47B452E8">
      <w:pPr>
        <w:pStyle w:val="202"/>
        <w:shd w:val="clear" w:color="auto" w:fill="auto"/>
        <w:spacing w:before="0" w:after="0" w:line="480" w:lineRule="exact"/>
        <w:ind w:firstLine="74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FF65EEA">
      <w:pPr>
        <w:pStyle w:val="202"/>
        <w:shd w:val="clear" w:color="auto" w:fill="auto"/>
        <w:spacing w:before="0" w:after="0" w:line="480" w:lineRule="exact"/>
        <w:ind w:firstLine="740"/>
      </w:pPr>
      <w:r>
        <w:t>Составление устного рассказа по репродукции картины. Составление устного рассказа с использованием личных наблюдений и на вопросы.</w:t>
      </w:r>
    </w:p>
    <w:p w14:paraId="32FDAFD2">
      <w:pPr>
        <w:pStyle w:val="202"/>
        <w:shd w:val="clear" w:color="auto" w:fill="auto"/>
        <w:spacing w:before="0" w:after="0" w:line="480" w:lineRule="exact"/>
        <w:ind w:firstLine="74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77268255">
      <w:pPr>
        <w:pStyle w:val="202"/>
        <w:shd w:val="clear" w:color="auto" w:fill="auto"/>
        <w:spacing w:before="0" w:after="0" w:line="480" w:lineRule="exact"/>
        <w:ind w:firstLine="740"/>
      </w:pPr>
      <w:r>
        <w:t>Типы текстов: описание, повествование, рассуждение, их особенности (первичное ознакомление).</w:t>
      </w:r>
    </w:p>
    <w:p w14:paraId="688B4886">
      <w:pPr>
        <w:pStyle w:val="202"/>
        <w:shd w:val="clear" w:color="auto" w:fill="auto"/>
        <w:spacing w:before="0" w:after="0" w:line="480" w:lineRule="exact"/>
        <w:ind w:firstLine="740"/>
      </w:pPr>
      <w:r>
        <w:t>Поздравление и поздравительная открытка.</w:t>
      </w:r>
    </w:p>
    <w:p w14:paraId="6340A963">
      <w:pPr>
        <w:pStyle w:val="202"/>
        <w:shd w:val="clear" w:color="auto" w:fill="auto"/>
        <w:spacing w:before="0" w:after="0" w:line="480" w:lineRule="exact"/>
        <w:ind w:firstLine="74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DF985D0">
      <w:pPr>
        <w:pStyle w:val="202"/>
        <w:shd w:val="clear" w:color="auto" w:fill="auto"/>
        <w:spacing w:before="0" w:after="0" w:line="480" w:lineRule="exact"/>
        <w:ind w:firstLine="740"/>
      </w:pPr>
      <w:r>
        <w:t>Подробное изложение повествовательного текста объёмом 30-45 слов с использованием вопросов.</w:t>
      </w:r>
    </w:p>
    <w:p w14:paraId="5639620B">
      <w:pPr>
        <w:pStyle w:val="202"/>
        <w:shd w:val="clear" w:color="auto" w:fill="auto"/>
        <w:tabs>
          <w:tab w:val="left" w:pos="1738"/>
        </w:tabs>
        <w:spacing w:before="0" w:after="0" w:line="480" w:lineRule="exact"/>
        <w:ind w:firstLine="851"/>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D3B1230">
      <w:pPr>
        <w:pStyle w:val="202"/>
        <w:shd w:val="clear" w:color="auto" w:fill="auto"/>
        <w:tabs>
          <w:tab w:val="left" w:pos="1945"/>
        </w:tabs>
        <w:spacing w:before="0" w:after="0" w:line="480" w:lineRule="exact"/>
        <w:ind w:firstLine="851"/>
      </w:pPr>
      <w:r>
        <w:t>Базовые логические действия как часть познавательных универсальных учебных действий:</w:t>
      </w:r>
    </w:p>
    <w:p w14:paraId="0110D1E5">
      <w:pPr>
        <w:pStyle w:val="202"/>
        <w:shd w:val="clear" w:color="auto" w:fill="auto"/>
        <w:spacing w:before="0" w:after="0" w:line="480" w:lineRule="exact"/>
        <w:ind w:firstLine="740"/>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4FB14A58">
      <w:pPr>
        <w:pStyle w:val="202"/>
        <w:shd w:val="clear" w:color="auto" w:fill="auto"/>
        <w:spacing w:before="0" w:after="0" w:line="480" w:lineRule="exact"/>
        <w:ind w:firstLine="740"/>
      </w:pPr>
      <w:r>
        <w:t>сравнивать значение однокоренных (родственных) слов: указывать сходство и различие лексического значения;</w:t>
      </w:r>
    </w:p>
    <w:p w14:paraId="1BA1448C">
      <w:pPr>
        <w:pStyle w:val="202"/>
        <w:shd w:val="clear" w:color="auto" w:fill="auto"/>
        <w:spacing w:before="0" w:after="0" w:line="480" w:lineRule="exact"/>
        <w:ind w:firstLine="740"/>
      </w:pPr>
      <w:r>
        <w:t>сравнивать буквенную оболочку однокоренных (родственных) слов: выявлять случаи чередования;</w:t>
      </w:r>
    </w:p>
    <w:p w14:paraId="2C06F825">
      <w:pPr>
        <w:pStyle w:val="202"/>
        <w:shd w:val="clear" w:color="auto" w:fill="auto"/>
        <w:spacing w:before="0" w:after="0" w:line="480" w:lineRule="exact"/>
        <w:ind w:firstLine="740"/>
      </w:pPr>
      <w:r>
        <w:t>устанавливать основания для сравнения слов: на какой вопрос отвечают, что обозначают;</w:t>
      </w:r>
    </w:p>
    <w:p w14:paraId="61C4466F">
      <w:pPr>
        <w:pStyle w:val="202"/>
        <w:shd w:val="clear" w:color="auto" w:fill="auto"/>
        <w:spacing w:before="0" w:after="0" w:line="480" w:lineRule="exact"/>
        <w:ind w:firstLine="740"/>
      </w:pPr>
      <w:r>
        <w:t>характеризовать звуки по заданным параметрам;</w:t>
      </w:r>
    </w:p>
    <w:p w14:paraId="0E200B34">
      <w:pPr>
        <w:pStyle w:val="202"/>
        <w:shd w:val="clear" w:color="auto" w:fill="auto"/>
        <w:spacing w:before="0" w:after="0" w:line="480" w:lineRule="exact"/>
        <w:ind w:firstLine="740"/>
      </w:pPr>
      <w:r>
        <w:t>определять признак, по которому проведена классификация звуков, букв, слов, предложений;</w:t>
      </w:r>
    </w:p>
    <w:p w14:paraId="79158049">
      <w:pPr>
        <w:pStyle w:val="202"/>
        <w:shd w:val="clear" w:color="auto" w:fill="auto"/>
        <w:spacing w:before="0" w:after="0" w:line="480" w:lineRule="exact"/>
        <w:ind w:firstLine="740"/>
      </w:pPr>
      <w:r>
        <w:t>находить закономерности в процессе наблюдения за языковыми единицами;</w:t>
      </w:r>
    </w:p>
    <w:p w14:paraId="03D2CD17">
      <w:pPr>
        <w:pStyle w:val="202"/>
        <w:shd w:val="clear" w:color="auto" w:fill="auto"/>
        <w:spacing w:before="0" w:after="0" w:line="480" w:lineRule="exact"/>
        <w:ind w:firstLine="740"/>
      </w:pPr>
      <w:r>
        <w:t>ориентироваться в изученных понятиях (корень, окончание, текст); соотносить понятие с его краткой характеристикой.</w:t>
      </w:r>
    </w:p>
    <w:p w14:paraId="120A4E8A">
      <w:pPr>
        <w:pStyle w:val="202"/>
        <w:shd w:val="clear" w:color="auto" w:fill="auto"/>
        <w:tabs>
          <w:tab w:val="left" w:pos="709"/>
          <w:tab w:val="left" w:pos="2005"/>
        </w:tabs>
        <w:spacing w:before="0" w:after="0" w:line="480" w:lineRule="exact"/>
        <w:ind w:firstLine="709"/>
      </w:pPr>
      <w:r>
        <w:t>Базовые исследовательские действия как часть познавательных универсальных учебных действий:</w:t>
      </w:r>
    </w:p>
    <w:p w14:paraId="275CDD97">
      <w:pPr>
        <w:pStyle w:val="202"/>
        <w:shd w:val="clear" w:color="auto" w:fill="auto"/>
        <w:spacing w:before="0" w:after="0" w:line="480" w:lineRule="exact"/>
        <w:ind w:firstLine="740"/>
      </w:pPr>
      <w:r>
        <w:t>проводить по предложенному плану наблюдение за языковыми единицами (слово, предложение, текст);</w:t>
      </w:r>
    </w:p>
    <w:p w14:paraId="62C2700D">
      <w:pPr>
        <w:pStyle w:val="202"/>
        <w:shd w:val="clear" w:color="auto" w:fill="auto"/>
        <w:spacing w:before="0" w:after="0" w:line="480" w:lineRule="exact"/>
        <w:ind w:firstLine="740"/>
      </w:pPr>
      <w:r>
        <w:t>формулировать выводы и предлагать доказательства того, что слова являются (не являются) однокоренными (родственными).</w:t>
      </w:r>
    </w:p>
    <w:p w14:paraId="69421017">
      <w:pPr>
        <w:pStyle w:val="202"/>
        <w:shd w:val="clear" w:color="auto" w:fill="auto"/>
        <w:tabs>
          <w:tab w:val="left" w:pos="2005"/>
        </w:tabs>
        <w:spacing w:before="0" w:after="0" w:line="480" w:lineRule="exact"/>
        <w:ind w:firstLine="709"/>
      </w:pPr>
      <w:r>
        <w:t>Работа с информацией как часть познавательных универсальных учебных действий:</w:t>
      </w:r>
    </w:p>
    <w:p w14:paraId="5B03059C">
      <w:pPr>
        <w:pStyle w:val="202"/>
        <w:shd w:val="clear" w:color="auto" w:fill="auto"/>
        <w:tabs>
          <w:tab w:val="left" w:pos="7681"/>
        </w:tabs>
        <w:spacing w:before="0" w:after="0" w:line="480" w:lineRule="exact"/>
        <w:ind w:firstLine="740"/>
      </w:pPr>
      <w:r>
        <w:t>выбирать источник получения информации:</w:t>
      </w:r>
      <w:r>
        <w:tab/>
      </w:r>
      <w:r>
        <w:t>словарь учебника</w:t>
      </w:r>
    </w:p>
    <w:p w14:paraId="529C9EF4">
      <w:pPr>
        <w:pStyle w:val="202"/>
        <w:shd w:val="clear" w:color="auto" w:fill="auto"/>
        <w:spacing w:before="0" w:after="0" w:line="480" w:lineRule="exact"/>
        <w:jc w:val="left"/>
      </w:pPr>
      <w:r>
        <w:t>для получения информации;</w:t>
      </w:r>
    </w:p>
    <w:p w14:paraId="7DB5F4D9">
      <w:pPr>
        <w:pStyle w:val="202"/>
        <w:shd w:val="clear" w:color="auto" w:fill="auto"/>
        <w:spacing w:before="0" w:after="0" w:line="480" w:lineRule="exact"/>
        <w:ind w:firstLine="740"/>
      </w:pPr>
      <w:r>
        <w:t>устанавливать с помощью словаря значения многозначных слов;</w:t>
      </w:r>
    </w:p>
    <w:p w14:paraId="04A6478D">
      <w:pPr>
        <w:pStyle w:val="202"/>
        <w:shd w:val="clear" w:color="auto" w:fill="auto"/>
        <w:spacing w:before="0" w:after="0" w:line="480" w:lineRule="exact"/>
        <w:ind w:firstLine="740"/>
      </w:pPr>
      <w:r>
        <w:t>согласно заданному алгоритму находить в предложенном источнике информацию, представленную в явном виде;</w:t>
      </w:r>
    </w:p>
    <w:p w14:paraId="0FA9DDF1">
      <w:pPr>
        <w:pStyle w:val="202"/>
        <w:shd w:val="clear" w:color="auto" w:fill="auto"/>
        <w:spacing w:before="0" w:after="0" w:line="480" w:lineRule="exact"/>
        <w:ind w:firstLine="740"/>
      </w:pPr>
      <w:r>
        <w:t>анализировать текстовую, графическую и звуковую информацию в соответствии с учебной задачей; «читать» информацию, представленную в схеме,</w:t>
      </w:r>
    </w:p>
    <w:p w14:paraId="7C657D4C">
      <w:pPr>
        <w:pStyle w:val="202"/>
        <w:shd w:val="clear" w:color="auto" w:fill="auto"/>
        <w:spacing w:before="0" w:after="6" w:line="280" w:lineRule="exact"/>
        <w:jc w:val="left"/>
      </w:pPr>
      <w:r>
        <w:t>таблице;</w:t>
      </w:r>
    </w:p>
    <w:p w14:paraId="49CD6DCF">
      <w:pPr>
        <w:pStyle w:val="202"/>
        <w:shd w:val="clear" w:color="auto" w:fill="auto"/>
        <w:spacing w:before="0" w:after="0" w:line="480" w:lineRule="exact"/>
        <w:ind w:firstLine="760"/>
      </w:pPr>
      <w:r>
        <w:t>с помощью учителя на уроках русского языка создавать схемы, таблицы для представления информации.</w:t>
      </w:r>
    </w:p>
    <w:p w14:paraId="18F1AFE4">
      <w:pPr>
        <w:pStyle w:val="202"/>
        <w:shd w:val="clear" w:color="auto" w:fill="auto"/>
        <w:tabs>
          <w:tab w:val="left" w:pos="2005"/>
        </w:tabs>
        <w:spacing w:before="0" w:after="0" w:line="480" w:lineRule="exact"/>
        <w:ind w:firstLine="709"/>
      </w:pPr>
      <w:r>
        <w:t>Общение как часть коммуникативных универсальных учебных действий:</w:t>
      </w:r>
    </w:p>
    <w:p w14:paraId="758B8483">
      <w:pPr>
        <w:pStyle w:val="202"/>
        <w:shd w:val="clear" w:color="auto" w:fill="auto"/>
        <w:spacing w:before="0" w:after="0" w:line="480" w:lineRule="exact"/>
        <w:ind w:firstLine="760"/>
      </w:pPr>
      <w:r>
        <w:t>воспринимать и формулировать суждения о языковых единицах;</w:t>
      </w:r>
    </w:p>
    <w:p w14:paraId="031BFF2F">
      <w:pPr>
        <w:pStyle w:val="202"/>
        <w:shd w:val="clear" w:color="auto" w:fill="auto"/>
        <w:spacing w:before="0" w:after="0" w:line="480" w:lineRule="exact"/>
        <w:ind w:firstLine="760"/>
      </w:pPr>
      <w:r>
        <w:t>проявлять уважительное отношение к собеседнику, соблюдать правила ведения диалога;</w:t>
      </w:r>
    </w:p>
    <w:p w14:paraId="7E739792">
      <w:pPr>
        <w:pStyle w:val="202"/>
        <w:shd w:val="clear" w:color="auto" w:fill="auto"/>
        <w:spacing w:before="0" w:after="0" w:line="480" w:lineRule="exact"/>
        <w:ind w:firstLine="760"/>
      </w:pPr>
      <w:r>
        <w:t>признавать возможность существования разных точек зрения в процессе анализа результатов наблюдения за языковыми единицами;</w:t>
      </w:r>
    </w:p>
    <w:p w14:paraId="37DBE76A">
      <w:pPr>
        <w:pStyle w:val="202"/>
        <w:shd w:val="clear" w:color="auto" w:fill="auto"/>
        <w:spacing w:before="0" w:after="0" w:line="480" w:lineRule="exact"/>
        <w:ind w:firstLine="760"/>
      </w:pPr>
      <w:r>
        <w:t>корректно и аргументированно высказывать своё мнение о результатах наблюдения за языковыми единицами;</w:t>
      </w:r>
    </w:p>
    <w:p w14:paraId="467A5ED3">
      <w:pPr>
        <w:pStyle w:val="202"/>
        <w:shd w:val="clear" w:color="auto" w:fill="auto"/>
        <w:spacing w:before="0" w:after="0" w:line="480" w:lineRule="exact"/>
        <w:ind w:firstLine="760"/>
      </w:pPr>
      <w:r>
        <w:t>строить устное диалогическое выказывание;</w:t>
      </w:r>
    </w:p>
    <w:p w14:paraId="06AB71A6">
      <w:pPr>
        <w:pStyle w:val="202"/>
        <w:shd w:val="clear" w:color="auto" w:fill="auto"/>
        <w:spacing w:before="0" w:after="0" w:line="480" w:lineRule="exact"/>
        <w:ind w:firstLine="76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0CFAE737">
      <w:pPr>
        <w:pStyle w:val="202"/>
        <w:shd w:val="clear" w:color="auto" w:fill="auto"/>
        <w:spacing w:before="0" w:after="0" w:line="480" w:lineRule="exact"/>
        <w:ind w:firstLine="760"/>
      </w:pPr>
      <w:r>
        <w:t>устно и письменно формулировать простые выводы на основе прочитанного или услышанного текста.</w:t>
      </w:r>
    </w:p>
    <w:p w14:paraId="15F45F16">
      <w:pPr>
        <w:pStyle w:val="202"/>
        <w:shd w:val="clear" w:color="auto" w:fill="auto"/>
        <w:tabs>
          <w:tab w:val="left" w:pos="2000"/>
        </w:tabs>
        <w:spacing w:before="0" w:after="0" w:line="480" w:lineRule="exact"/>
        <w:ind w:left="760"/>
      </w:pPr>
      <w:r>
        <w:t>Самоорганизация как часть регулятивных универсальных учебных действий:</w:t>
      </w:r>
    </w:p>
    <w:p w14:paraId="1D1918FB">
      <w:pPr>
        <w:pStyle w:val="202"/>
        <w:shd w:val="clear" w:color="auto" w:fill="auto"/>
        <w:spacing w:before="0" w:after="0" w:line="480" w:lineRule="exact"/>
        <w:ind w:firstLine="760"/>
      </w:pPr>
      <w:r>
        <w:t>планировать с помощью учителя действия по решению орфографической задачи;</w:t>
      </w:r>
    </w:p>
    <w:p w14:paraId="3359FF1E">
      <w:pPr>
        <w:pStyle w:val="202"/>
        <w:shd w:val="clear" w:color="auto" w:fill="auto"/>
        <w:spacing w:before="0" w:after="0" w:line="480" w:lineRule="exact"/>
        <w:ind w:firstLine="760"/>
      </w:pPr>
      <w:r>
        <w:t>выстраивать последовательность выбранных действий.</w:t>
      </w:r>
    </w:p>
    <w:p w14:paraId="62048CE6">
      <w:pPr>
        <w:pStyle w:val="202"/>
        <w:shd w:val="clear" w:color="auto" w:fill="auto"/>
        <w:tabs>
          <w:tab w:val="left" w:pos="2000"/>
        </w:tabs>
        <w:spacing w:before="0" w:after="0" w:line="480" w:lineRule="exact"/>
        <w:ind w:left="760"/>
      </w:pPr>
      <w:r>
        <w:t>Самоконтроль как часть регулятивных универсальных учебных действий:</w:t>
      </w:r>
    </w:p>
    <w:p w14:paraId="02CABF19">
      <w:pPr>
        <w:pStyle w:val="202"/>
        <w:shd w:val="clear" w:color="auto" w:fill="auto"/>
        <w:spacing w:before="0" w:after="0" w:line="480" w:lineRule="exact"/>
        <w:ind w:firstLine="760"/>
      </w:pPr>
      <w:r>
        <w:t>устанавливать с помощью учителя причины успеха (неудач) при выполнении заданий по русскому языку;</w:t>
      </w:r>
    </w:p>
    <w:p w14:paraId="225768F7">
      <w:pPr>
        <w:pStyle w:val="202"/>
        <w:shd w:val="clear" w:color="auto" w:fill="auto"/>
        <w:spacing w:before="0" w:after="0" w:line="480" w:lineRule="exact"/>
        <w:ind w:firstLine="76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1ED8DE60">
      <w:pPr>
        <w:pStyle w:val="202"/>
        <w:shd w:val="clear" w:color="auto" w:fill="auto"/>
        <w:tabs>
          <w:tab w:val="left" w:pos="2054"/>
        </w:tabs>
        <w:spacing w:before="0" w:after="0" w:line="480" w:lineRule="exact"/>
        <w:ind w:left="760"/>
      </w:pPr>
      <w:r>
        <w:t>Совместная деятельность:</w:t>
      </w:r>
    </w:p>
    <w:p w14:paraId="6E86547C">
      <w:pPr>
        <w:pStyle w:val="202"/>
        <w:shd w:val="clear" w:color="auto" w:fill="auto"/>
        <w:spacing w:before="0" w:after="0" w:line="480" w:lineRule="exact"/>
        <w:ind w:firstLine="74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94DDEFF">
      <w:pPr>
        <w:pStyle w:val="202"/>
        <w:shd w:val="clear" w:color="auto" w:fill="auto"/>
        <w:spacing w:before="0" w:after="0" w:line="480" w:lineRule="exact"/>
        <w:ind w:firstLine="740"/>
      </w:pPr>
      <w:r>
        <w:t>совместно обсуждать процесс и результат работы;</w:t>
      </w:r>
    </w:p>
    <w:p w14:paraId="4D196416">
      <w:pPr>
        <w:pStyle w:val="202"/>
        <w:shd w:val="clear" w:color="auto" w:fill="auto"/>
        <w:spacing w:before="0" w:after="0" w:line="480" w:lineRule="exact"/>
        <w:ind w:firstLine="740"/>
      </w:pPr>
      <w:r>
        <w:t>ответственно выполнять свою часть работы;</w:t>
      </w:r>
    </w:p>
    <w:p w14:paraId="3CC0CD4F">
      <w:pPr>
        <w:pStyle w:val="202"/>
        <w:shd w:val="clear" w:color="auto" w:fill="auto"/>
        <w:spacing w:before="0" w:after="0" w:line="480" w:lineRule="exact"/>
        <w:ind w:firstLine="740"/>
      </w:pPr>
      <w:r>
        <w:t>оценивать свой вклад в общий результат.</w:t>
      </w:r>
    </w:p>
    <w:p w14:paraId="79254C4F">
      <w:pPr>
        <w:pStyle w:val="202"/>
        <w:shd w:val="clear" w:color="auto" w:fill="auto"/>
        <w:spacing w:before="0" w:after="0" w:line="480" w:lineRule="exact"/>
        <w:ind w:firstLine="740"/>
        <w:rPr>
          <w:b/>
          <w:u w:val="single"/>
        </w:rPr>
      </w:pPr>
      <w:r>
        <w:rPr>
          <w:b/>
          <w:u w:val="single"/>
        </w:rPr>
        <w:t>Содержание обучения в 3 классе.</w:t>
      </w:r>
    </w:p>
    <w:p w14:paraId="78B03768">
      <w:pPr>
        <w:pStyle w:val="202"/>
        <w:shd w:val="clear" w:color="auto" w:fill="auto"/>
        <w:tabs>
          <w:tab w:val="left" w:pos="1684"/>
        </w:tabs>
        <w:spacing w:before="0" w:after="0" w:line="480" w:lineRule="exact"/>
        <w:ind w:left="740"/>
      </w:pPr>
      <w:r>
        <w:t>Сведения о русском языке.</w:t>
      </w:r>
    </w:p>
    <w:p w14:paraId="3C4F1775">
      <w:pPr>
        <w:pStyle w:val="202"/>
        <w:shd w:val="clear" w:color="auto" w:fill="auto"/>
        <w:spacing w:before="0" w:after="0" w:line="480" w:lineRule="exact"/>
        <w:ind w:firstLine="740"/>
      </w:pPr>
      <w:r>
        <w:t>Русский язык как государственный язык Российской Федерации. Методы познания языка: наблюдение, анализ, лингвистический эксперимент.</w:t>
      </w:r>
    </w:p>
    <w:p w14:paraId="5B31B7F2">
      <w:pPr>
        <w:pStyle w:val="202"/>
        <w:shd w:val="clear" w:color="auto" w:fill="auto"/>
        <w:tabs>
          <w:tab w:val="left" w:pos="1684"/>
        </w:tabs>
        <w:spacing w:before="0" w:after="0" w:line="480" w:lineRule="exact"/>
        <w:ind w:left="740"/>
      </w:pPr>
      <w:r>
        <w:t>Фонетика и графика.</w:t>
      </w:r>
    </w:p>
    <w:p w14:paraId="25FC0ED4">
      <w:pPr>
        <w:pStyle w:val="202"/>
        <w:shd w:val="clear" w:color="auto" w:fill="auto"/>
        <w:spacing w:before="0" w:after="0" w:line="480" w:lineRule="exact"/>
        <w:ind w:firstLine="74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7CA468E4">
      <w:pPr>
        <w:pStyle w:val="202"/>
        <w:shd w:val="clear" w:color="auto" w:fill="auto"/>
        <w:spacing w:before="0" w:after="0" w:line="480" w:lineRule="exact"/>
        <w:ind w:firstLine="740"/>
      </w:pPr>
      <w:r>
        <w:t>Соотношение звукового и буквенного состава в словах с разделительными ь и ъ, в словах с непроизносимыми согласными.</w:t>
      </w:r>
    </w:p>
    <w:p w14:paraId="2813FC35">
      <w:pPr>
        <w:pStyle w:val="202"/>
        <w:shd w:val="clear" w:color="auto" w:fill="auto"/>
        <w:spacing w:before="0" w:after="0" w:line="480" w:lineRule="exact"/>
        <w:ind w:firstLine="740"/>
      </w:pPr>
      <w:r>
        <w:t>Использование алфавита при работе со словарями, справочниками, каталогами.</w:t>
      </w:r>
    </w:p>
    <w:p w14:paraId="033CEDD5">
      <w:pPr>
        <w:pStyle w:val="202"/>
        <w:shd w:val="clear" w:color="auto" w:fill="auto"/>
        <w:tabs>
          <w:tab w:val="left" w:pos="1684"/>
        </w:tabs>
        <w:spacing w:before="0" w:after="0" w:line="480" w:lineRule="exact"/>
        <w:ind w:left="740"/>
      </w:pPr>
      <w:r>
        <w:t>Орфоэпия.</w:t>
      </w:r>
    </w:p>
    <w:p w14:paraId="7087A26C">
      <w:pPr>
        <w:pStyle w:val="202"/>
        <w:shd w:val="clear" w:color="auto" w:fill="auto"/>
        <w:spacing w:before="0" w:after="0" w:line="480" w:lineRule="exact"/>
        <w:ind w:firstLine="74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B4336B5">
      <w:pPr>
        <w:pStyle w:val="202"/>
        <w:shd w:val="clear" w:color="auto" w:fill="auto"/>
        <w:spacing w:before="0" w:after="0" w:line="480" w:lineRule="exact"/>
        <w:ind w:firstLine="740"/>
      </w:pPr>
      <w:r>
        <w:t>Использование орфоэпического словаря для решения практических задач.</w:t>
      </w:r>
    </w:p>
    <w:p w14:paraId="37006109">
      <w:pPr>
        <w:pStyle w:val="202"/>
        <w:shd w:val="clear" w:color="auto" w:fill="auto"/>
        <w:tabs>
          <w:tab w:val="left" w:pos="1684"/>
        </w:tabs>
        <w:spacing w:before="0" w:after="0" w:line="480" w:lineRule="exact"/>
        <w:ind w:left="740"/>
      </w:pPr>
      <w:r>
        <w:t>Лексика.</w:t>
      </w:r>
    </w:p>
    <w:p w14:paraId="0341918F">
      <w:pPr>
        <w:pStyle w:val="202"/>
        <w:shd w:val="clear" w:color="auto" w:fill="auto"/>
        <w:spacing w:before="0" w:after="0" w:line="480" w:lineRule="exact"/>
        <w:ind w:firstLine="740"/>
      </w:pPr>
      <w:r>
        <w:t>Повторение: лексическое значение слова.</w:t>
      </w:r>
    </w:p>
    <w:p w14:paraId="67FAD420">
      <w:pPr>
        <w:pStyle w:val="202"/>
        <w:shd w:val="clear" w:color="auto" w:fill="auto"/>
        <w:spacing w:before="0" w:after="0" w:line="480" w:lineRule="exact"/>
        <w:ind w:firstLine="740"/>
      </w:pPr>
      <w:r>
        <w:t>Прямое и переносное значение слова (ознакомление). Устаревшие слова</w:t>
      </w:r>
    </w:p>
    <w:p w14:paraId="4F1B4B53">
      <w:pPr>
        <w:pStyle w:val="202"/>
        <w:shd w:val="clear" w:color="auto" w:fill="auto"/>
        <w:spacing w:before="0" w:after="6" w:line="280" w:lineRule="exact"/>
        <w:jc w:val="left"/>
      </w:pPr>
      <w:r>
        <w:t>(ознакомление).</w:t>
      </w:r>
    </w:p>
    <w:p w14:paraId="058944F4">
      <w:pPr>
        <w:pStyle w:val="202"/>
        <w:shd w:val="clear" w:color="auto" w:fill="auto"/>
        <w:tabs>
          <w:tab w:val="left" w:pos="1629"/>
        </w:tabs>
        <w:spacing w:before="0" w:after="0" w:line="480" w:lineRule="exact"/>
        <w:ind w:left="740"/>
      </w:pPr>
      <w:r>
        <w:t>Состав слова (морфемика).</w:t>
      </w:r>
    </w:p>
    <w:p w14:paraId="281258F7">
      <w:pPr>
        <w:pStyle w:val="202"/>
        <w:shd w:val="clear" w:color="auto" w:fill="auto"/>
        <w:spacing w:before="0" w:after="0" w:line="48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63EC458">
      <w:pPr>
        <w:pStyle w:val="202"/>
        <w:shd w:val="clear" w:color="auto" w:fill="auto"/>
        <w:spacing w:before="0" w:after="0" w:line="480" w:lineRule="exact"/>
        <w:ind w:firstLine="740"/>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157AEA34">
      <w:pPr>
        <w:pStyle w:val="202"/>
        <w:shd w:val="clear" w:color="auto" w:fill="auto"/>
        <w:tabs>
          <w:tab w:val="left" w:pos="1629"/>
        </w:tabs>
        <w:spacing w:before="0" w:after="0" w:line="480" w:lineRule="exact"/>
        <w:ind w:left="740"/>
      </w:pPr>
      <w:r>
        <w:t>Морфология.</w:t>
      </w:r>
    </w:p>
    <w:p w14:paraId="36964FB1">
      <w:pPr>
        <w:pStyle w:val="202"/>
        <w:shd w:val="clear" w:color="auto" w:fill="auto"/>
        <w:spacing w:before="0" w:after="0" w:line="480" w:lineRule="exact"/>
        <w:ind w:firstLine="740"/>
      </w:pPr>
      <w:r>
        <w:t>Части речи.</w:t>
      </w:r>
    </w:p>
    <w:p w14:paraId="45131EE2">
      <w:pPr>
        <w:pStyle w:val="202"/>
        <w:shd w:val="clear" w:color="auto" w:fill="auto"/>
        <w:spacing w:before="0" w:after="0" w:line="480" w:lineRule="exact"/>
        <w:ind w:firstLine="74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1EADFD89">
      <w:pPr>
        <w:pStyle w:val="202"/>
        <w:shd w:val="clear" w:color="auto" w:fill="auto"/>
        <w:spacing w:before="0" w:after="0" w:line="480" w:lineRule="exact"/>
        <w:ind w:firstLine="74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428C3B65">
      <w:pPr>
        <w:pStyle w:val="202"/>
        <w:shd w:val="clear" w:color="auto" w:fill="auto"/>
        <w:spacing w:before="0" w:after="0" w:line="480" w:lineRule="exact"/>
        <w:ind w:firstLine="74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35B9A97">
      <w:pPr>
        <w:pStyle w:val="202"/>
        <w:shd w:val="clear" w:color="auto" w:fill="auto"/>
        <w:spacing w:before="0" w:after="0" w:line="480" w:lineRule="exact"/>
        <w:ind w:firstLine="74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636C3972">
      <w:pPr>
        <w:pStyle w:val="202"/>
        <w:shd w:val="clear" w:color="auto" w:fill="auto"/>
        <w:spacing w:before="0" w:after="0" w:line="480" w:lineRule="exact"/>
        <w:ind w:firstLine="740"/>
      </w:pPr>
      <w:r>
        <w:t>Частица «не», её значение.</w:t>
      </w:r>
    </w:p>
    <w:p w14:paraId="11CA9F85">
      <w:pPr>
        <w:pStyle w:val="202"/>
        <w:shd w:val="clear" w:color="auto" w:fill="auto"/>
        <w:tabs>
          <w:tab w:val="left" w:pos="1689"/>
        </w:tabs>
        <w:spacing w:before="0" w:after="6" w:line="280" w:lineRule="exact"/>
        <w:ind w:left="740"/>
      </w:pPr>
      <w:r>
        <w:t>Синтаксис.</w:t>
      </w:r>
    </w:p>
    <w:p w14:paraId="46E5ED00">
      <w:pPr>
        <w:pStyle w:val="202"/>
        <w:shd w:val="clear" w:color="auto" w:fill="auto"/>
        <w:spacing w:before="0" w:after="0" w:line="480" w:lineRule="exact"/>
        <w:ind w:firstLine="74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5282561">
      <w:pPr>
        <w:pStyle w:val="202"/>
        <w:shd w:val="clear" w:color="auto" w:fill="auto"/>
        <w:spacing w:before="0" w:after="0" w:line="480" w:lineRule="exact"/>
        <w:ind w:firstLine="740"/>
      </w:pPr>
      <w:r>
        <w:t>Наблюдение за однородными членами предложения с союзами «и», «а», «но» и без союзов.</w:t>
      </w:r>
    </w:p>
    <w:p w14:paraId="68BC9AA4">
      <w:pPr>
        <w:pStyle w:val="202"/>
        <w:shd w:val="clear" w:color="auto" w:fill="auto"/>
        <w:tabs>
          <w:tab w:val="left" w:pos="1689"/>
        </w:tabs>
        <w:spacing w:before="0" w:after="0" w:line="480" w:lineRule="exact"/>
        <w:ind w:left="740"/>
      </w:pPr>
      <w:r>
        <w:t>Орфография и пунктуация.</w:t>
      </w:r>
    </w:p>
    <w:p w14:paraId="6852935A">
      <w:pPr>
        <w:pStyle w:val="202"/>
        <w:shd w:val="clear" w:color="auto" w:fill="auto"/>
        <w:spacing w:before="0" w:after="0" w:line="480" w:lineRule="exact"/>
        <w:ind w:firstLine="74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59FD1594">
      <w:pPr>
        <w:pStyle w:val="202"/>
        <w:shd w:val="clear" w:color="auto" w:fill="auto"/>
        <w:spacing w:before="0" w:after="0" w:line="480" w:lineRule="exact"/>
        <w:ind w:firstLine="740"/>
      </w:pPr>
      <w:r>
        <w:t>Использование орфографического словаря для определения (уточнения) написания слова.</w:t>
      </w:r>
    </w:p>
    <w:p w14:paraId="4FE33C32">
      <w:pPr>
        <w:pStyle w:val="202"/>
        <w:shd w:val="clear" w:color="auto" w:fill="auto"/>
        <w:spacing w:before="0" w:after="0" w:line="480" w:lineRule="exact"/>
        <w:ind w:firstLine="740"/>
      </w:pPr>
      <w:r>
        <w:t>Правила правописания и их применение:</w:t>
      </w:r>
    </w:p>
    <w:p w14:paraId="63864113">
      <w:pPr>
        <w:pStyle w:val="202"/>
        <w:shd w:val="clear" w:color="auto" w:fill="auto"/>
        <w:spacing w:before="0" w:after="0" w:line="480" w:lineRule="exact"/>
        <w:ind w:firstLine="740"/>
      </w:pPr>
      <w:r>
        <w:t>разделительный твёрдый знак;</w:t>
      </w:r>
    </w:p>
    <w:p w14:paraId="4AC31629">
      <w:pPr>
        <w:pStyle w:val="202"/>
        <w:shd w:val="clear" w:color="auto" w:fill="auto"/>
        <w:spacing w:before="0" w:after="0" w:line="480" w:lineRule="exact"/>
        <w:ind w:firstLine="740"/>
      </w:pPr>
      <w:r>
        <w:t>непроизносимые согласные в корне слова;</w:t>
      </w:r>
    </w:p>
    <w:p w14:paraId="53EDE037">
      <w:pPr>
        <w:pStyle w:val="202"/>
        <w:shd w:val="clear" w:color="auto" w:fill="auto"/>
        <w:spacing w:before="0" w:after="0" w:line="480" w:lineRule="exact"/>
        <w:ind w:firstLine="740"/>
      </w:pPr>
      <w:r>
        <w:t>мягкий знак после шипящих на конце имён существительных;</w:t>
      </w:r>
    </w:p>
    <w:p w14:paraId="56B53F24">
      <w:pPr>
        <w:pStyle w:val="202"/>
        <w:shd w:val="clear" w:color="auto" w:fill="auto"/>
        <w:spacing w:before="0" w:after="0" w:line="480" w:lineRule="exact"/>
        <w:ind w:firstLine="740"/>
      </w:pPr>
      <w:r>
        <w:t>безударные гласные в падежных окончаниях имён существительных (на уровне наблюдения);</w:t>
      </w:r>
    </w:p>
    <w:p w14:paraId="5F307BBA">
      <w:pPr>
        <w:pStyle w:val="202"/>
        <w:shd w:val="clear" w:color="auto" w:fill="auto"/>
        <w:spacing w:before="0" w:after="0" w:line="480" w:lineRule="exact"/>
        <w:ind w:firstLine="740"/>
      </w:pPr>
      <w:r>
        <w:t>безударные гласные в падежных окончаниях имён прилагательных (на уровне наблюдения);</w:t>
      </w:r>
    </w:p>
    <w:p w14:paraId="422D5174">
      <w:pPr>
        <w:pStyle w:val="202"/>
        <w:shd w:val="clear" w:color="auto" w:fill="auto"/>
        <w:spacing w:before="0" w:after="0" w:line="480" w:lineRule="exact"/>
        <w:ind w:firstLine="740"/>
      </w:pPr>
      <w:r>
        <w:t>раздельное написание предлогов с личными местоимениями;</w:t>
      </w:r>
    </w:p>
    <w:p w14:paraId="239DC203">
      <w:pPr>
        <w:pStyle w:val="202"/>
        <w:shd w:val="clear" w:color="auto" w:fill="auto"/>
        <w:spacing w:before="0" w:after="0" w:line="480" w:lineRule="exact"/>
        <w:ind w:firstLine="740"/>
      </w:pPr>
      <w:r>
        <w:t>непроверяемые гласные и согласные (перечень слов в орфографическом словаре учебника);</w:t>
      </w:r>
    </w:p>
    <w:p w14:paraId="0FF5FDB8">
      <w:pPr>
        <w:pStyle w:val="202"/>
        <w:shd w:val="clear" w:color="auto" w:fill="auto"/>
        <w:spacing w:before="0" w:after="0" w:line="480" w:lineRule="exact"/>
        <w:ind w:firstLine="740"/>
      </w:pPr>
      <w:r>
        <w:t>раздельное написание частицы не с глаголами.</w:t>
      </w:r>
    </w:p>
    <w:p w14:paraId="362A55D9">
      <w:pPr>
        <w:pStyle w:val="202"/>
        <w:shd w:val="clear" w:color="auto" w:fill="auto"/>
        <w:tabs>
          <w:tab w:val="left" w:pos="1689"/>
        </w:tabs>
        <w:spacing w:before="0" w:after="0" w:line="480" w:lineRule="exact"/>
        <w:ind w:left="740"/>
      </w:pPr>
      <w:r>
        <w:t>Развитие речи.</w:t>
      </w:r>
    </w:p>
    <w:p w14:paraId="4D7BB4B8">
      <w:pPr>
        <w:pStyle w:val="202"/>
        <w:shd w:val="clear" w:color="auto" w:fill="auto"/>
        <w:spacing w:before="0" w:after="0" w:line="480" w:lineRule="exact"/>
        <w:ind w:firstLine="740"/>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6A35F8EF">
      <w:pPr>
        <w:pStyle w:val="202"/>
        <w:shd w:val="clear" w:color="auto" w:fill="auto"/>
        <w:spacing w:before="0" w:after="0" w:line="480" w:lineRule="exact"/>
        <w:ind w:firstLine="740"/>
      </w:pPr>
      <w:r>
        <w:t>Особенности речевого этикета в условиях общения с людьми, плохо владеющими русским языком.</w:t>
      </w:r>
    </w:p>
    <w:p w14:paraId="48329244">
      <w:pPr>
        <w:pStyle w:val="202"/>
        <w:shd w:val="clear" w:color="auto" w:fill="auto"/>
        <w:spacing w:before="0" w:after="0" w:line="480" w:lineRule="exact"/>
        <w:ind w:firstLine="74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26A7B9D8">
      <w:pPr>
        <w:pStyle w:val="202"/>
        <w:shd w:val="clear" w:color="auto" w:fill="auto"/>
        <w:spacing w:before="0" w:after="0" w:line="480" w:lineRule="exact"/>
        <w:ind w:firstLine="740"/>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0FABDB3C">
      <w:pPr>
        <w:pStyle w:val="202"/>
        <w:shd w:val="clear" w:color="auto" w:fill="auto"/>
        <w:spacing w:before="0" w:after="0" w:line="480" w:lineRule="exact"/>
        <w:ind w:firstLine="740"/>
      </w:pPr>
      <w:r>
        <w:t>Определение типов текстов (повествование, описание, рассуждение) и создание собственных текстов заданного типа.</w:t>
      </w:r>
    </w:p>
    <w:p w14:paraId="7D02D018">
      <w:pPr>
        <w:pStyle w:val="202"/>
        <w:shd w:val="clear" w:color="auto" w:fill="auto"/>
        <w:spacing w:before="0" w:after="0" w:line="480" w:lineRule="exact"/>
        <w:ind w:firstLine="740"/>
      </w:pPr>
      <w:r>
        <w:t>Жанр письма, объявления.</w:t>
      </w:r>
    </w:p>
    <w:p w14:paraId="11C37840">
      <w:pPr>
        <w:pStyle w:val="202"/>
        <w:shd w:val="clear" w:color="auto" w:fill="auto"/>
        <w:spacing w:before="0" w:after="0" w:line="480" w:lineRule="exact"/>
        <w:ind w:firstLine="740"/>
      </w:pPr>
      <w:r>
        <w:t>Изложение текста по коллективно или самостоятельно составленному плану.</w:t>
      </w:r>
    </w:p>
    <w:p w14:paraId="6902BC9C">
      <w:pPr>
        <w:pStyle w:val="202"/>
        <w:shd w:val="clear" w:color="auto" w:fill="auto"/>
        <w:spacing w:before="0" w:after="0" w:line="480" w:lineRule="exact"/>
        <w:ind w:firstLine="740"/>
      </w:pPr>
      <w:r>
        <w:t>Изучающее чтение. Функции ознакомительного чтения, ситуации применения.</w:t>
      </w:r>
    </w:p>
    <w:p w14:paraId="629CE617">
      <w:pPr>
        <w:pStyle w:val="202"/>
        <w:shd w:val="clear" w:color="auto" w:fill="auto"/>
        <w:tabs>
          <w:tab w:val="left" w:pos="1819"/>
        </w:tabs>
        <w:spacing w:before="0" w:after="0" w:line="480" w:lineRule="exact"/>
        <w:ind w:firstLine="709"/>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5AED8C6">
      <w:pPr>
        <w:pStyle w:val="202"/>
        <w:shd w:val="clear" w:color="auto" w:fill="auto"/>
        <w:tabs>
          <w:tab w:val="left" w:pos="1982"/>
        </w:tabs>
        <w:spacing w:before="0" w:after="0" w:line="480" w:lineRule="exact"/>
        <w:ind w:firstLine="709"/>
      </w:pPr>
      <w:r>
        <w:t>Базовые логические действия как часть познавательных универсальных учебных действий:</w:t>
      </w:r>
    </w:p>
    <w:p w14:paraId="54B9E8E4">
      <w:pPr>
        <w:pStyle w:val="202"/>
        <w:shd w:val="clear" w:color="auto" w:fill="auto"/>
        <w:spacing w:before="0" w:after="0" w:line="480" w:lineRule="exact"/>
        <w:ind w:firstLine="740"/>
      </w:pPr>
      <w:r>
        <w:t>сравнивать грамматические признаки разных частей речи: выделять общие и различные грамматические признаки;</w:t>
      </w:r>
    </w:p>
    <w:p w14:paraId="31F5FA81">
      <w:pPr>
        <w:pStyle w:val="202"/>
        <w:shd w:val="clear" w:color="auto" w:fill="auto"/>
        <w:spacing w:before="0" w:after="0" w:line="480" w:lineRule="exact"/>
        <w:ind w:firstLine="740"/>
      </w:pPr>
      <w:r>
        <w:t>сравнивать тему и основную мысль текста;</w:t>
      </w:r>
    </w:p>
    <w:p w14:paraId="13FEED66">
      <w:pPr>
        <w:pStyle w:val="202"/>
        <w:shd w:val="clear" w:color="auto" w:fill="auto"/>
        <w:spacing w:before="0" w:after="0" w:line="480" w:lineRule="exact"/>
        <w:ind w:firstLine="740"/>
      </w:pPr>
      <w:r>
        <w:t>сравнивать типы текстов (повествование, описание, рассуждение): выделять особенности каждого типа текста;</w:t>
      </w:r>
    </w:p>
    <w:p w14:paraId="7A108668">
      <w:pPr>
        <w:pStyle w:val="202"/>
        <w:shd w:val="clear" w:color="auto" w:fill="auto"/>
        <w:spacing w:before="0" w:after="0" w:line="480" w:lineRule="exact"/>
        <w:ind w:firstLine="740"/>
      </w:pPr>
      <w:r>
        <w:t>сравнивать прямое и переносное значение слова;</w:t>
      </w:r>
    </w:p>
    <w:p w14:paraId="16FF7B8F">
      <w:pPr>
        <w:pStyle w:val="202"/>
        <w:shd w:val="clear" w:color="auto" w:fill="auto"/>
        <w:spacing w:before="0" w:after="0" w:line="480" w:lineRule="exact"/>
        <w:ind w:firstLine="760"/>
        <w:jc w:val="left"/>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0C9AD06B">
      <w:pPr>
        <w:pStyle w:val="202"/>
        <w:shd w:val="clear" w:color="auto" w:fill="auto"/>
        <w:tabs>
          <w:tab w:val="left" w:pos="3026"/>
          <w:tab w:val="left" w:pos="5320"/>
        </w:tabs>
        <w:spacing w:before="0" w:after="0" w:line="480" w:lineRule="exact"/>
        <w:ind w:left="760"/>
        <w:jc w:val="left"/>
      </w:pPr>
      <w:r>
        <w:t>определять существенный признак для классификации звуков, предложений; ориентироваться</w:t>
      </w:r>
      <w:r>
        <w:tab/>
      </w:r>
      <w:r>
        <w:t>в изученных</w:t>
      </w:r>
      <w:r>
        <w:tab/>
      </w:r>
      <w:r>
        <w:t>понятиях (подлежащее, сказуемое,</w:t>
      </w:r>
    </w:p>
    <w:p w14:paraId="3C4675C4">
      <w:pPr>
        <w:pStyle w:val="202"/>
        <w:shd w:val="clear" w:color="auto" w:fill="auto"/>
        <w:spacing w:before="0" w:after="0" w:line="480" w:lineRule="exact"/>
      </w:pPr>
      <w:r>
        <w:t>второстепенные члены предложения, часть речи, склонение) и соотносить понятие с его краткой характеристикой.</w:t>
      </w:r>
    </w:p>
    <w:p w14:paraId="1D558410">
      <w:pPr>
        <w:pStyle w:val="202"/>
        <w:shd w:val="clear" w:color="auto" w:fill="auto"/>
        <w:tabs>
          <w:tab w:val="left" w:pos="1999"/>
        </w:tabs>
        <w:spacing w:before="0" w:after="0" w:line="480" w:lineRule="exact"/>
        <w:ind w:firstLine="851"/>
        <w:jc w:val="left"/>
      </w:pPr>
      <w:r>
        <w:t>Базовые исследовательские действия как часть познавательных универсальных учебных действий:</w:t>
      </w:r>
    </w:p>
    <w:p w14:paraId="48F9D782">
      <w:pPr>
        <w:pStyle w:val="202"/>
        <w:shd w:val="clear" w:color="auto" w:fill="auto"/>
        <w:spacing w:before="0" w:after="0" w:line="480" w:lineRule="exact"/>
        <w:ind w:firstLine="760"/>
        <w:jc w:val="left"/>
      </w:pPr>
      <w:r>
        <w:t>определять разрыв между реальным и желательным качеством текста на основе предложенных учителем критериев;</w:t>
      </w:r>
    </w:p>
    <w:p w14:paraId="14186393">
      <w:pPr>
        <w:pStyle w:val="202"/>
        <w:shd w:val="clear" w:color="auto" w:fill="auto"/>
        <w:spacing w:before="0" w:after="0" w:line="480" w:lineRule="exact"/>
        <w:ind w:firstLine="760"/>
        <w:jc w:val="left"/>
      </w:pPr>
      <w:r>
        <w:t>с помощью учителя формулировать цель изменения текста, планировать действия по изменению текста;</w:t>
      </w:r>
    </w:p>
    <w:p w14:paraId="0F949BDC">
      <w:pPr>
        <w:pStyle w:val="202"/>
        <w:shd w:val="clear" w:color="auto" w:fill="auto"/>
        <w:tabs>
          <w:tab w:val="left" w:pos="3026"/>
          <w:tab w:val="left" w:pos="5320"/>
        </w:tabs>
        <w:spacing w:before="0" w:after="0" w:line="480" w:lineRule="exact"/>
        <w:ind w:left="760"/>
        <w:jc w:val="left"/>
      </w:pPr>
      <w:r>
        <w:t>высказывать предположение в процессе наблюдения за языковым материалом; проводить по</w:t>
      </w:r>
      <w:r>
        <w:tab/>
      </w:r>
      <w:r>
        <w:t>предложенному</w:t>
      </w:r>
      <w:r>
        <w:tab/>
      </w:r>
      <w:r>
        <w:t>плану несложное лингвистическое</w:t>
      </w:r>
    </w:p>
    <w:p w14:paraId="60CBFEB4">
      <w:pPr>
        <w:pStyle w:val="202"/>
        <w:shd w:val="clear" w:color="auto" w:fill="auto"/>
        <w:spacing w:before="0" w:after="0" w:line="480" w:lineRule="exact"/>
      </w:pPr>
      <w:r>
        <w:t>мини-исследование, выполнять по предложенному плану проектное задание;</w:t>
      </w:r>
    </w:p>
    <w:p w14:paraId="2D061AF6">
      <w:pPr>
        <w:pStyle w:val="202"/>
        <w:shd w:val="clear" w:color="auto" w:fill="auto"/>
        <w:spacing w:before="0" w:after="0" w:line="480" w:lineRule="exact"/>
        <w:ind w:firstLine="760"/>
        <w:jc w:val="left"/>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15DD0B7">
      <w:pPr>
        <w:pStyle w:val="202"/>
        <w:shd w:val="clear" w:color="auto" w:fill="auto"/>
        <w:spacing w:before="0" w:after="0" w:line="480" w:lineRule="exact"/>
        <w:ind w:firstLine="760"/>
        <w:jc w:val="left"/>
      </w:pPr>
      <w:r>
        <w:t>выбирать наиболее подходящий для данной ситуации тип текста (на основе предложенных критериев).</w:t>
      </w:r>
    </w:p>
    <w:p w14:paraId="6E1515D2">
      <w:pPr>
        <w:pStyle w:val="202"/>
        <w:shd w:val="clear" w:color="auto" w:fill="auto"/>
        <w:tabs>
          <w:tab w:val="left" w:pos="1999"/>
        </w:tabs>
        <w:spacing w:before="0" w:after="0" w:line="480" w:lineRule="exact"/>
        <w:jc w:val="left"/>
      </w:pPr>
      <w:r>
        <w:t>Работа с информацией как часть познавательных универсальных учебных действий:</w:t>
      </w:r>
    </w:p>
    <w:p w14:paraId="004AF7D6">
      <w:pPr>
        <w:pStyle w:val="202"/>
        <w:shd w:val="clear" w:color="auto" w:fill="auto"/>
        <w:spacing w:before="0" w:after="0" w:line="480" w:lineRule="exact"/>
        <w:ind w:firstLine="760"/>
        <w:jc w:val="left"/>
      </w:pPr>
      <w:r>
        <w:t>выбирать источник получения информации при выполнении мини-исследования;</w:t>
      </w:r>
    </w:p>
    <w:p w14:paraId="1AE67122">
      <w:pPr>
        <w:pStyle w:val="202"/>
        <w:shd w:val="clear" w:color="auto" w:fill="auto"/>
        <w:spacing w:before="0" w:after="0" w:line="480" w:lineRule="exact"/>
        <w:ind w:firstLine="760"/>
        <w:jc w:val="left"/>
      </w:pPr>
      <w:r>
        <w:t>анализировать текстовую, графическую, звуковую информацию в соответствии с учебной задачей;</w:t>
      </w:r>
    </w:p>
    <w:p w14:paraId="192D79D7">
      <w:pPr>
        <w:pStyle w:val="202"/>
        <w:shd w:val="clear" w:color="auto" w:fill="auto"/>
        <w:spacing w:before="0" w:after="0" w:line="480" w:lineRule="exact"/>
        <w:ind w:firstLine="760"/>
        <w:jc w:val="left"/>
      </w:pPr>
      <w:r>
        <w:t>самостоятельно создавать схемы, таблицы для представления информации как результата наблюдения за языковыми единицами.</w:t>
      </w:r>
    </w:p>
    <w:p w14:paraId="4D90EEDD">
      <w:pPr>
        <w:pStyle w:val="202"/>
        <w:shd w:val="clear" w:color="auto" w:fill="auto"/>
        <w:tabs>
          <w:tab w:val="left" w:pos="2043"/>
        </w:tabs>
        <w:spacing w:before="0" w:after="0" w:line="480" w:lineRule="exact"/>
        <w:ind w:firstLine="709"/>
        <w:sectPr>
          <w:headerReference r:id="rId14" w:type="first"/>
          <w:footerReference r:id="rId17" w:type="first"/>
          <w:headerReference r:id="rId12" w:type="default"/>
          <w:footerReference r:id="rId15" w:type="default"/>
          <w:headerReference r:id="rId13" w:type="even"/>
          <w:footerReference r:id="rId16" w:type="even"/>
          <w:pgSz w:w="11900" w:h="16840"/>
          <w:pgMar w:top="854" w:right="496" w:bottom="846" w:left="1078" w:header="0" w:footer="3" w:gutter="0"/>
          <w:cols w:space="720" w:num="1"/>
          <w:titlePg/>
          <w:docGrid w:linePitch="360" w:charSpace="0"/>
        </w:sectPr>
      </w:pPr>
      <w:r>
        <w:t>Общение как часть коммуникативных универсальных учебных</w:t>
      </w:r>
    </w:p>
    <w:p w14:paraId="54A99B43">
      <w:pPr>
        <w:rPr>
          <w:sz w:val="2"/>
          <w:szCs w:val="2"/>
        </w:rPr>
        <w:sectPr>
          <w:pgSz w:w="11900" w:h="16840"/>
          <w:pgMar w:top="1017" w:right="0" w:bottom="1058" w:left="0" w:header="0" w:footer="3" w:gutter="0"/>
          <w:cols w:space="720" w:num="1"/>
          <w:docGrid w:linePitch="360" w:charSpace="0"/>
        </w:sectPr>
      </w:pPr>
    </w:p>
    <w:p w14:paraId="32B40D6F">
      <w:pPr>
        <w:pStyle w:val="202"/>
        <w:shd w:val="clear" w:color="auto" w:fill="auto"/>
        <w:spacing w:before="0" w:after="0" w:line="461" w:lineRule="exact"/>
        <w:jc w:val="left"/>
      </w:pPr>
      <w:r>
        <w:t>действий:</w:t>
      </w:r>
    </w:p>
    <w:p w14:paraId="111F85F8">
      <w:pPr>
        <w:pStyle w:val="202"/>
        <w:shd w:val="clear" w:color="auto" w:fill="auto"/>
        <w:spacing w:before="0" w:after="0" w:line="461" w:lineRule="exact"/>
        <w:ind w:left="300" w:firstLine="700"/>
      </w:pPr>
      <w:r>
        <w:t>строить речевое высказывание в соответствии с поставленной задачей;</w:t>
      </w:r>
    </w:p>
    <w:p w14:paraId="61EBF6B3">
      <w:pPr>
        <w:pStyle w:val="202"/>
        <w:shd w:val="clear" w:color="auto" w:fill="auto"/>
        <w:spacing w:before="0" w:after="0" w:line="461" w:lineRule="exact"/>
        <w:ind w:left="300" w:right="160" w:firstLine="700"/>
      </w:pPr>
      <w:r>
        <w:t>создавать устные и письменные тексты (описание, рассуждение, повествование), соответствующие ситуации общения;</w:t>
      </w:r>
    </w:p>
    <w:p w14:paraId="070232A5">
      <w:pPr>
        <w:pStyle w:val="202"/>
        <w:shd w:val="clear" w:color="auto" w:fill="auto"/>
        <w:spacing w:before="0" w:after="0" w:line="461" w:lineRule="exact"/>
        <w:ind w:left="300" w:right="160" w:firstLine="700"/>
      </w:pPr>
      <w:r>
        <w:t>подготавливать небольшие выступления о результатах групповой работы, наблюдения, выполненного мини-исследования, проектного задания;</w:t>
      </w:r>
    </w:p>
    <w:p w14:paraId="03EBE025">
      <w:pPr>
        <w:pStyle w:val="202"/>
        <w:shd w:val="clear" w:color="auto" w:fill="auto"/>
        <w:spacing w:before="0" w:after="0" w:line="461" w:lineRule="exact"/>
        <w:ind w:left="300" w:right="160" w:firstLine="70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3D8829E5">
      <w:pPr>
        <w:pStyle w:val="202"/>
        <w:shd w:val="clear" w:color="auto" w:fill="auto"/>
        <w:tabs>
          <w:tab w:val="left" w:pos="2238"/>
        </w:tabs>
        <w:spacing w:before="0" w:after="0" w:line="461" w:lineRule="exact"/>
        <w:ind w:right="160" w:firstLine="993"/>
      </w:pPr>
      <w:r>
        <w:t>Самоорганизация как часть регулятивных универсальных учебных действий:</w:t>
      </w:r>
    </w:p>
    <w:p w14:paraId="5B1AA467">
      <w:pPr>
        <w:pStyle w:val="202"/>
        <w:shd w:val="clear" w:color="auto" w:fill="auto"/>
        <w:spacing w:before="0" w:after="0" w:line="461" w:lineRule="exact"/>
        <w:ind w:left="300" w:firstLine="700"/>
      </w:pPr>
      <w:r>
        <w:t>планировать действия по решению орфографической задачи;</w:t>
      </w:r>
    </w:p>
    <w:p w14:paraId="28115BEB">
      <w:pPr>
        <w:pStyle w:val="202"/>
        <w:shd w:val="clear" w:color="auto" w:fill="auto"/>
        <w:spacing w:before="0" w:after="0" w:line="461" w:lineRule="exact"/>
        <w:ind w:left="300" w:firstLine="700"/>
      </w:pPr>
      <w:r>
        <w:t>выстраивать последовательность выбранных действий.</w:t>
      </w:r>
    </w:p>
    <w:p w14:paraId="462AB250">
      <w:pPr>
        <w:pStyle w:val="202"/>
        <w:shd w:val="clear" w:color="auto" w:fill="auto"/>
        <w:tabs>
          <w:tab w:val="left" w:pos="2242"/>
        </w:tabs>
        <w:spacing w:before="0" w:after="0" w:line="461" w:lineRule="exact"/>
        <w:ind w:left="1000" w:right="160"/>
      </w:pPr>
      <w:r>
        <w:t>Самоконтроль как часть регулятивных универсальных учебных действий:</w:t>
      </w:r>
    </w:p>
    <w:p w14:paraId="35B18C9C">
      <w:pPr>
        <w:pStyle w:val="202"/>
        <w:shd w:val="clear" w:color="auto" w:fill="auto"/>
        <w:spacing w:before="0" w:after="0" w:line="461" w:lineRule="exact"/>
        <w:ind w:left="300" w:right="160" w:firstLine="700"/>
      </w:pPr>
      <w:r>
        <w:t>устанавливать причины успеха (неудач) при выполнении заданий по русскому языку;</w:t>
      </w:r>
    </w:p>
    <w:p w14:paraId="3BD1BA50">
      <w:pPr>
        <w:pStyle w:val="202"/>
        <w:shd w:val="clear" w:color="auto" w:fill="auto"/>
        <w:spacing w:before="0" w:after="0" w:line="461" w:lineRule="exact"/>
        <w:ind w:left="300" w:right="160" w:firstLine="70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F8C94FA">
      <w:pPr>
        <w:pStyle w:val="202"/>
        <w:shd w:val="clear" w:color="auto" w:fill="auto"/>
        <w:tabs>
          <w:tab w:val="left" w:pos="2256"/>
        </w:tabs>
        <w:spacing w:before="0" w:after="0" w:line="461" w:lineRule="exact"/>
        <w:ind w:left="1000"/>
      </w:pPr>
      <w:r>
        <w:t>Совместная деятельность:</w:t>
      </w:r>
    </w:p>
    <w:p w14:paraId="3685973C">
      <w:pPr>
        <w:pStyle w:val="202"/>
        <w:shd w:val="clear" w:color="auto" w:fill="auto"/>
        <w:spacing w:before="0" w:after="0" w:line="461" w:lineRule="exact"/>
        <w:ind w:left="300" w:right="160" w:firstLine="700"/>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0FB7D3DA">
      <w:pPr>
        <w:pStyle w:val="202"/>
        <w:shd w:val="clear" w:color="auto" w:fill="auto"/>
        <w:spacing w:before="0" w:after="0" w:line="461" w:lineRule="exact"/>
        <w:ind w:left="300" w:right="160" w:firstLine="700"/>
      </w:pPr>
      <w:r>
        <w:t>выполнять совместные (в группах) проектные задания с использованием предложенных образцов;</w:t>
      </w:r>
    </w:p>
    <w:p w14:paraId="629CE110">
      <w:pPr>
        <w:pStyle w:val="202"/>
        <w:shd w:val="clear" w:color="auto" w:fill="auto"/>
        <w:spacing w:before="0" w:after="0" w:line="461" w:lineRule="exact"/>
        <w:ind w:left="300" w:right="160" w:firstLine="700"/>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07B13F37">
      <w:pPr>
        <w:pStyle w:val="202"/>
        <w:shd w:val="clear" w:color="auto" w:fill="auto"/>
        <w:spacing w:before="0" w:after="0" w:line="461" w:lineRule="exact"/>
        <w:ind w:left="300" w:right="160" w:firstLine="700"/>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14:paraId="44628AA7">
      <w:pPr>
        <w:pStyle w:val="202"/>
        <w:shd w:val="clear" w:color="auto" w:fill="auto"/>
        <w:spacing w:before="0" w:after="0" w:line="461" w:lineRule="exact"/>
        <w:ind w:left="280"/>
        <w:jc w:val="left"/>
      </w:pPr>
      <w:r>
        <w:t>для достижения общего успеха деятельности.</w:t>
      </w:r>
    </w:p>
    <w:p w14:paraId="21D349C8">
      <w:pPr>
        <w:pStyle w:val="202"/>
        <w:shd w:val="clear" w:color="auto" w:fill="auto"/>
        <w:spacing w:before="0" w:after="0" w:line="461" w:lineRule="exact"/>
        <w:ind w:left="280" w:firstLine="680"/>
        <w:rPr>
          <w:b/>
          <w:u w:val="single"/>
        </w:rPr>
      </w:pPr>
    </w:p>
    <w:p w14:paraId="3FC640EE">
      <w:pPr>
        <w:pStyle w:val="202"/>
        <w:shd w:val="clear" w:color="auto" w:fill="auto"/>
        <w:spacing w:before="0" w:after="0" w:line="461" w:lineRule="exact"/>
        <w:ind w:left="280" w:firstLine="680"/>
        <w:rPr>
          <w:b/>
          <w:u w:val="single"/>
        </w:rPr>
      </w:pPr>
      <w:r>
        <w:rPr>
          <w:b/>
          <w:u w:val="single"/>
        </w:rPr>
        <w:t>Содержание обучения в 4 классе.</w:t>
      </w:r>
    </w:p>
    <w:p w14:paraId="4B49BEC8">
      <w:pPr>
        <w:pStyle w:val="202"/>
        <w:shd w:val="clear" w:color="auto" w:fill="auto"/>
        <w:tabs>
          <w:tab w:val="left" w:pos="1885"/>
        </w:tabs>
        <w:spacing w:before="0" w:after="0" w:line="461" w:lineRule="exact"/>
        <w:ind w:left="960"/>
      </w:pPr>
      <w:r>
        <w:t>Сведения о русском языке.</w:t>
      </w:r>
    </w:p>
    <w:p w14:paraId="75379B27">
      <w:pPr>
        <w:pStyle w:val="202"/>
        <w:shd w:val="clear" w:color="auto" w:fill="auto"/>
        <w:spacing w:before="0" w:after="0" w:line="461" w:lineRule="exact"/>
        <w:ind w:left="280" w:right="180" w:firstLine="68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7626EAD9">
      <w:pPr>
        <w:pStyle w:val="202"/>
        <w:shd w:val="clear" w:color="auto" w:fill="auto"/>
        <w:tabs>
          <w:tab w:val="left" w:pos="1885"/>
        </w:tabs>
        <w:spacing w:before="0" w:after="0" w:line="461" w:lineRule="exact"/>
        <w:ind w:left="960"/>
      </w:pPr>
      <w:r>
        <w:t>Фонетика и графика.</w:t>
      </w:r>
    </w:p>
    <w:p w14:paraId="46444F93">
      <w:pPr>
        <w:pStyle w:val="202"/>
        <w:shd w:val="clear" w:color="auto" w:fill="auto"/>
        <w:spacing w:before="0" w:after="0" w:line="461" w:lineRule="exact"/>
        <w:ind w:left="280" w:right="180" w:firstLine="680"/>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285E7839">
      <w:pPr>
        <w:pStyle w:val="202"/>
        <w:shd w:val="clear" w:color="auto" w:fill="auto"/>
        <w:tabs>
          <w:tab w:val="left" w:pos="1885"/>
        </w:tabs>
        <w:spacing w:before="0" w:after="0" w:line="461" w:lineRule="exact"/>
        <w:ind w:left="960"/>
      </w:pPr>
      <w:r>
        <w:t>Орфоэпия.</w:t>
      </w:r>
    </w:p>
    <w:p w14:paraId="757C3A56">
      <w:pPr>
        <w:pStyle w:val="202"/>
        <w:shd w:val="clear" w:color="auto" w:fill="auto"/>
        <w:spacing w:before="0" w:after="0" w:line="461" w:lineRule="exact"/>
        <w:ind w:left="280" w:right="180" w:firstLine="68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FF6164E">
      <w:pPr>
        <w:pStyle w:val="202"/>
        <w:shd w:val="clear" w:color="auto" w:fill="auto"/>
        <w:spacing w:before="0" w:after="0" w:line="461" w:lineRule="exact"/>
        <w:ind w:left="280" w:right="180" w:firstLine="680"/>
      </w:pPr>
      <w:r>
        <w:t>Использование орфоэпических словарей русского языка при определении правильного произношения слов.</w:t>
      </w:r>
    </w:p>
    <w:p w14:paraId="747ED172">
      <w:pPr>
        <w:pStyle w:val="202"/>
        <w:shd w:val="clear" w:color="auto" w:fill="auto"/>
        <w:tabs>
          <w:tab w:val="left" w:pos="1885"/>
        </w:tabs>
        <w:spacing w:before="0" w:after="0" w:line="461" w:lineRule="exact"/>
        <w:ind w:left="960"/>
      </w:pPr>
      <w:r>
        <w:t>Лексика.</w:t>
      </w:r>
    </w:p>
    <w:p w14:paraId="69A873CB">
      <w:pPr>
        <w:pStyle w:val="202"/>
        <w:shd w:val="clear" w:color="auto" w:fill="auto"/>
        <w:spacing w:before="0" w:after="0" w:line="461" w:lineRule="exact"/>
        <w:ind w:left="280" w:right="180" w:firstLine="680"/>
      </w:pPr>
      <w:r>
        <w:t>Повторение и продолжение работы: наблюдение за использованием в речи синонимов, антонимов, устаревших слов (простые случаи).</w:t>
      </w:r>
    </w:p>
    <w:p w14:paraId="4A7010A0">
      <w:pPr>
        <w:pStyle w:val="202"/>
        <w:shd w:val="clear" w:color="auto" w:fill="auto"/>
        <w:spacing w:before="0" w:after="0" w:line="461" w:lineRule="exact"/>
        <w:ind w:left="280" w:firstLine="680"/>
      </w:pPr>
      <w:r>
        <w:t>Наблюдение за использованием в речи фразеологизмов (простые случаи).</w:t>
      </w:r>
    </w:p>
    <w:p w14:paraId="618B5FC4">
      <w:pPr>
        <w:pStyle w:val="202"/>
        <w:shd w:val="clear" w:color="auto" w:fill="auto"/>
        <w:tabs>
          <w:tab w:val="left" w:pos="1885"/>
        </w:tabs>
        <w:spacing w:before="0" w:after="0" w:line="461" w:lineRule="exact"/>
        <w:ind w:left="960"/>
      </w:pPr>
      <w:r>
        <w:t>Состав слова (морфемика).</w:t>
      </w:r>
    </w:p>
    <w:p w14:paraId="1EF9CBAD">
      <w:pPr>
        <w:pStyle w:val="202"/>
        <w:shd w:val="clear" w:color="auto" w:fill="auto"/>
        <w:spacing w:before="0" w:after="0" w:line="461" w:lineRule="exact"/>
        <w:ind w:left="280" w:right="180" w:firstLine="680"/>
      </w:pPr>
      <w:r>
        <w:t>Состав изменяемых слов, выделение в словах с однозначно выделяемыми морфемами окончания, корня, приставки, суффикса (повторение изученного).</w:t>
      </w:r>
    </w:p>
    <w:p w14:paraId="71EDFA1B">
      <w:pPr>
        <w:pStyle w:val="202"/>
        <w:shd w:val="clear" w:color="auto" w:fill="auto"/>
        <w:spacing w:before="0" w:after="0" w:line="461" w:lineRule="exact"/>
        <w:ind w:left="280" w:firstLine="680"/>
      </w:pPr>
      <w:r>
        <w:t>Основа слова.</w:t>
      </w:r>
    </w:p>
    <w:p w14:paraId="13C567CA">
      <w:pPr>
        <w:pStyle w:val="202"/>
        <w:shd w:val="clear" w:color="auto" w:fill="auto"/>
        <w:spacing w:before="0" w:after="0" w:line="461" w:lineRule="exact"/>
        <w:ind w:left="280" w:firstLine="680"/>
      </w:pPr>
      <w:r>
        <w:t>Состав неизменяемых слов (ознакомление).</w:t>
      </w:r>
    </w:p>
    <w:p w14:paraId="61F6F092">
      <w:pPr>
        <w:pStyle w:val="202"/>
        <w:shd w:val="clear" w:color="auto" w:fill="auto"/>
        <w:spacing w:before="0" w:after="0" w:line="480" w:lineRule="exact"/>
        <w:ind w:left="280" w:right="180" w:firstLine="680"/>
      </w:pPr>
      <w:r>
        <w:t>Значение наиболее употребляемых суффиксов изученных частей речи (ознакомление).</w:t>
      </w:r>
    </w:p>
    <w:p w14:paraId="72DDE13C">
      <w:pPr>
        <w:pStyle w:val="202"/>
        <w:shd w:val="clear" w:color="auto" w:fill="auto"/>
        <w:tabs>
          <w:tab w:val="left" w:pos="1885"/>
        </w:tabs>
        <w:spacing w:before="0" w:after="102" w:line="280" w:lineRule="exact"/>
        <w:ind w:left="960"/>
      </w:pPr>
      <w:r>
        <w:t>Морфология.</w:t>
      </w:r>
    </w:p>
    <w:p w14:paraId="08065F1E">
      <w:pPr>
        <w:pStyle w:val="202"/>
        <w:shd w:val="clear" w:color="auto" w:fill="auto"/>
        <w:spacing w:before="0" w:after="0" w:line="280" w:lineRule="exact"/>
        <w:ind w:left="280" w:firstLine="680"/>
      </w:pPr>
      <w:r>
        <w:t>Части речи самостоятельные и служебные.</w:t>
      </w:r>
    </w:p>
    <w:p w14:paraId="1A90B0D9">
      <w:pPr>
        <w:pStyle w:val="202"/>
        <w:shd w:val="clear" w:color="auto" w:fill="auto"/>
        <w:tabs>
          <w:tab w:val="left" w:pos="8016"/>
          <w:tab w:val="left" w:pos="9312"/>
        </w:tabs>
        <w:spacing w:before="0" w:after="0" w:line="480" w:lineRule="exact"/>
        <w:ind w:firstLine="740"/>
      </w:pPr>
      <w: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tab/>
      </w:r>
      <w:r>
        <w:t>«-ин»,</w:t>
      </w:r>
      <w:r>
        <w:tab/>
      </w:r>
      <w:r>
        <w:t>«-ий»);</w:t>
      </w:r>
    </w:p>
    <w:p w14:paraId="7C5C78C1">
      <w:pPr>
        <w:pStyle w:val="202"/>
        <w:shd w:val="clear" w:color="auto" w:fill="auto"/>
        <w:tabs>
          <w:tab w:val="left" w:pos="3979"/>
        </w:tabs>
        <w:spacing w:before="0" w:after="0" w:line="480" w:lineRule="exact"/>
      </w:pPr>
      <w:r>
        <w:t>имена существительные 1,</w:t>
      </w:r>
      <w:r>
        <w:tab/>
      </w:r>
      <w:r>
        <w:t>2, 3-го склонения (повторение изученного).</w:t>
      </w:r>
    </w:p>
    <w:p w14:paraId="07935AFC">
      <w:pPr>
        <w:pStyle w:val="202"/>
        <w:shd w:val="clear" w:color="auto" w:fill="auto"/>
        <w:spacing w:before="0" w:after="0" w:line="480" w:lineRule="exact"/>
      </w:pPr>
      <w:r>
        <w:t>Несклоняемые имена существительные (ознакомление).</w:t>
      </w:r>
    </w:p>
    <w:p w14:paraId="1355F76A">
      <w:pPr>
        <w:pStyle w:val="202"/>
        <w:shd w:val="clear" w:color="auto" w:fill="auto"/>
        <w:spacing w:before="0" w:after="0" w:line="480" w:lineRule="exact"/>
        <w:ind w:firstLine="74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2B2587FB">
      <w:pPr>
        <w:pStyle w:val="202"/>
        <w:shd w:val="clear" w:color="auto" w:fill="auto"/>
        <w:spacing w:before="0" w:after="0" w:line="480" w:lineRule="exact"/>
        <w:ind w:firstLine="740"/>
      </w:pPr>
      <w:r>
        <w:t xml:space="preserve">Местоимение. Личные местоимения (повторение). Личные местоимения </w:t>
      </w:r>
      <w:r>
        <w:rPr>
          <w:lang w:val="en-US" w:eastAsia="en-US" w:bidi="en-US"/>
        </w:rPr>
        <w:t>l</w:t>
      </w:r>
      <w:r>
        <w:rPr>
          <w:lang w:eastAsia="en-US" w:bidi="en-US"/>
        </w:rPr>
        <w:t>-</w:t>
      </w:r>
      <w:r>
        <w:rPr>
          <w:lang w:val="en-US" w:eastAsia="en-US" w:bidi="en-US"/>
        </w:rPr>
        <w:t>ro</w:t>
      </w:r>
      <w:r>
        <w:t>и 3-го лица единственного и множественного числа; склонение личных местоимений.</w:t>
      </w:r>
    </w:p>
    <w:p w14:paraId="485292E4">
      <w:pPr>
        <w:pStyle w:val="202"/>
        <w:shd w:val="clear" w:color="auto" w:fill="auto"/>
        <w:spacing w:before="0" w:after="0" w:line="480" w:lineRule="exact"/>
        <w:ind w:firstLine="74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7065BF01">
      <w:pPr>
        <w:pStyle w:val="202"/>
        <w:shd w:val="clear" w:color="auto" w:fill="auto"/>
        <w:spacing w:before="0" w:after="0" w:line="480" w:lineRule="exact"/>
        <w:ind w:firstLine="740"/>
      </w:pPr>
      <w:r>
        <w:t>Наречие (общее представление). Значение, вопросы, употребление в речи.</w:t>
      </w:r>
    </w:p>
    <w:p w14:paraId="3E6282C1">
      <w:pPr>
        <w:pStyle w:val="202"/>
        <w:shd w:val="clear" w:color="auto" w:fill="auto"/>
        <w:spacing w:before="0" w:after="0" w:line="480" w:lineRule="exact"/>
        <w:ind w:firstLine="740"/>
      </w:pPr>
      <w:r>
        <w:t>Предлог. Отличие предлогов от приставок (повторение).</w:t>
      </w:r>
    </w:p>
    <w:p w14:paraId="23386609">
      <w:pPr>
        <w:pStyle w:val="202"/>
        <w:shd w:val="clear" w:color="auto" w:fill="auto"/>
        <w:spacing w:before="0" w:after="0" w:line="480" w:lineRule="exact"/>
        <w:ind w:firstLine="740"/>
      </w:pPr>
      <w:r>
        <w:t>Союз; союзы «и», «а», «но» в простых и сложных предложениях.</w:t>
      </w:r>
    </w:p>
    <w:p w14:paraId="40D00DCB">
      <w:pPr>
        <w:pStyle w:val="202"/>
        <w:shd w:val="clear" w:color="auto" w:fill="auto"/>
        <w:spacing w:before="0" w:after="0" w:line="480" w:lineRule="exact"/>
        <w:ind w:firstLine="740"/>
      </w:pPr>
      <w:r>
        <w:t>Частица «не», «её» значение (повторение).</w:t>
      </w:r>
    </w:p>
    <w:p w14:paraId="262C43B8">
      <w:pPr>
        <w:pStyle w:val="202"/>
        <w:shd w:val="clear" w:color="auto" w:fill="auto"/>
        <w:tabs>
          <w:tab w:val="left" w:pos="1673"/>
        </w:tabs>
        <w:spacing w:before="0" w:after="0" w:line="480" w:lineRule="exact"/>
        <w:ind w:left="740"/>
      </w:pPr>
      <w:r>
        <w:t>Синтаксис.</w:t>
      </w:r>
    </w:p>
    <w:p w14:paraId="04497C71">
      <w:pPr>
        <w:pStyle w:val="202"/>
        <w:shd w:val="clear" w:color="auto" w:fill="auto"/>
        <w:spacing w:before="0" w:after="0" w:line="480" w:lineRule="exact"/>
        <w:ind w:firstLine="74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19046304">
      <w:pPr>
        <w:pStyle w:val="202"/>
        <w:shd w:val="clear" w:color="auto" w:fill="auto"/>
        <w:spacing w:before="0" w:after="0" w:line="480" w:lineRule="exact"/>
        <w:ind w:firstLine="740"/>
      </w:pPr>
      <w:r>
        <w:t>Связь между словами в словосочетании.</w:t>
      </w:r>
    </w:p>
    <w:p w14:paraId="25213BF4">
      <w:pPr>
        <w:pStyle w:val="202"/>
        <w:shd w:val="clear" w:color="auto" w:fill="auto"/>
        <w:spacing w:before="0" w:after="0" w:line="480" w:lineRule="exact"/>
        <w:ind w:firstLine="740"/>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679275FC">
      <w:pPr>
        <w:pStyle w:val="202"/>
        <w:shd w:val="clear" w:color="auto" w:fill="auto"/>
        <w:spacing w:before="0" w:after="0" w:line="480" w:lineRule="exact"/>
        <w:ind w:firstLine="740"/>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745EC286">
      <w:pPr>
        <w:pStyle w:val="202"/>
        <w:shd w:val="clear" w:color="auto" w:fill="auto"/>
        <w:tabs>
          <w:tab w:val="left" w:pos="1689"/>
        </w:tabs>
        <w:spacing w:before="0" w:after="0" w:line="480" w:lineRule="exact"/>
        <w:ind w:left="740"/>
      </w:pPr>
      <w:r>
        <w:t>Орфография и пунктуация.</w:t>
      </w:r>
    </w:p>
    <w:p w14:paraId="7B205459">
      <w:pPr>
        <w:pStyle w:val="202"/>
        <w:shd w:val="clear" w:color="auto" w:fill="auto"/>
        <w:tabs>
          <w:tab w:val="left" w:pos="8228"/>
          <w:tab w:val="left" w:pos="8761"/>
        </w:tabs>
        <w:spacing w:before="0" w:after="0" w:line="480" w:lineRule="exact"/>
        <w:ind w:firstLine="740"/>
      </w:pPr>
      <w:r>
        <w:t>Повторение правил правописания, изученных в 1,</w:t>
      </w:r>
      <w:r>
        <w:tab/>
      </w:r>
      <w:r>
        <w:t>2,</w:t>
      </w:r>
      <w:r>
        <w:tab/>
      </w:r>
      <w:r>
        <w:t>3 классах.</w:t>
      </w:r>
    </w:p>
    <w:p w14:paraId="4BB0356F">
      <w:pPr>
        <w:pStyle w:val="202"/>
        <w:shd w:val="clear" w:color="auto" w:fill="auto"/>
        <w:spacing w:before="0" w:after="0" w:line="480" w:lineRule="exact"/>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FB1F71A">
      <w:pPr>
        <w:pStyle w:val="202"/>
        <w:shd w:val="clear" w:color="auto" w:fill="auto"/>
        <w:spacing w:before="0" w:after="0" w:line="480" w:lineRule="exact"/>
        <w:ind w:firstLine="740"/>
      </w:pPr>
      <w:r>
        <w:t>Использование орфографического словаря для определения (уточнения) написания слова.</w:t>
      </w:r>
    </w:p>
    <w:p w14:paraId="320B6750">
      <w:pPr>
        <w:pStyle w:val="202"/>
        <w:shd w:val="clear" w:color="auto" w:fill="auto"/>
        <w:spacing w:before="0" w:after="0" w:line="480" w:lineRule="exact"/>
        <w:ind w:firstLine="740"/>
      </w:pPr>
      <w:r>
        <w:t>Правила правописания и их применение:</w:t>
      </w:r>
    </w:p>
    <w:p w14:paraId="75A6A626">
      <w:pPr>
        <w:pStyle w:val="202"/>
        <w:shd w:val="clear" w:color="auto" w:fill="auto"/>
        <w:spacing w:before="0" w:after="0" w:line="480" w:lineRule="exact"/>
        <w:ind w:firstLine="740"/>
      </w:pPr>
      <w: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2ECF3125">
      <w:pPr>
        <w:pStyle w:val="202"/>
        <w:shd w:val="clear" w:color="auto" w:fill="auto"/>
        <w:spacing w:before="0" w:after="0" w:line="480" w:lineRule="exact"/>
        <w:ind w:firstLine="740"/>
      </w:pPr>
      <w:r>
        <w:t>безударные падежные окончания имён прилагательных;</w:t>
      </w:r>
    </w:p>
    <w:p w14:paraId="7C84B3D4">
      <w:pPr>
        <w:pStyle w:val="202"/>
        <w:shd w:val="clear" w:color="auto" w:fill="auto"/>
        <w:spacing w:before="0" w:after="0" w:line="480" w:lineRule="exact"/>
        <w:ind w:firstLine="740"/>
      </w:pPr>
      <w:r>
        <w:t>мягкий знак после шипящих на конце глаголов в форме 2-го лица единственного числа;</w:t>
      </w:r>
    </w:p>
    <w:p w14:paraId="1CFE38A0">
      <w:pPr>
        <w:pStyle w:val="202"/>
        <w:shd w:val="clear" w:color="auto" w:fill="auto"/>
        <w:spacing w:before="0" w:after="0" w:line="480" w:lineRule="exact"/>
        <w:ind w:firstLine="740"/>
      </w:pPr>
      <w:r>
        <w:t>наличие или отсутствие мягкого знака в глаголах на «-ться» и «-тся»;</w:t>
      </w:r>
    </w:p>
    <w:p w14:paraId="43A1CAD6">
      <w:pPr>
        <w:pStyle w:val="202"/>
        <w:shd w:val="clear" w:color="auto" w:fill="auto"/>
        <w:spacing w:before="0" w:after="0" w:line="480" w:lineRule="exact"/>
        <w:ind w:firstLine="740"/>
      </w:pPr>
      <w:r>
        <w:t>безударные личные окончания глаголов;</w:t>
      </w:r>
    </w:p>
    <w:p w14:paraId="01C7E3BC">
      <w:pPr>
        <w:pStyle w:val="202"/>
        <w:shd w:val="clear" w:color="auto" w:fill="auto"/>
        <w:spacing w:before="0" w:after="0" w:line="480" w:lineRule="exact"/>
        <w:ind w:firstLine="740"/>
      </w:pPr>
      <w:r>
        <w:t>знаки препинания в предложениях с однородными членами, соединёнными союзами «и», «а», «но» и без союзов.</w:t>
      </w:r>
    </w:p>
    <w:p w14:paraId="010CECE8">
      <w:pPr>
        <w:pStyle w:val="202"/>
        <w:shd w:val="clear" w:color="auto" w:fill="auto"/>
        <w:spacing w:before="0" w:after="0" w:line="480" w:lineRule="exact"/>
        <w:ind w:firstLine="740"/>
      </w:pPr>
      <w:r>
        <w:t>Знаки препинания в сложном предложении, состоящем из двух простых (наблюдение).</w:t>
      </w:r>
    </w:p>
    <w:p w14:paraId="1F78F528">
      <w:pPr>
        <w:pStyle w:val="202"/>
        <w:shd w:val="clear" w:color="auto" w:fill="auto"/>
        <w:spacing w:before="0" w:after="0" w:line="480" w:lineRule="exact"/>
        <w:ind w:firstLine="740"/>
      </w:pPr>
      <w:r>
        <w:t>Знаки препинания в предложении с прямой речью после слов автора (наблюдение).</w:t>
      </w:r>
    </w:p>
    <w:p w14:paraId="7F8536C5">
      <w:pPr>
        <w:pStyle w:val="202"/>
        <w:shd w:val="clear" w:color="auto" w:fill="auto"/>
        <w:tabs>
          <w:tab w:val="left" w:pos="1689"/>
        </w:tabs>
        <w:spacing w:before="0" w:after="0" w:line="480" w:lineRule="exact"/>
        <w:ind w:left="740"/>
      </w:pPr>
      <w:r>
        <w:t>Развитие речи.</w:t>
      </w:r>
    </w:p>
    <w:p w14:paraId="158C6C73">
      <w:pPr>
        <w:pStyle w:val="202"/>
        <w:shd w:val="clear" w:color="auto" w:fill="auto"/>
        <w:spacing w:before="0" w:after="0" w:line="480" w:lineRule="exact"/>
        <w:ind w:firstLine="74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FF0EF77">
      <w:pPr>
        <w:pStyle w:val="202"/>
        <w:shd w:val="clear" w:color="auto" w:fill="auto"/>
        <w:spacing w:before="0" w:after="0" w:line="480" w:lineRule="exact"/>
        <w:ind w:firstLine="740"/>
      </w:pPr>
      <w:r>
        <w:t>Корректирование текстов (заданных и собственных) с учётом точности, правильности, богатства и выразительности письменной речи.</w:t>
      </w:r>
    </w:p>
    <w:p w14:paraId="354AC004">
      <w:pPr>
        <w:pStyle w:val="202"/>
        <w:shd w:val="clear" w:color="auto" w:fill="auto"/>
        <w:spacing w:before="0" w:after="0" w:line="480" w:lineRule="exact"/>
        <w:ind w:firstLine="740"/>
      </w:pPr>
      <w:r>
        <w:t>Изложение (подробный устный и письменный пересказ текста; выборочный устный пересказ текста).</w:t>
      </w:r>
    </w:p>
    <w:p w14:paraId="36EB674A">
      <w:pPr>
        <w:pStyle w:val="202"/>
        <w:shd w:val="clear" w:color="auto" w:fill="auto"/>
        <w:spacing w:before="0" w:after="0" w:line="480" w:lineRule="exact"/>
        <w:ind w:firstLine="740"/>
      </w:pPr>
      <w:r>
        <w:t>Сочинение как вид письменной работы.</w:t>
      </w:r>
    </w:p>
    <w:p w14:paraId="5BB02264">
      <w:pPr>
        <w:pStyle w:val="202"/>
        <w:shd w:val="clear" w:color="auto" w:fill="auto"/>
        <w:spacing w:before="0" w:after="0" w:line="480" w:lineRule="exact"/>
        <w:ind w:firstLine="740"/>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5C624027">
      <w:pPr>
        <w:pStyle w:val="202"/>
        <w:shd w:val="clear" w:color="auto" w:fill="auto"/>
        <w:tabs>
          <w:tab w:val="left" w:pos="1819"/>
        </w:tabs>
        <w:spacing w:before="0" w:after="0" w:line="480" w:lineRule="exact"/>
        <w:ind w:firstLine="709"/>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2009557">
      <w:pPr>
        <w:pStyle w:val="202"/>
        <w:shd w:val="clear" w:color="auto" w:fill="auto"/>
        <w:tabs>
          <w:tab w:val="left" w:pos="1987"/>
        </w:tabs>
        <w:spacing w:before="0" w:after="0" w:line="480" w:lineRule="exact"/>
        <w:ind w:firstLine="709"/>
      </w:pPr>
      <w:r>
        <w:t>Базовые логические действия как часть познавательных универсальных учебных действий:</w:t>
      </w:r>
    </w:p>
    <w:p w14:paraId="40A4FA87">
      <w:pPr>
        <w:pStyle w:val="202"/>
        <w:shd w:val="clear" w:color="auto" w:fill="auto"/>
        <w:spacing w:before="0" w:after="0" w:line="480" w:lineRule="exact"/>
        <w:ind w:firstLine="74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5B9252A1">
      <w:pPr>
        <w:pStyle w:val="202"/>
        <w:shd w:val="clear" w:color="auto" w:fill="auto"/>
        <w:spacing w:before="0" w:after="0" w:line="480" w:lineRule="exact"/>
        <w:ind w:firstLine="740"/>
      </w:pPr>
      <w:r>
        <w:t>группировать слова на основании того, какой частью речи они являются;</w:t>
      </w:r>
    </w:p>
    <w:p w14:paraId="14F38A35">
      <w:pPr>
        <w:pStyle w:val="202"/>
        <w:shd w:val="clear" w:color="auto" w:fill="auto"/>
        <w:spacing w:before="0" w:after="0" w:line="480" w:lineRule="exact"/>
        <w:ind w:firstLine="740"/>
      </w:pPr>
      <w:r>
        <w:t>объединять глаголы в группы по определённому признаку (например, время, спряжение);</w:t>
      </w:r>
    </w:p>
    <w:p w14:paraId="23A269F2">
      <w:pPr>
        <w:pStyle w:val="202"/>
        <w:shd w:val="clear" w:color="auto" w:fill="auto"/>
        <w:spacing w:before="0" w:after="0" w:line="480" w:lineRule="exact"/>
        <w:ind w:firstLine="740"/>
      </w:pPr>
      <w:r>
        <w:t>объединять предложения по определённому признаку, самостоятельно устанавливать этот признак;</w:t>
      </w:r>
    </w:p>
    <w:p w14:paraId="549A4B8F">
      <w:pPr>
        <w:pStyle w:val="202"/>
        <w:shd w:val="clear" w:color="auto" w:fill="auto"/>
        <w:spacing w:before="0" w:after="0" w:line="480" w:lineRule="exact"/>
        <w:ind w:firstLine="740"/>
      </w:pPr>
      <w:r>
        <w:t>классифицировать предложенные языковые единицы;</w:t>
      </w:r>
    </w:p>
    <w:p w14:paraId="0DFFC880">
      <w:pPr>
        <w:pStyle w:val="202"/>
        <w:shd w:val="clear" w:color="auto" w:fill="auto"/>
        <w:spacing w:before="0" w:after="0" w:line="480" w:lineRule="exact"/>
        <w:ind w:firstLine="740"/>
      </w:pPr>
      <w:r>
        <w:t>устно характеризовать языковые единицы по заданным признакам;</w:t>
      </w:r>
    </w:p>
    <w:p w14:paraId="33A6A362">
      <w:pPr>
        <w:pStyle w:val="202"/>
        <w:shd w:val="clear" w:color="auto" w:fill="auto"/>
        <w:spacing w:before="0" w:after="0" w:line="480" w:lineRule="exact"/>
        <w:ind w:firstLine="740"/>
      </w:pPr>
      <w:r>
        <w:t>ориентироваться в изученных понятиях (склонение, спряжение, неопределённая форма, однородные члены предложения, сложное предложение)</w:t>
      </w:r>
    </w:p>
    <w:p w14:paraId="7E9C3CCB">
      <w:pPr>
        <w:pStyle w:val="202"/>
        <w:shd w:val="clear" w:color="auto" w:fill="auto"/>
        <w:spacing w:before="0" w:after="2" w:line="280" w:lineRule="exact"/>
        <w:jc w:val="left"/>
      </w:pPr>
      <w:r>
        <w:t>и соотносить понятие с его краткой характеристикой.</w:t>
      </w:r>
    </w:p>
    <w:p w14:paraId="1066E1DD">
      <w:pPr>
        <w:pStyle w:val="202"/>
        <w:shd w:val="clear" w:color="auto" w:fill="auto"/>
        <w:tabs>
          <w:tab w:val="left" w:pos="1987"/>
        </w:tabs>
        <w:spacing w:before="0" w:after="0" w:line="480" w:lineRule="exact"/>
        <w:ind w:firstLine="709"/>
      </w:pPr>
      <w:r>
        <w:t>Базовые исследовательские действия как часть познавательных универсальных учебных действий:</w:t>
      </w:r>
    </w:p>
    <w:p w14:paraId="345F9197">
      <w:pPr>
        <w:pStyle w:val="202"/>
        <w:shd w:val="clear" w:color="auto" w:fill="auto"/>
        <w:spacing w:before="0" w:after="0" w:line="480" w:lineRule="exact"/>
        <w:ind w:firstLine="740"/>
      </w:pPr>
      <w:r>
        <w:t>сравнивать несколько вариантов выполнения заданий по русскому языку, выбирать наиболее целесообразный (на основе предложенных критериев);</w:t>
      </w:r>
    </w:p>
    <w:p w14:paraId="3CC4904D">
      <w:pPr>
        <w:pStyle w:val="202"/>
        <w:shd w:val="clear" w:color="auto" w:fill="auto"/>
        <w:spacing w:before="0" w:after="0" w:line="480" w:lineRule="exact"/>
        <w:ind w:firstLine="740"/>
      </w:pPr>
      <w:r>
        <w:t>проводить по предложенному алгоритму различные виды анализа (звуко-буквенный, морфемный, морфологический, синтаксический);</w:t>
      </w:r>
    </w:p>
    <w:p w14:paraId="7ABFA49F">
      <w:pPr>
        <w:pStyle w:val="202"/>
        <w:shd w:val="clear" w:color="auto" w:fill="auto"/>
        <w:spacing w:before="0" w:after="0" w:line="480" w:lineRule="exact"/>
        <w:ind w:firstLine="74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48EAEF73">
      <w:pPr>
        <w:pStyle w:val="202"/>
        <w:shd w:val="clear" w:color="auto" w:fill="auto"/>
        <w:spacing w:before="0" w:after="0" w:line="480" w:lineRule="exact"/>
        <w:ind w:firstLine="740"/>
      </w:pPr>
      <w:r>
        <w:t>выявлять недостаток информации для решения учебной (практической) задачи на основе предложенного алгоритма;</w:t>
      </w:r>
    </w:p>
    <w:p w14:paraId="5B04F975">
      <w:pPr>
        <w:pStyle w:val="202"/>
        <w:shd w:val="clear" w:color="auto" w:fill="auto"/>
        <w:spacing w:before="0" w:after="0" w:line="480" w:lineRule="exact"/>
        <w:ind w:firstLine="740"/>
      </w:pPr>
      <w:r>
        <w:t>прогнозировать возможное развитие речевой ситуации.</w:t>
      </w:r>
    </w:p>
    <w:p w14:paraId="3C42895C">
      <w:pPr>
        <w:pStyle w:val="202"/>
        <w:shd w:val="clear" w:color="auto" w:fill="auto"/>
        <w:tabs>
          <w:tab w:val="left" w:pos="1987"/>
        </w:tabs>
        <w:spacing w:before="0" w:after="0" w:line="480" w:lineRule="exact"/>
      </w:pPr>
      <w:r>
        <w:t>Работа с информацией как часть познавательных универсальных учебных действий:</w:t>
      </w:r>
    </w:p>
    <w:p w14:paraId="2A99652B">
      <w:pPr>
        <w:pStyle w:val="202"/>
        <w:shd w:val="clear" w:color="auto" w:fill="auto"/>
        <w:spacing w:before="0" w:after="0" w:line="480" w:lineRule="exact"/>
        <w:ind w:firstLine="74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265D8A18">
      <w:pPr>
        <w:pStyle w:val="202"/>
        <w:shd w:val="clear" w:color="auto" w:fill="auto"/>
        <w:spacing w:before="0" w:after="0" w:line="480" w:lineRule="exact"/>
        <w:ind w:firstLine="740"/>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13D29880">
      <w:pPr>
        <w:pStyle w:val="202"/>
        <w:shd w:val="clear" w:color="auto" w:fill="auto"/>
        <w:spacing w:before="0" w:after="0" w:line="480" w:lineRule="exact"/>
        <w:ind w:firstLine="740"/>
      </w:pPr>
      <w:r>
        <w:t>соблюдать элементарные правила информационной безопасности при поиске для выполнения заданий по русскому языку информации в Интернете;</w:t>
      </w:r>
    </w:p>
    <w:p w14:paraId="37A48BCA">
      <w:pPr>
        <w:pStyle w:val="202"/>
        <w:shd w:val="clear" w:color="auto" w:fill="auto"/>
        <w:spacing w:before="0" w:after="0" w:line="480" w:lineRule="exact"/>
        <w:ind w:firstLine="740"/>
      </w:pPr>
      <w:r>
        <w:t>самостоятельно создавать схемы, таблицы для представления информации.</w:t>
      </w:r>
    </w:p>
    <w:p w14:paraId="3EA2857D">
      <w:pPr>
        <w:pStyle w:val="202"/>
        <w:shd w:val="clear" w:color="auto" w:fill="auto"/>
        <w:tabs>
          <w:tab w:val="left" w:pos="1983"/>
        </w:tabs>
        <w:spacing w:before="0" w:after="0" w:line="480" w:lineRule="exact"/>
      </w:pPr>
      <w:r>
        <w:t>Общение как часть коммуникативных универсальных учебных действий:</w:t>
      </w:r>
    </w:p>
    <w:p w14:paraId="60DC7E96">
      <w:pPr>
        <w:pStyle w:val="202"/>
        <w:shd w:val="clear" w:color="auto" w:fill="auto"/>
        <w:spacing w:before="0" w:after="0" w:line="480" w:lineRule="exact"/>
        <w:ind w:firstLine="740"/>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33DA8A59">
      <w:pPr>
        <w:pStyle w:val="202"/>
        <w:shd w:val="clear" w:color="auto" w:fill="auto"/>
        <w:spacing w:before="0" w:after="0" w:line="480" w:lineRule="exact"/>
        <w:ind w:firstLine="740"/>
      </w:pPr>
      <w:r>
        <w:t>строить устное высказывание при обосновании правильности написания, при обобщении результатов наблюдения за орфографическим материалом;</w:t>
      </w:r>
    </w:p>
    <w:p w14:paraId="19B30E93">
      <w:pPr>
        <w:pStyle w:val="202"/>
        <w:shd w:val="clear" w:color="auto" w:fill="auto"/>
        <w:spacing w:before="0" w:after="0" w:line="480" w:lineRule="exact"/>
        <w:ind w:firstLine="740"/>
        <w:jc w:val="left"/>
      </w:pPr>
      <w: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14:paraId="129575D7">
      <w:pPr>
        <w:pStyle w:val="202"/>
        <w:shd w:val="clear" w:color="auto" w:fill="auto"/>
        <w:spacing w:before="0" w:after="0" w:line="480" w:lineRule="exact"/>
        <w:ind w:firstLine="740"/>
      </w:pPr>
      <w:r>
        <w:t>подбирать иллюстративный материал (рисунки, фото, плакаты) к тексту выступления.</w:t>
      </w:r>
    </w:p>
    <w:p w14:paraId="0E15BED6">
      <w:pPr>
        <w:pStyle w:val="202"/>
        <w:shd w:val="clear" w:color="auto" w:fill="auto"/>
        <w:tabs>
          <w:tab w:val="left" w:pos="1978"/>
        </w:tabs>
        <w:spacing w:before="0" w:after="0" w:line="480" w:lineRule="exact"/>
        <w:ind w:left="740"/>
      </w:pPr>
      <w:r>
        <w:t>Самоорганизация как часть регулятивных универсальных учебных действий:</w:t>
      </w:r>
    </w:p>
    <w:p w14:paraId="0E9725FD">
      <w:pPr>
        <w:pStyle w:val="202"/>
        <w:shd w:val="clear" w:color="auto" w:fill="auto"/>
        <w:spacing w:before="0" w:after="0" w:line="480" w:lineRule="exact"/>
        <w:ind w:firstLine="740"/>
      </w:pPr>
      <w:r>
        <w:t>самостоятельно планировать действия по решению учебной задачи для получения результата;</w:t>
      </w:r>
    </w:p>
    <w:p w14:paraId="5DF5B26E">
      <w:pPr>
        <w:pStyle w:val="202"/>
        <w:shd w:val="clear" w:color="auto" w:fill="auto"/>
        <w:spacing w:before="0" w:after="0" w:line="480" w:lineRule="exact"/>
        <w:ind w:left="740" w:right="2900"/>
        <w:jc w:val="left"/>
      </w:pPr>
      <w:r>
        <w:t>выстраивать последовательность выбранных действий; предвидеть трудности и возможные ошибки.</w:t>
      </w:r>
    </w:p>
    <w:p w14:paraId="545B1631">
      <w:pPr>
        <w:pStyle w:val="202"/>
        <w:shd w:val="clear" w:color="auto" w:fill="auto"/>
        <w:tabs>
          <w:tab w:val="left" w:pos="1983"/>
        </w:tabs>
        <w:spacing w:before="0" w:after="0" w:line="480" w:lineRule="exact"/>
      </w:pPr>
      <w:r>
        <w:t>Самоконтроль как часть регулятивных универсальных учебных действий:</w:t>
      </w:r>
    </w:p>
    <w:p w14:paraId="39C1EC60">
      <w:pPr>
        <w:pStyle w:val="202"/>
        <w:shd w:val="clear" w:color="auto" w:fill="auto"/>
        <w:spacing w:before="0" w:after="0" w:line="480" w:lineRule="exact"/>
        <w:ind w:firstLine="740"/>
      </w:pPr>
      <w:r>
        <w:t>контролировать процесс и результат выполнения задания, корректировать учебные действия для преодоления ошибок;</w:t>
      </w:r>
    </w:p>
    <w:p w14:paraId="724C6E29">
      <w:pPr>
        <w:pStyle w:val="202"/>
        <w:shd w:val="clear" w:color="auto" w:fill="auto"/>
        <w:spacing w:before="0" w:after="0" w:line="480" w:lineRule="exact"/>
        <w:ind w:firstLine="740"/>
        <w:jc w:val="left"/>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14:paraId="765AA92C">
      <w:pPr>
        <w:pStyle w:val="202"/>
        <w:shd w:val="clear" w:color="auto" w:fill="auto"/>
        <w:spacing w:before="0" w:after="0" w:line="480" w:lineRule="exact"/>
        <w:ind w:firstLine="740"/>
      </w:pPr>
      <w:r>
        <w:t>принимать оценку своей работы.</w:t>
      </w:r>
    </w:p>
    <w:p w14:paraId="166D63E3">
      <w:pPr>
        <w:pStyle w:val="202"/>
        <w:shd w:val="clear" w:color="auto" w:fill="auto"/>
        <w:tabs>
          <w:tab w:val="left" w:pos="2012"/>
        </w:tabs>
        <w:spacing w:before="0" w:after="0" w:line="480" w:lineRule="exact"/>
        <w:ind w:left="740"/>
      </w:pPr>
      <w:r>
        <w:t>Совместная деятельность:</w:t>
      </w:r>
    </w:p>
    <w:p w14:paraId="4978E048">
      <w:pPr>
        <w:pStyle w:val="202"/>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AF800AB">
      <w:pPr>
        <w:pStyle w:val="202"/>
        <w:shd w:val="clear" w:color="auto" w:fill="auto"/>
        <w:spacing w:before="0" w:after="0" w:line="480" w:lineRule="exact"/>
        <w:ind w:left="740" w:right="10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18503FD2">
      <w:pPr>
        <w:pStyle w:val="202"/>
        <w:shd w:val="clear" w:color="auto" w:fill="auto"/>
        <w:spacing w:before="0" w:after="0" w:line="480" w:lineRule="exact"/>
        <w:ind w:firstLine="740"/>
      </w:pPr>
      <w:r>
        <w:t>выполнять совместные проектные задания с использованием предложенных образцов, планов, идей.</w:t>
      </w:r>
    </w:p>
    <w:p w14:paraId="743C1BF4">
      <w:pPr>
        <w:pStyle w:val="202"/>
        <w:shd w:val="clear" w:color="auto" w:fill="auto"/>
        <w:tabs>
          <w:tab w:val="left" w:pos="1545"/>
        </w:tabs>
        <w:spacing w:before="0" w:after="0" w:line="480" w:lineRule="exact"/>
        <w:ind w:firstLine="709"/>
      </w:pPr>
      <w:r>
        <w:t>Планируемые результаты освоения программы по русскому языку на уровне начального общего образования.</w:t>
      </w:r>
    </w:p>
    <w:p w14:paraId="0D57B601">
      <w:pPr>
        <w:pStyle w:val="202"/>
        <w:shd w:val="clear" w:color="auto" w:fill="auto"/>
        <w:tabs>
          <w:tab w:val="left" w:pos="1752"/>
        </w:tabs>
        <w:spacing w:before="0" w:after="0" w:line="480" w:lineRule="exact"/>
        <w:ind w:firstLine="709"/>
      </w:pPr>
      <w:r>
        <w:t>В результате изучения русского языка на уровне начального общего образования у обучающегося будут сформированы личностные результаты:</w:t>
      </w:r>
    </w:p>
    <w:p w14:paraId="0BCAE9A6">
      <w:pPr>
        <w:pStyle w:val="202"/>
        <w:numPr>
          <w:ilvl w:val="0"/>
          <w:numId w:val="4"/>
        </w:numPr>
        <w:shd w:val="clear" w:color="auto" w:fill="auto"/>
        <w:tabs>
          <w:tab w:val="left" w:pos="1120"/>
        </w:tabs>
        <w:spacing w:before="0" w:after="0" w:line="480" w:lineRule="exact"/>
        <w:ind w:firstLine="760"/>
      </w:pPr>
      <w:r>
        <w:t>гражданско-патриотическое воспитание:</w:t>
      </w:r>
    </w:p>
    <w:p w14:paraId="6F24FCE5">
      <w:pPr>
        <w:pStyle w:val="202"/>
        <w:shd w:val="clear" w:color="auto" w:fill="auto"/>
        <w:spacing w:before="0" w:after="0" w:line="480" w:lineRule="exact"/>
        <w:ind w:firstLine="760"/>
      </w:pPr>
      <w:r>
        <w:t>становление ценностного отношения к своей Родине, в том числе через изучение русского языка, отражающего историю и культуру страны;</w:t>
      </w:r>
    </w:p>
    <w:p w14:paraId="7E593A38">
      <w:pPr>
        <w:pStyle w:val="202"/>
        <w:shd w:val="clear" w:color="auto" w:fill="auto"/>
        <w:spacing w:before="0" w:after="0" w:line="480" w:lineRule="exact"/>
        <w:ind w:firstLine="76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4A4CB5B">
      <w:pPr>
        <w:pStyle w:val="202"/>
        <w:shd w:val="clear" w:color="auto" w:fill="auto"/>
        <w:spacing w:before="0" w:after="0" w:line="480" w:lineRule="exact"/>
        <w:ind w:firstLine="760"/>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77E076C3">
      <w:pPr>
        <w:pStyle w:val="202"/>
        <w:shd w:val="clear" w:color="auto" w:fill="auto"/>
        <w:spacing w:before="0" w:after="0" w:line="480" w:lineRule="exact"/>
        <w:ind w:firstLine="760"/>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30E1CBF3">
      <w:pPr>
        <w:pStyle w:val="202"/>
        <w:shd w:val="clear" w:color="auto" w:fill="auto"/>
        <w:spacing w:before="0" w:after="0"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3DEA6365">
      <w:pPr>
        <w:pStyle w:val="202"/>
        <w:numPr>
          <w:ilvl w:val="0"/>
          <w:numId w:val="4"/>
        </w:numPr>
        <w:shd w:val="clear" w:color="auto" w:fill="auto"/>
        <w:tabs>
          <w:tab w:val="left" w:pos="1144"/>
        </w:tabs>
        <w:spacing w:before="0" w:after="0" w:line="480" w:lineRule="exact"/>
        <w:ind w:firstLine="760"/>
      </w:pPr>
      <w:r>
        <w:t>духовно-нравственное воспитание:</w:t>
      </w:r>
    </w:p>
    <w:p w14:paraId="2874A2BF">
      <w:pPr>
        <w:pStyle w:val="202"/>
        <w:shd w:val="clear" w:color="auto" w:fill="auto"/>
        <w:spacing w:before="0" w:after="0" w:line="480" w:lineRule="exact"/>
        <w:ind w:firstLine="760"/>
      </w:pPr>
      <w:r>
        <w:t>осознание языка как одной из главных духовно-нравственных ценностей народа;</w:t>
      </w:r>
    </w:p>
    <w:p w14:paraId="0A49A5C6">
      <w:pPr>
        <w:pStyle w:val="202"/>
        <w:shd w:val="clear" w:color="auto" w:fill="auto"/>
        <w:spacing w:before="0" w:after="0" w:line="480" w:lineRule="exact"/>
        <w:ind w:firstLine="760"/>
      </w:pPr>
      <w:r>
        <w:t>признание индивидуальности каждого человека с использованием собственного жизненного и читательского опыта;</w:t>
      </w:r>
    </w:p>
    <w:p w14:paraId="13E9F510">
      <w:pPr>
        <w:pStyle w:val="202"/>
        <w:shd w:val="clear" w:color="auto" w:fill="auto"/>
        <w:spacing w:before="0" w:after="0" w:line="48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1E123A2E">
      <w:pPr>
        <w:pStyle w:val="202"/>
        <w:shd w:val="clear" w:color="auto" w:fill="auto"/>
        <w:spacing w:before="0" w:after="0" w:line="480" w:lineRule="exact"/>
        <w:ind w:firstLine="76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D923B31">
      <w:pPr>
        <w:pStyle w:val="202"/>
        <w:numPr>
          <w:ilvl w:val="0"/>
          <w:numId w:val="4"/>
        </w:numPr>
        <w:shd w:val="clear" w:color="auto" w:fill="auto"/>
        <w:tabs>
          <w:tab w:val="left" w:pos="1176"/>
        </w:tabs>
        <w:spacing w:before="0" w:after="0" w:line="280" w:lineRule="exact"/>
        <w:ind w:firstLine="760"/>
      </w:pPr>
      <w:r>
        <w:t>эстетическое воспитание:</w:t>
      </w:r>
    </w:p>
    <w:p w14:paraId="5E76840F">
      <w:pPr>
        <w:pStyle w:val="202"/>
        <w:shd w:val="clear" w:color="auto" w:fill="auto"/>
        <w:spacing w:before="0" w:after="0" w:line="480" w:lineRule="exact"/>
        <w:ind w:firstLine="76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3098DCE">
      <w:pPr>
        <w:pStyle w:val="202"/>
        <w:shd w:val="clear" w:color="auto" w:fill="auto"/>
        <w:spacing w:before="0" w:after="0" w:line="480" w:lineRule="exact"/>
        <w:ind w:firstLine="760"/>
      </w:pPr>
      <w:r>
        <w:t>стремление к самовыражению в искусстве слова; осознание важности русского языка как средства общения и самовыражения;</w:t>
      </w:r>
    </w:p>
    <w:p w14:paraId="3836317E">
      <w:pPr>
        <w:pStyle w:val="202"/>
        <w:numPr>
          <w:ilvl w:val="0"/>
          <w:numId w:val="4"/>
        </w:numPr>
        <w:shd w:val="clear" w:color="auto" w:fill="auto"/>
        <w:tabs>
          <w:tab w:val="left" w:pos="1126"/>
        </w:tabs>
        <w:spacing w:before="0" w:after="0" w:line="480" w:lineRule="exact"/>
        <w:ind w:firstLine="760"/>
      </w:pPr>
      <w:r>
        <w:t>физическое воспитание, формирование культуры здоровья и эмоционального благополучия:</w:t>
      </w:r>
    </w:p>
    <w:p w14:paraId="470CAD3F">
      <w:pPr>
        <w:pStyle w:val="202"/>
        <w:shd w:val="clear" w:color="auto" w:fill="auto"/>
        <w:spacing w:before="0" w:after="0" w:line="480" w:lineRule="exact"/>
        <w:ind w:firstLine="760"/>
      </w:pPr>
      <w:r>
        <w:t>соблюдение правил безопасного поиска в информационной среде дополнительной информации в процессе языкового образования;</w:t>
      </w:r>
    </w:p>
    <w:p w14:paraId="2FF1F92E">
      <w:pPr>
        <w:pStyle w:val="202"/>
        <w:shd w:val="clear" w:color="auto" w:fill="auto"/>
        <w:spacing w:before="0" w:after="0" w:line="480" w:lineRule="exact"/>
        <w:ind w:firstLine="760"/>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2B6C1971">
      <w:pPr>
        <w:pStyle w:val="202"/>
        <w:numPr>
          <w:ilvl w:val="0"/>
          <w:numId w:val="4"/>
        </w:numPr>
        <w:shd w:val="clear" w:color="auto" w:fill="auto"/>
        <w:tabs>
          <w:tab w:val="left" w:pos="1176"/>
        </w:tabs>
        <w:spacing w:before="0" w:after="0" w:line="480" w:lineRule="exact"/>
        <w:ind w:firstLine="760"/>
      </w:pPr>
      <w:r>
        <w:t>трудовое воспитание:</w:t>
      </w:r>
    </w:p>
    <w:p w14:paraId="05418691">
      <w:pPr>
        <w:pStyle w:val="202"/>
        <w:shd w:val="clear" w:color="auto" w:fill="auto"/>
        <w:spacing w:before="0" w:after="0" w:line="480" w:lineRule="exact"/>
        <w:ind w:firstLine="760"/>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51964FDE">
      <w:pPr>
        <w:pStyle w:val="202"/>
        <w:numPr>
          <w:ilvl w:val="0"/>
          <w:numId w:val="4"/>
        </w:numPr>
        <w:shd w:val="clear" w:color="auto" w:fill="auto"/>
        <w:tabs>
          <w:tab w:val="left" w:pos="1176"/>
        </w:tabs>
        <w:spacing w:before="0" w:after="0" w:line="480" w:lineRule="exact"/>
        <w:ind w:firstLine="760"/>
      </w:pPr>
      <w:r>
        <w:t>экологическое воспитание:</w:t>
      </w:r>
    </w:p>
    <w:p w14:paraId="73AB543D">
      <w:pPr>
        <w:pStyle w:val="202"/>
        <w:shd w:val="clear" w:color="auto" w:fill="auto"/>
        <w:spacing w:before="0" w:after="0" w:line="480" w:lineRule="exact"/>
        <w:ind w:firstLine="760"/>
      </w:pPr>
      <w:r>
        <w:t>бережное отношение к природе, формируемое в процессе работы с текстами;</w:t>
      </w:r>
    </w:p>
    <w:p w14:paraId="69FBFE56">
      <w:pPr>
        <w:pStyle w:val="202"/>
        <w:shd w:val="clear" w:color="auto" w:fill="auto"/>
        <w:spacing w:before="0" w:after="0" w:line="480" w:lineRule="exact"/>
        <w:ind w:firstLine="760"/>
      </w:pPr>
      <w:r>
        <w:t>неприятие действий, приносящих вред природе;</w:t>
      </w:r>
    </w:p>
    <w:p w14:paraId="05931CC0">
      <w:pPr>
        <w:pStyle w:val="202"/>
        <w:numPr>
          <w:ilvl w:val="0"/>
          <w:numId w:val="4"/>
        </w:numPr>
        <w:shd w:val="clear" w:color="auto" w:fill="auto"/>
        <w:tabs>
          <w:tab w:val="left" w:pos="1176"/>
        </w:tabs>
        <w:spacing w:before="0" w:after="0" w:line="480" w:lineRule="exact"/>
        <w:ind w:firstLine="760"/>
      </w:pPr>
      <w:r>
        <w:t>ценность научного познания:</w:t>
      </w:r>
    </w:p>
    <w:p w14:paraId="7B1F0F16">
      <w:pPr>
        <w:pStyle w:val="202"/>
        <w:shd w:val="clear" w:color="auto" w:fill="auto"/>
        <w:spacing w:before="0" w:after="0" w:line="480" w:lineRule="exact"/>
        <w:ind w:firstLine="76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426D3824">
      <w:pPr>
        <w:pStyle w:val="202"/>
        <w:shd w:val="clear" w:color="auto" w:fill="auto"/>
        <w:spacing w:before="0" w:after="0" w:line="480" w:lineRule="exact"/>
        <w:ind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5DC209F6">
      <w:pPr>
        <w:pStyle w:val="202"/>
        <w:shd w:val="clear" w:color="auto" w:fill="auto"/>
        <w:tabs>
          <w:tab w:val="left" w:pos="1779"/>
        </w:tabs>
        <w:spacing w:before="0" w:after="0" w:line="480" w:lineRule="exact"/>
        <w:ind w:firstLine="709"/>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947A43D">
      <w:pPr>
        <w:pStyle w:val="202"/>
        <w:shd w:val="clear" w:color="auto" w:fill="auto"/>
        <w:spacing w:before="0" w:after="0" w:line="480" w:lineRule="exact"/>
        <w:ind w:firstLine="709"/>
      </w:pPr>
      <w:r>
        <w:t>У обучающегося будут сформированы следующие базовые логические действия как часть познавательных универсальных учебных действий:</w:t>
      </w:r>
    </w:p>
    <w:p w14:paraId="4F1E3B2A">
      <w:pPr>
        <w:pStyle w:val="202"/>
        <w:shd w:val="clear" w:color="auto" w:fill="auto"/>
        <w:spacing w:before="0" w:after="0" w:line="480" w:lineRule="exact"/>
        <w:ind w:firstLine="760"/>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3740E56A">
      <w:pPr>
        <w:pStyle w:val="202"/>
        <w:shd w:val="clear" w:color="auto" w:fill="auto"/>
        <w:spacing w:before="0" w:after="0" w:line="480" w:lineRule="exact"/>
        <w:ind w:firstLine="760"/>
      </w:pPr>
      <w:r>
        <w:t>объединять объекты (языковые единицы) по определённому признаку;</w:t>
      </w:r>
    </w:p>
    <w:p w14:paraId="15CA4E7B">
      <w:pPr>
        <w:pStyle w:val="202"/>
        <w:shd w:val="clear" w:color="auto" w:fill="auto"/>
        <w:spacing w:before="0" w:after="0" w:line="480" w:lineRule="exact"/>
        <w:ind w:firstLine="76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4B5D1EA">
      <w:pPr>
        <w:pStyle w:val="202"/>
        <w:shd w:val="clear" w:color="auto" w:fill="auto"/>
        <w:spacing w:before="0" w:after="0" w:line="480" w:lineRule="exact"/>
        <w:ind w:firstLine="76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6E4601A9">
      <w:pPr>
        <w:pStyle w:val="202"/>
        <w:shd w:val="clear" w:color="auto" w:fill="auto"/>
        <w:spacing w:before="0" w:after="0" w:line="480" w:lineRule="exact"/>
        <w:ind w:firstLine="76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30A0998">
      <w:pPr>
        <w:pStyle w:val="202"/>
        <w:shd w:val="clear" w:color="auto" w:fill="auto"/>
        <w:spacing w:before="0" w:after="0" w:line="480" w:lineRule="exact"/>
        <w:ind w:firstLine="760"/>
      </w:pPr>
      <w:r>
        <w:t>устанавливать причинно-следственные связи в ситуациях наблюдения за языковым материалом, делать выводы.</w:t>
      </w:r>
    </w:p>
    <w:p w14:paraId="75AB4A52">
      <w:pPr>
        <w:pStyle w:val="202"/>
        <w:shd w:val="clear" w:color="auto" w:fill="auto"/>
        <w:tabs>
          <w:tab w:val="left" w:pos="1976"/>
        </w:tabs>
        <w:spacing w:before="0" w:after="0" w:line="480" w:lineRule="exact"/>
        <w:ind w:firstLine="70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86025D9">
      <w:pPr>
        <w:pStyle w:val="202"/>
        <w:shd w:val="clear" w:color="auto" w:fill="auto"/>
        <w:spacing w:before="0" w:after="0" w:line="480" w:lineRule="exact"/>
        <w:ind w:firstLine="760"/>
      </w:pPr>
      <w:r>
        <w:t>с помощью учителя формулировать цель, планировать изменения языкового объекта, речевой ситуации;</w:t>
      </w:r>
    </w:p>
    <w:p w14:paraId="640BF768">
      <w:pPr>
        <w:pStyle w:val="202"/>
        <w:shd w:val="clear" w:color="auto" w:fill="auto"/>
        <w:spacing w:before="0" w:after="0" w:line="480" w:lineRule="exact"/>
        <w:ind w:firstLine="760"/>
      </w:pPr>
      <w:r>
        <w:t>сравнивать несколько вариантов выполнения задания, выбирать наиболее целесообразный (на основе предложенных критериев);</w:t>
      </w:r>
    </w:p>
    <w:p w14:paraId="57A5E83A">
      <w:pPr>
        <w:pStyle w:val="202"/>
        <w:shd w:val="clear" w:color="auto" w:fill="auto"/>
        <w:spacing w:before="0" w:after="0" w:line="480" w:lineRule="exact"/>
        <w:ind w:firstLine="760"/>
      </w:pPr>
      <w:r>
        <w:t>проводить по предложенному плану несложное лингвистическое мини-исследование, выполнять по предложенному плану проектное задание;</w:t>
      </w:r>
    </w:p>
    <w:p w14:paraId="2CEDB892">
      <w:pPr>
        <w:pStyle w:val="202"/>
        <w:shd w:val="clear" w:color="auto" w:fill="auto"/>
        <w:spacing w:before="0" w:after="0" w:line="480" w:lineRule="exact"/>
        <w:ind w:firstLine="76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6C9608B">
      <w:pPr>
        <w:pStyle w:val="202"/>
        <w:shd w:val="clear" w:color="auto" w:fill="auto"/>
        <w:spacing w:before="0" w:after="0" w:line="480" w:lineRule="exact"/>
        <w:ind w:firstLine="740"/>
      </w:pPr>
      <w:r>
        <w:t>прогнозировать возможное развитие процессов, событий и их последствия в аналогичных или сходных ситуациях.</w:t>
      </w:r>
    </w:p>
    <w:p w14:paraId="532CDE08">
      <w:pPr>
        <w:pStyle w:val="202"/>
        <w:shd w:val="clear" w:color="auto" w:fill="auto"/>
        <w:tabs>
          <w:tab w:val="left" w:pos="2078"/>
        </w:tabs>
        <w:spacing w:before="0" w:after="0" w:line="480" w:lineRule="exact"/>
        <w:ind w:firstLine="709"/>
      </w:pPr>
      <w:r>
        <w:t>У обучающегося будут сформированы следующие действия при работе с информацией как часть познавательных универсальных учебных действий:</w:t>
      </w:r>
    </w:p>
    <w:p w14:paraId="64F885A6">
      <w:pPr>
        <w:pStyle w:val="202"/>
        <w:shd w:val="clear" w:color="auto" w:fill="auto"/>
        <w:spacing w:before="0" w:after="0" w:line="480" w:lineRule="exact"/>
        <w:ind w:firstLine="740"/>
      </w:pPr>
      <w:r>
        <w:t>выбирать источник получения информации: нужный словарь для получения запрашиваемой информации, для уточнения;</w:t>
      </w:r>
    </w:p>
    <w:p w14:paraId="47D49C4C">
      <w:pPr>
        <w:pStyle w:val="202"/>
        <w:shd w:val="clear" w:color="auto" w:fill="auto"/>
        <w:spacing w:before="0" w:after="0" w:line="480" w:lineRule="exact"/>
        <w:ind w:firstLine="740"/>
      </w:pPr>
      <w:r>
        <w:t>согласно заданному алгоритму находить представленную в явном виде информацию в предложенном источнике: в словарях, справочниках;</w:t>
      </w:r>
    </w:p>
    <w:p w14:paraId="4E9F60F6">
      <w:pPr>
        <w:pStyle w:val="202"/>
        <w:shd w:val="clear" w:color="auto" w:fill="auto"/>
        <w:spacing w:before="0" w:after="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69C0B26">
      <w:pPr>
        <w:pStyle w:val="202"/>
        <w:shd w:val="clear" w:color="auto" w:fill="auto"/>
        <w:spacing w:before="0" w:after="0" w:line="480" w:lineRule="exact"/>
        <w:ind w:firstLine="74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C4061AD">
      <w:pPr>
        <w:pStyle w:val="202"/>
        <w:shd w:val="clear" w:color="auto" w:fill="auto"/>
        <w:spacing w:before="0" w:after="0" w:line="480" w:lineRule="exact"/>
        <w:ind w:firstLine="740"/>
      </w:pPr>
      <w:r>
        <w:t>анализировать и создавать текстовую, видео-, графическую, звуковую информацию в соответствии с учебной задачей;</w:t>
      </w:r>
    </w:p>
    <w:p w14:paraId="7AC7B04E">
      <w:pPr>
        <w:pStyle w:val="202"/>
        <w:shd w:val="clear" w:color="auto" w:fill="auto"/>
        <w:spacing w:before="0" w:after="0" w:line="480" w:lineRule="exact"/>
        <w:ind w:firstLine="74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52DEE789">
      <w:pPr>
        <w:pStyle w:val="202"/>
        <w:shd w:val="clear" w:color="auto" w:fill="auto"/>
        <w:tabs>
          <w:tab w:val="left" w:pos="2078"/>
        </w:tabs>
        <w:spacing w:before="0" w:after="0" w:line="480" w:lineRule="exact"/>
        <w:ind w:firstLine="709"/>
      </w:pPr>
      <w:r>
        <w:t>У обучающегося будут сформированы следующие действия общения как часть коммуникативных универсальных учебных действий:</w:t>
      </w:r>
    </w:p>
    <w:p w14:paraId="76F5C9F4">
      <w:pPr>
        <w:pStyle w:val="202"/>
        <w:shd w:val="clear" w:color="auto" w:fill="auto"/>
        <w:spacing w:before="0" w:after="0" w:line="480" w:lineRule="exact"/>
        <w:ind w:firstLine="740"/>
      </w:pPr>
      <w:r>
        <w:t>воспринимать и формулировать суждения, выражать эмоции в соответствии с целями и условиями общения в знакомой среде;</w:t>
      </w:r>
    </w:p>
    <w:p w14:paraId="21D5C817">
      <w:pPr>
        <w:pStyle w:val="202"/>
        <w:shd w:val="clear" w:color="auto" w:fill="auto"/>
        <w:spacing w:before="0" w:after="0" w:line="480" w:lineRule="exact"/>
        <w:ind w:firstLine="740"/>
      </w:pPr>
      <w:r>
        <w:t>проявлять уважительное отношение к собеседнику, соблюдать правила ведения диалоги и дискуссии;</w:t>
      </w:r>
    </w:p>
    <w:p w14:paraId="5E6ADE34">
      <w:pPr>
        <w:pStyle w:val="202"/>
        <w:shd w:val="clear" w:color="auto" w:fill="auto"/>
        <w:spacing w:before="0" w:after="0" w:line="48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34D6B00B">
      <w:pPr>
        <w:pStyle w:val="202"/>
        <w:shd w:val="clear" w:color="auto" w:fill="auto"/>
        <w:spacing w:before="0" w:after="0" w:line="480" w:lineRule="exact"/>
        <w:ind w:firstLine="74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C487E5B">
      <w:pPr>
        <w:pStyle w:val="202"/>
        <w:shd w:val="clear" w:color="auto" w:fill="auto"/>
        <w:spacing w:before="0" w:after="0" w:line="480" w:lineRule="exact"/>
        <w:ind w:firstLine="740"/>
      </w:pPr>
      <w:r>
        <w:t>подбирать иллюстративный материал (рисунки, фото, плакаты) к тексту выступления.</w:t>
      </w:r>
    </w:p>
    <w:p w14:paraId="77D7E09C">
      <w:pPr>
        <w:pStyle w:val="202"/>
        <w:shd w:val="clear" w:color="auto" w:fill="auto"/>
        <w:tabs>
          <w:tab w:val="left" w:pos="2108"/>
          <w:tab w:val="left" w:pos="2514"/>
          <w:tab w:val="left" w:pos="4483"/>
          <w:tab w:val="center" w:pos="6354"/>
          <w:tab w:val="right" w:pos="8946"/>
          <w:tab w:val="right" w:pos="10175"/>
        </w:tabs>
        <w:spacing w:before="0" w:after="0" w:line="480" w:lineRule="exact"/>
        <w:ind w:firstLine="709"/>
      </w:pPr>
      <w:r>
        <w:t>У</w:t>
      </w:r>
      <w:r>
        <w:tab/>
      </w:r>
      <w:r>
        <w:t>обучающегося</w:t>
      </w:r>
      <w:r>
        <w:tab/>
      </w:r>
      <w:r>
        <w:t>будут</w:t>
      </w:r>
      <w:r>
        <w:tab/>
      </w:r>
      <w:r>
        <w:t>сформированы</w:t>
      </w:r>
      <w:r>
        <w:tab/>
      </w:r>
      <w:r>
        <w:t>следующие</w:t>
      </w:r>
      <w:r>
        <w:tab/>
      </w:r>
      <w:r>
        <w:t>действия</w:t>
      </w:r>
    </w:p>
    <w:p w14:paraId="5AC346F0">
      <w:pPr>
        <w:pStyle w:val="202"/>
        <w:shd w:val="clear" w:color="auto" w:fill="auto"/>
        <w:spacing w:before="0" w:after="0" w:line="480" w:lineRule="exact"/>
        <w:jc w:val="left"/>
      </w:pPr>
      <w:r>
        <w:t>самоорганизации как часть регулятивных универсальных учебных действий:</w:t>
      </w:r>
    </w:p>
    <w:p w14:paraId="6E7C0FE9">
      <w:pPr>
        <w:pStyle w:val="202"/>
        <w:shd w:val="clear" w:color="auto" w:fill="auto"/>
        <w:spacing w:before="0" w:after="0" w:line="480" w:lineRule="exact"/>
        <w:ind w:left="740" w:right="200"/>
      </w:pPr>
      <w:r>
        <w:t>планировать действия по решению учебной задачи для получения результата; выстраивать последовательность выбранных действий.</w:t>
      </w:r>
    </w:p>
    <w:p w14:paraId="5B92F73F">
      <w:pPr>
        <w:pStyle w:val="202"/>
        <w:shd w:val="clear" w:color="auto" w:fill="auto"/>
        <w:tabs>
          <w:tab w:val="left" w:pos="2108"/>
          <w:tab w:val="left" w:pos="2514"/>
          <w:tab w:val="left" w:pos="4483"/>
          <w:tab w:val="center" w:pos="6354"/>
          <w:tab w:val="right" w:pos="8946"/>
          <w:tab w:val="right" w:pos="10175"/>
        </w:tabs>
        <w:spacing w:before="0" w:after="0" w:line="480" w:lineRule="exact"/>
        <w:ind w:firstLine="709"/>
      </w:pPr>
      <w:r>
        <w:t>У</w:t>
      </w:r>
      <w:r>
        <w:tab/>
      </w:r>
      <w:r>
        <w:t>обучающегося</w:t>
      </w:r>
      <w:r>
        <w:tab/>
      </w:r>
      <w:r>
        <w:t>будут</w:t>
      </w:r>
      <w:r>
        <w:tab/>
      </w:r>
      <w:r>
        <w:t>сформированы</w:t>
      </w:r>
      <w:r>
        <w:tab/>
      </w:r>
      <w:r>
        <w:t>следующие</w:t>
      </w:r>
      <w:r>
        <w:tab/>
      </w:r>
      <w:r>
        <w:t>действия</w:t>
      </w:r>
    </w:p>
    <w:p w14:paraId="5C8190D3">
      <w:pPr>
        <w:pStyle w:val="202"/>
        <w:shd w:val="clear" w:color="auto" w:fill="auto"/>
        <w:spacing w:before="0" w:after="0" w:line="480" w:lineRule="exact"/>
        <w:jc w:val="left"/>
      </w:pPr>
      <w:r>
        <w:t>самоконтроля как часть регулятивных универсальных учебных действий:</w:t>
      </w:r>
    </w:p>
    <w:p w14:paraId="0BD325E2">
      <w:pPr>
        <w:pStyle w:val="202"/>
        <w:shd w:val="clear" w:color="auto" w:fill="auto"/>
        <w:spacing w:before="0" w:after="0" w:line="480" w:lineRule="exact"/>
        <w:ind w:firstLine="740"/>
        <w:jc w:val="left"/>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300018F7">
      <w:pPr>
        <w:pStyle w:val="202"/>
        <w:shd w:val="clear" w:color="auto" w:fill="auto"/>
        <w:spacing w:before="0" w:after="0" w:line="480" w:lineRule="exact"/>
        <w:ind w:firstLine="740"/>
      </w:pPr>
      <w:r>
        <w:t>соотносить результат деятельности с поставленной учебной задачей по выделению, характеристике, использованию языковых единиц;</w:t>
      </w:r>
    </w:p>
    <w:p w14:paraId="21BEB490">
      <w:pPr>
        <w:pStyle w:val="202"/>
        <w:shd w:val="clear" w:color="auto" w:fill="auto"/>
        <w:spacing w:before="0" w:after="0" w:line="480" w:lineRule="exact"/>
        <w:ind w:firstLine="740"/>
      </w:pPr>
      <w:r>
        <w:t>находить ошибку, допущенную при работе с языковым материалом, находить орфографическую и пунктуационную ошибки;</w:t>
      </w:r>
    </w:p>
    <w:p w14:paraId="547E4C2A">
      <w:pPr>
        <w:pStyle w:val="202"/>
        <w:shd w:val="clear" w:color="auto" w:fill="auto"/>
        <w:spacing w:before="0" w:after="0" w:line="480" w:lineRule="exact"/>
        <w:ind w:firstLine="740"/>
      </w:pPr>
      <w:r>
        <w:t>сравнивать результаты своей деятельности и деятельности других обучающихся, объективно оценивать их по предложенным критериям.</w:t>
      </w:r>
    </w:p>
    <w:p w14:paraId="47507259">
      <w:pPr>
        <w:pStyle w:val="202"/>
        <w:shd w:val="clear" w:color="auto" w:fill="auto"/>
        <w:tabs>
          <w:tab w:val="left" w:pos="2108"/>
          <w:tab w:val="left" w:pos="2514"/>
          <w:tab w:val="left" w:pos="4478"/>
          <w:tab w:val="center" w:pos="6354"/>
          <w:tab w:val="right" w:pos="8946"/>
          <w:tab w:val="right" w:pos="10175"/>
        </w:tabs>
        <w:spacing w:before="0" w:after="0" w:line="480" w:lineRule="exact"/>
        <w:ind w:left="740"/>
      </w:pPr>
      <w:r>
        <w:t>У</w:t>
      </w:r>
      <w:r>
        <w:tab/>
      </w:r>
      <w:r>
        <w:t>обучающегося</w:t>
      </w:r>
      <w:r>
        <w:tab/>
      </w:r>
      <w:r>
        <w:t>будут</w:t>
      </w:r>
      <w:r>
        <w:tab/>
      </w:r>
      <w:r>
        <w:t>сформированы</w:t>
      </w:r>
      <w:r>
        <w:tab/>
      </w:r>
      <w:r>
        <w:t>следующие</w:t>
      </w:r>
      <w:r>
        <w:tab/>
      </w:r>
      <w:r>
        <w:t>действия</w:t>
      </w:r>
    </w:p>
    <w:p w14:paraId="47FB2B94">
      <w:pPr>
        <w:pStyle w:val="202"/>
        <w:shd w:val="clear" w:color="auto" w:fill="auto"/>
        <w:spacing w:before="0" w:after="0" w:line="480" w:lineRule="exact"/>
        <w:jc w:val="left"/>
      </w:pPr>
      <w:r>
        <w:t>при осуществлении совместной деятельности:</w:t>
      </w:r>
    </w:p>
    <w:p w14:paraId="0AEB2233">
      <w:pPr>
        <w:pStyle w:val="202"/>
        <w:shd w:val="clear" w:color="auto" w:fill="auto"/>
        <w:spacing w:before="0" w:after="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14:paraId="067C4D40">
      <w:pPr>
        <w:pStyle w:val="202"/>
        <w:shd w:val="clear" w:color="auto" w:fill="auto"/>
        <w:spacing w:before="0" w:after="0" w:line="480" w:lineRule="exact"/>
        <w:jc w:val="left"/>
      </w:pPr>
      <w:r>
        <w:t>промежуточных шагов и сроков;</w:t>
      </w:r>
    </w:p>
    <w:p w14:paraId="7D4BF529">
      <w:pPr>
        <w:pStyle w:val="202"/>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4B42C9">
      <w:pPr>
        <w:pStyle w:val="202"/>
        <w:shd w:val="clear" w:color="auto" w:fill="auto"/>
        <w:spacing w:before="0" w:after="0" w:line="480" w:lineRule="exact"/>
        <w:ind w:firstLine="740"/>
      </w:pPr>
      <w:r>
        <w:t>проявлять готовность руководить, выполнять поручения, подчиняться, самостоятельно разрешать конфликты;</w:t>
      </w:r>
    </w:p>
    <w:p w14:paraId="25758506">
      <w:pPr>
        <w:pStyle w:val="202"/>
        <w:shd w:val="clear" w:color="auto" w:fill="auto"/>
        <w:spacing w:before="0" w:after="0" w:line="480" w:lineRule="exact"/>
        <w:ind w:left="740" w:right="4200"/>
        <w:jc w:val="left"/>
      </w:pPr>
      <w:r>
        <w:t>ответственно выполнять свою часть работы; оценивать свой вклад в общий результат;</w:t>
      </w:r>
    </w:p>
    <w:p w14:paraId="21204595">
      <w:pPr>
        <w:pStyle w:val="202"/>
        <w:shd w:val="clear" w:color="auto" w:fill="auto"/>
        <w:spacing w:before="0" w:after="0" w:line="480" w:lineRule="exact"/>
        <w:ind w:firstLine="740"/>
      </w:pPr>
      <w:r>
        <w:t>выполнять совместные проектные задания с использованием предложенных образцов.</w:t>
      </w:r>
    </w:p>
    <w:p w14:paraId="4E32B62B">
      <w:pPr>
        <w:pStyle w:val="202"/>
        <w:shd w:val="clear" w:color="auto" w:fill="auto"/>
        <w:tabs>
          <w:tab w:val="left" w:pos="1793"/>
        </w:tabs>
        <w:spacing w:before="0" w:after="0" w:line="480" w:lineRule="exact"/>
        <w:ind w:firstLine="709"/>
        <w:rPr>
          <w:u w:val="single"/>
        </w:rPr>
      </w:pPr>
      <w:r>
        <w:rPr>
          <w:u w:val="single"/>
        </w:rPr>
        <w:t>Предметные результаты изучения русского языка. К концу обучения в 1 классе обучающийся научится:</w:t>
      </w:r>
    </w:p>
    <w:p w14:paraId="004EFC78">
      <w:pPr>
        <w:pStyle w:val="202"/>
        <w:shd w:val="clear" w:color="auto" w:fill="auto"/>
        <w:spacing w:before="0" w:after="0" w:line="480" w:lineRule="exact"/>
        <w:ind w:left="740" w:right="1680"/>
        <w:jc w:val="left"/>
      </w:pPr>
      <w:r>
        <w:t>различать слово и предложение; выделять слова из предложений; выделять звуки из слова;</w:t>
      </w:r>
    </w:p>
    <w:p w14:paraId="319959E7">
      <w:pPr>
        <w:pStyle w:val="202"/>
        <w:shd w:val="clear" w:color="auto" w:fill="auto"/>
        <w:spacing w:before="0" w:after="0" w:line="480" w:lineRule="exact"/>
        <w:ind w:firstLine="740"/>
      </w:pPr>
      <w:r>
        <w:t>различать гласные и согласные звуки (в том числе различать в словах согласный звук [й’] и гласный звук [и]);</w:t>
      </w:r>
    </w:p>
    <w:p w14:paraId="32CF789B">
      <w:pPr>
        <w:pStyle w:val="202"/>
        <w:shd w:val="clear" w:color="auto" w:fill="auto"/>
        <w:spacing w:before="0" w:after="0" w:line="480" w:lineRule="exact"/>
        <w:ind w:firstLine="740"/>
      </w:pPr>
      <w:r>
        <w:t>различать ударные и безударные гласные звуки;</w:t>
      </w:r>
    </w:p>
    <w:p w14:paraId="4F56530A">
      <w:pPr>
        <w:pStyle w:val="202"/>
        <w:shd w:val="clear" w:color="auto" w:fill="auto"/>
        <w:spacing w:before="0" w:after="0" w:line="480" w:lineRule="exact"/>
        <w:ind w:firstLine="740"/>
      </w:pPr>
      <w:r>
        <w:t>различать согласные звуки: мягкие и твёрдые, звонкие и глухие (вне слова и в слове);</w:t>
      </w:r>
    </w:p>
    <w:p w14:paraId="399A6588">
      <w:pPr>
        <w:pStyle w:val="202"/>
        <w:shd w:val="clear" w:color="auto" w:fill="auto"/>
        <w:spacing w:before="0" w:after="0" w:line="480" w:lineRule="exact"/>
        <w:ind w:firstLine="740"/>
      </w:pPr>
      <w:r>
        <w:t>различать понятия «звук» и «буква»;</w:t>
      </w:r>
    </w:p>
    <w:p w14:paraId="7A4CA730">
      <w:pPr>
        <w:pStyle w:val="202"/>
        <w:shd w:val="clear" w:color="auto" w:fill="auto"/>
        <w:spacing w:before="0" w:after="0" w:line="480" w:lineRule="exact"/>
        <w:ind w:firstLine="740"/>
      </w:pPr>
      <w:r>
        <w:t>определять количество слогов в слове; делить слова на слоги (простые случаи: слова без стечения согласных); определять в слове ударный слог;</w:t>
      </w:r>
    </w:p>
    <w:p w14:paraId="6BE51965">
      <w:pPr>
        <w:pStyle w:val="202"/>
        <w:shd w:val="clear" w:color="auto" w:fill="auto"/>
        <w:spacing w:before="0" w:after="0" w:line="480" w:lineRule="exact"/>
        <w:ind w:firstLine="740"/>
      </w:pPr>
      <w:r>
        <w:t>обозначать при письме мягкость согласных звуков буквами «е», «ё», «ю», «я» и буквой «ь» в конце слова;</w:t>
      </w:r>
    </w:p>
    <w:p w14:paraId="7E01F9CE">
      <w:pPr>
        <w:pStyle w:val="202"/>
        <w:shd w:val="clear" w:color="auto" w:fill="auto"/>
        <w:spacing w:before="0" w:after="0" w:line="480" w:lineRule="exact"/>
        <w:ind w:firstLine="74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B7E96A9">
      <w:pPr>
        <w:pStyle w:val="202"/>
        <w:shd w:val="clear" w:color="auto" w:fill="auto"/>
        <w:spacing w:before="0" w:after="0" w:line="480" w:lineRule="exact"/>
        <w:ind w:firstLine="740"/>
      </w:pPr>
      <w:r>
        <w:t>писать аккуратным разборчивым почерком прописные и строчные буквы, соединения букв, слова;</w:t>
      </w:r>
    </w:p>
    <w:p w14:paraId="5E4B3B93">
      <w:pPr>
        <w:pStyle w:val="202"/>
        <w:shd w:val="clear" w:color="auto" w:fill="auto"/>
        <w:spacing w:before="0" w:after="0" w:line="480" w:lineRule="exact"/>
        <w:ind w:firstLine="740"/>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5BF840EE">
      <w:pPr>
        <w:pStyle w:val="202"/>
        <w:shd w:val="clear" w:color="auto" w:fill="auto"/>
        <w:spacing w:before="0" w:after="0" w:line="480" w:lineRule="exact"/>
        <w:ind w:firstLine="740"/>
      </w:pPr>
      <w:r>
        <w:t>правильно списывать (без пропусков и искажений букв) слова и предложения, тексты объёмом не более 25 слов;</w:t>
      </w:r>
    </w:p>
    <w:p w14:paraId="5D5D8A0B">
      <w:pPr>
        <w:pStyle w:val="202"/>
        <w:shd w:val="clear" w:color="auto" w:fill="auto"/>
        <w:spacing w:before="0" w:after="0" w:line="480" w:lineRule="exact"/>
        <w:ind w:firstLine="74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8274886">
      <w:pPr>
        <w:pStyle w:val="202"/>
        <w:shd w:val="clear" w:color="auto" w:fill="auto"/>
        <w:spacing w:before="0" w:after="0" w:line="480" w:lineRule="exact"/>
        <w:ind w:firstLine="740"/>
      </w:pPr>
      <w:r>
        <w:t>находить и исправлять ошибки по изученным правилам;</w:t>
      </w:r>
    </w:p>
    <w:p w14:paraId="2E34A0D0">
      <w:pPr>
        <w:pStyle w:val="202"/>
        <w:shd w:val="clear" w:color="auto" w:fill="auto"/>
        <w:spacing w:before="0" w:after="0" w:line="480" w:lineRule="exact"/>
        <w:ind w:firstLine="740"/>
      </w:pPr>
      <w:r>
        <w:t>понимать прослушанный текст;</w:t>
      </w:r>
    </w:p>
    <w:p w14:paraId="4BFCA2AB">
      <w:pPr>
        <w:pStyle w:val="202"/>
        <w:shd w:val="clear" w:color="auto" w:fill="auto"/>
        <w:spacing w:before="0" w:after="0" w:line="480" w:lineRule="exact"/>
        <w:ind w:firstLine="740"/>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29987DF7">
      <w:pPr>
        <w:pStyle w:val="202"/>
        <w:shd w:val="clear" w:color="auto" w:fill="auto"/>
        <w:spacing w:before="0" w:after="0" w:line="480" w:lineRule="exact"/>
        <w:ind w:firstLine="740"/>
      </w:pPr>
      <w:r>
        <w:t>находить в тексте слова, значение которых требует уточнения;</w:t>
      </w:r>
    </w:p>
    <w:p w14:paraId="1D3E9AF3">
      <w:pPr>
        <w:pStyle w:val="202"/>
        <w:shd w:val="clear" w:color="auto" w:fill="auto"/>
        <w:spacing w:before="0" w:after="0" w:line="480" w:lineRule="exact"/>
        <w:ind w:firstLine="740"/>
      </w:pPr>
      <w:r>
        <w:t>составлять предложение из набора форм слов;</w:t>
      </w:r>
    </w:p>
    <w:p w14:paraId="75B79CA7">
      <w:pPr>
        <w:pStyle w:val="202"/>
        <w:shd w:val="clear" w:color="auto" w:fill="auto"/>
        <w:spacing w:before="0" w:after="0" w:line="480" w:lineRule="exact"/>
        <w:ind w:firstLine="740"/>
      </w:pPr>
      <w:r>
        <w:t>устно составлять текст из 3-5 предложений по сюжетным картинкам и на основе наблюдений;</w:t>
      </w:r>
    </w:p>
    <w:p w14:paraId="1DF15B7E">
      <w:pPr>
        <w:pStyle w:val="202"/>
        <w:shd w:val="clear" w:color="auto" w:fill="auto"/>
        <w:spacing w:before="0" w:after="0" w:line="480" w:lineRule="exact"/>
        <w:ind w:firstLine="740"/>
      </w:pPr>
      <w:r>
        <w:t>использовать изученные понятия в процессе решения учебных задач.</w:t>
      </w:r>
    </w:p>
    <w:p w14:paraId="03A4F2A2">
      <w:pPr>
        <w:pStyle w:val="202"/>
        <w:shd w:val="clear" w:color="auto" w:fill="auto"/>
        <w:tabs>
          <w:tab w:val="left" w:pos="1793"/>
        </w:tabs>
        <w:spacing w:before="0" w:after="0" w:line="480" w:lineRule="exact"/>
        <w:ind w:firstLine="709"/>
        <w:rPr>
          <w:u w:val="single"/>
        </w:rPr>
      </w:pPr>
      <w:r>
        <w:rPr>
          <w:u w:val="single"/>
        </w:rPr>
        <w:t>Предметные результаты изучения русского языка. К концу обучения во 2 классе обучающийся научится:</w:t>
      </w:r>
    </w:p>
    <w:p w14:paraId="7DD08580">
      <w:pPr>
        <w:pStyle w:val="202"/>
        <w:shd w:val="clear" w:color="auto" w:fill="auto"/>
        <w:spacing w:before="0" w:after="0" w:line="480" w:lineRule="exact"/>
        <w:ind w:firstLine="740"/>
      </w:pPr>
      <w:r>
        <w:t>осознавать язык как основное средство общения;</w:t>
      </w:r>
    </w:p>
    <w:p w14:paraId="4DCEC3FB">
      <w:pPr>
        <w:pStyle w:val="202"/>
        <w:shd w:val="clear" w:color="auto" w:fill="auto"/>
        <w:spacing w:before="0" w:after="0" w:line="480" w:lineRule="exact"/>
        <w:ind w:firstLine="74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09876E18">
      <w:pPr>
        <w:pStyle w:val="202"/>
        <w:shd w:val="clear" w:color="auto" w:fill="auto"/>
        <w:spacing w:before="0" w:after="0" w:line="480" w:lineRule="exact"/>
        <w:ind w:firstLine="740"/>
      </w:pPr>
      <w:r>
        <w:t>определять количество слогов в слове; делить слово на слоги (в том числе слова со стечением согласных);</w:t>
      </w:r>
    </w:p>
    <w:p w14:paraId="71FAE16C">
      <w:pPr>
        <w:pStyle w:val="202"/>
        <w:shd w:val="clear" w:color="auto" w:fill="auto"/>
        <w:spacing w:before="0" w:after="0" w:line="280" w:lineRule="exact"/>
        <w:ind w:firstLine="740"/>
      </w:pPr>
      <w:r>
        <w:t>устанавливать соотношение звукового и буквенного состава слова,</w:t>
      </w:r>
    </w:p>
    <w:p w14:paraId="67AE4C9B">
      <w:pPr>
        <w:pStyle w:val="202"/>
        <w:shd w:val="clear" w:color="auto" w:fill="auto"/>
        <w:spacing w:before="0" w:after="0" w:line="480" w:lineRule="exact"/>
        <w:jc w:val="left"/>
      </w:pPr>
      <w:r>
        <w:t>в том числе с учётом функций букв «е», «ё», «ю», «я»;</w:t>
      </w:r>
    </w:p>
    <w:p w14:paraId="66EC2259">
      <w:pPr>
        <w:pStyle w:val="202"/>
        <w:shd w:val="clear" w:color="auto" w:fill="auto"/>
        <w:spacing w:before="0" w:after="0" w:line="480" w:lineRule="exact"/>
        <w:ind w:firstLine="740"/>
      </w:pPr>
      <w:r>
        <w:t>обозначать при письме мягкость согласных звуков буквой мягкий знак в середине слова;</w:t>
      </w:r>
    </w:p>
    <w:p w14:paraId="7226179F">
      <w:pPr>
        <w:pStyle w:val="202"/>
        <w:shd w:val="clear" w:color="auto" w:fill="auto"/>
        <w:spacing w:before="0" w:after="0" w:line="480" w:lineRule="exact"/>
        <w:ind w:left="740" w:right="4380"/>
        <w:jc w:val="left"/>
      </w:pPr>
      <w:r>
        <w:t>находить однокоренные слова; выделять в слове корень (простые случаи); выделять в слове окончание;</w:t>
      </w:r>
    </w:p>
    <w:p w14:paraId="4407F165">
      <w:pPr>
        <w:pStyle w:val="202"/>
        <w:shd w:val="clear" w:color="auto" w:fill="auto"/>
        <w:spacing w:before="0" w:after="0" w:line="480" w:lineRule="exact"/>
        <w:ind w:firstLine="740"/>
        <w:jc w:val="left"/>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rStyle w:val="218"/>
        </w:rPr>
        <w:t>«что</w:t>
      </w:r>
      <w:r>
        <w:t xml:space="preserve"> сделать?» и другие;</w:t>
      </w:r>
    </w:p>
    <w:p w14:paraId="5761759C">
      <w:pPr>
        <w:pStyle w:val="202"/>
        <w:shd w:val="clear" w:color="auto" w:fill="auto"/>
        <w:spacing w:before="0" w:after="0" w:line="480" w:lineRule="exact"/>
        <w:ind w:firstLine="740"/>
      </w:pPr>
      <w:r>
        <w:t>распознавать слова, отвечающие на вопросы «какой?», «какая?», «какое?», «какие?»;</w:t>
      </w:r>
    </w:p>
    <w:p w14:paraId="2BDC80B6">
      <w:pPr>
        <w:pStyle w:val="202"/>
        <w:shd w:val="clear" w:color="auto" w:fill="auto"/>
        <w:spacing w:before="0" w:after="0" w:line="480" w:lineRule="exact"/>
        <w:ind w:firstLine="740"/>
      </w:pPr>
      <w:r>
        <w:t>определять вид предложения по цели высказывания и по эмоциональной окраске;</w:t>
      </w:r>
    </w:p>
    <w:p w14:paraId="0E2C78BB">
      <w:pPr>
        <w:pStyle w:val="202"/>
        <w:shd w:val="clear" w:color="auto" w:fill="auto"/>
        <w:spacing w:before="0" w:after="0" w:line="480" w:lineRule="exact"/>
        <w:ind w:firstLine="740"/>
      </w:pPr>
      <w:r>
        <w:t>находить место орфограммы в слове и между словами по изученным правилам;</w:t>
      </w:r>
    </w:p>
    <w:p w14:paraId="31AE3ED7">
      <w:pPr>
        <w:pStyle w:val="202"/>
        <w:shd w:val="clear" w:color="auto" w:fill="auto"/>
        <w:spacing w:before="0" w:after="0" w:line="480" w:lineRule="exact"/>
        <w:ind w:firstLine="740"/>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0D83532">
      <w:pPr>
        <w:pStyle w:val="202"/>
        <w:shd w:val="clear" w:color="auto" w:fill="auto"/>
        <w:spacing w:before="0" w:after="0" w:line="480" w:lineRule="exact"/>
        <w:ind w:firstLine="740"/>
      </w:pPr>
      <w:r>
        <w:t>правильно списывать (без пропусков и искажений букв) слова и предложения, тексты объёмом не более 50 слов;</w:t>
      </w:r>
    </w:p>
    <w:p w14:paraId="1EB150EF">
      <w:pPr>
        <w:pStyle w:val="202"/>
        <w:shd w:val="clear" w:color="auto" w:fill="auto"/>
        <w:spacing w:before="0" w:after="0" w:line="480" w:lineRule="exact"/>
        <w:ind w:firstLine="740"/>
        <w:jc w:val="left"/>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14:paraId="0241DB3C">
      <w:pPr>
        <w:pStyle w:val="202"/>
        <w:shd w:val="clear" w:color="auto" w:fill="auto"/>
        <w:spacing w:before="0" w:after="0" w:line="480" w:lineRule="exact"/>
        <w:ind w:firstLine="740"/>
      </w:pPr>
      <w:r>
        <w:t>пользоваться толковым, орфографическим, орфоэпическим словарями</w:t>
      </w:r>
    </w:p>
    <w:p w14:paraId="72218AFF">
      <w:pPr>
        <w:pStyle w:val="202"/>
        <w:shd w:val="clear" w:color="auto" w:fill="auto"/>
        <w:spacing w:before="0" w:after="0" w:line="480" w:lineRule="exact"/>
        <w:jc w:val="left"/>
      </w:pPr>
      <w:r>
        <w:t>учебника;</w:t>
      </w:r>
    </w:p>
    <w:p w14:paraId="4A53E30A">
      <w:pPr>
        <w:pStyle w:val="202"/>
        <w:shd w:val="clear" w:color="auto" w:fill="auto"/>
        <w:spacing w:before="0" w:after="0" w:line="480" w:lineRule="exact"/>
        <w:ind w:firstLine="760"/>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3D97A827">
      <w:pPr>
        <w:pStyle w:val="202"/>
        <w:shd w:val="clear" w:color="auto" w:fill="auto"/>
        <w:spacing w:before="0" w:after="0" w:line="480" w:lineRule="exact"/>
        <w:ind w:firstLine="760"/>
      </w:pPr>
      <w:r>
        <w:t>формулировать простые выводы на основе прочитанного (услышанного) устно и письменно (1-2 предложения);</w:t>
      </w:r>
    </w:p>
    <w:p w14:paraId="72576093">
      <w:pPr>
        <w:pStyle w:val="202"/>
        <w:shd w:val="clear" w:color="auto" w:fill="auto"/>
        <w:spacing w:before="0" w:after="0" w:line="480" w:lineRule="exact"/>
        <w:ind w:firstLine="760"/>
      </w:pPr>
      <w:r>
        <w:t>составлять предложения из слов, устанавливая между ними смысловую связь по вопросам;</w:t>
      </w:r>
    </w:p>
    <w:p w14:paraId="73494958">
      <w:pPr>
        <w:pStyle w:val="202"/>
        <w:shd w:val="clear" w:color="auto" w:fill="auto"/>
        <w:spacing w:before="0" w:after="0" w:line="480" w:lineRule="exact"/>
        <w:ind w:firstLine="760"/>
      </w:pPr>
      <w:r>
        <w:t>определять тему текста и озаглавливать текст, отражая его тему;</w:t>
      </w:r>
    </w:p>
    <w:p w14:paraId="4A7831E2">
      <w:pPr>
        <w:pStyle w:val="202"/>
        <w:shd w:val="clear" w:color="auto" w:fill="auto"/>
        <w:spacing w:before="0" w:after="0" w:line="480" w:lineRule="exact"/>
        <w:ind w:firstLine="760"/>
      </w:pPr>
      <w:r>
        <w:t>составлять текст из разрозненных предложений, частей текста;</w:t>
      </w:r>
    </w:p>
    <w:p w14:paraId="4AC63517">
      <w:pPr>
        <w:pStyle w:val="202"/>
        <w:shd w:val="clear" w:color="auto" w:fill="auto"/>
        <w:spacing w:before="0" w:after="0" w:line="480" w:lineRule="exact"/>
        <w:ind w:firstLine="760"/>
      </w:pPr>
      <w:r>
        <w:t>писать подробное изложение повествовательного текста объёмом 30-45 слов с использованием вопросов;</w:t>
      </w:r>
    </w:p>
    <w:p w14:paraId="4D9ECF27">
      <w:pPr>
        <w:pStyle w:val="202"/>
        <w:shd w:val="clear" w:color="auto" w:fill="auto"/>
        <w:spacing w:before="0" w:after="0" w:line="480" w:lineRule="exact"/>
        <w:ind w:firstLine="760"/>
      </w:pPr>
      <w:r>
        <w:t>объяснять своими словами значение изученных понятий; использовать изученные понятия в процессе решения учебных задач.</w:t>
      </w:r>
    </w:p>
    <w:p w14:paraId="354922D0">
      <w:pPr>
        <w:pStyle w:val="202"/>
        <w:shd w:val="clear" w:color="auto" w:fill="auto"/>
        <w:tabs>
          <w:tab w:val="left" w:pos="1775"/>
        </w:tabs>
        <w:spacing w:before="0" w:after="0" w:line="480" w:lineRule="exact"/>
        <w:ind w:firstLine="709"/>
        <w:rPr>
          <w:u w:val="single"/>
        </w:rPr>
      </w:pPr>
      <w:r>
        <w:rPr>
          <w:u w:val="single"/>
        </w:rPr>
        <w:t>Предметные результаты изучения русского языка. К концу обучения в 3 классе обучающийся научится:</w:t>
      </w:r>
    </w:p>
    <w:p w14:paraId="121563AB">
      <w:pPr>
        <w:pStyle w:val="202"/>
        <w:shd w:val="clear" w:color="auto" w:fill="auto"/>
        <w:spacing w:before="0" w:after="0" w:line="480" w:lineRule="exact"/>
        <w:ind w:firstLine="760"/>
      </w:pPr>
      <w:r>
        <w:t>объяснять значение русского языка как государственного языка Российской Федерации;</w:t>
      </w:r>
    </w:p>
    <w:p w14:paraId="33579C8F">
      <w:pPr>
        <w:pStyle w:val="202"/>
        <w:shd w:val="clear" w:color="auto" w:fill="auto"/>
        <w:spacing w:before="0" w:after="0" w:line="480" w:lineRule="exact"/>
        <w:ind w:firstLine="760"/>
      </w:pPr>
      <w:r>
        <w:t>характеризовать, сравнивать, классифицировать звуки вне слова и в слове по заданным параметрам;</w:t>
      </w:r>
    </w:p>
    <w:p w14:paraId="02D76246">
      <w:pPr>
        <w:pStyle w:val="202"/>
        <w:shd w:val="clear" w:color="auto" w:fill="auto"/>
        <w:spacing w:before="0" w:after="0" w:line="480" w:lineRule="exact"/>
        <w:ind w:firstLine="760"/>
      </w:pPr>
      <w:r>
        <w:t>производить звуко-буквенный анализ слова (в словах с орфограммами; без транскрибирования);</w:t>
      </w:r>
    </w:p>
    <w:p w14:paraId="567D2FC2">
      <w:pPr>
        <w:pStyle w:val="202"/>
        <w:shd w:val="clear" w:color="auto" w:fill="auto"/>
        <w:spacing w:before="0" w:after="0" w:line="480" w:lineRule="exact"/>
        <w:ind w:firstLine="760"/>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730424F4">
      <w:pPr>
        <w:pStyle w:val="202"/>
        <w:shd w:val="clear" w:color="auto" w:fill="auto"/>
        <w:spacing w:before="0" w:after="0" w:line="480" w:lineRule="exact"/>
        <w:ind w:firstLine="76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658CDD9">
      <w:pPr>
        <w:pStyle w:val="202"/>
        <w:shd w:val="clear" w:color="auto" w:fill="auto"/>
        <w:spacing w:before="0" w:after="0" w:line="480" w:lineRule="exact"/>
        <w:ind w:firstLine="760"/>
      </w:pPr>
      <w:r>
        <w:t>находить в словах с однозначно выделяемыми морфемами окончание, корень,</w:t>
      </w:r>
    </w:p>
    <w:p w14:paraId="4A75088C">
      <w:pPr>
        <w:pStyle w:val="202"/>
        <w:shd w:val="clear" w:color="auto" w:fill="auto"/>
        <w:spacing w:before="0" w:after="0" w:line="485" w:lineRule="exact"/>
        <w:jc w:val="left"/>
      </w:pPr>
      <w:r>
        <w:t>приставку, суффикс;</w:t>
      </w:r>
    </w:p>
    <w:p w14:paraId="51F9C44E">
      <w:pPr>
        <w:pStyle w:val="202"/>
        <w:shd w:val="clear" w:color="auto" w:fill="auto"/>
        <w:spacing w:before="0" w:after="0" w:line="485" w:lineRule="exact"/>
        <w:ind w:firstLine="740"/>
      </w:pPr>
      <w:r>
        <w:t>выявлять случаи употребления синонимов и антонимов; подбирать синонимы и антонимы к словам разных частей речи;</w:t>
      </w:r>
    </w:p>
    <w:p w14:paraId="6D4ADAD1">
      <w:pPr>
        <w:pStyle w:val="202"/>
        <w:shd w:val="clear" w:color="auto" w:fill="auto"/>
        <w:spacing w:before="0" w:after="0" w:line="485" w:lineRule="exact"/>
        <w:ind w:firstLine="740"/>
      </w:pPr>
      <w:r>
        <w:t>распознавать слова, употребляемые в прямом и переносном значении (простые случаи);</w:t>
      </w:r>
    </w:p>
    <w:p w14:paraId="7C2D8800">
      <w:pPr>
        <w:pStyle w:val="202"/>
        <w:shd w:val="clear" w:color="auto" w:fill="auto"/>
        <w:spacing w:before="0" w:after="0" w:line="485" w:lineRule="exact"/>
        <w:ind w:firstLine="740"/>
      </w:pPr>
      <w:r>
        <w:t>определять значение слова в тексте;</w:t>
      </w:r>
    </w:p>
    <w:p w14:paraId="0E3581E6">
      <w:pPr>
        <w:pStyle w:val="202"/>
        <w:shd w:val="clear" w:color="auto" w:fill="auto"/>
        <w:spacing w:before="0" w:after="0" w:line="485" w:lineRule="exact"/>
        <w:ind w:firstLine="74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229D9AC7">
      <w:pPr>
        <w:pStyle w:val="202"/>
        <w:shd w:val="clear" w:color="auto" w:fill="auto"/>
        <w:spacing w:before="0" w:after="0" w:line="485" w:lineRule="exact"/>
        <w:ind w:firstLine="740"/>
      </w:pPr>
      <w:r>
        <w:t>распознавать имена прилагательные; определять грамматические признаки имён прилагательных: род, число, падеж;</w:t>
      </w:r>
    </w:p>
    <w:p w14:paraId="090C1212">
      <w:pPr>
        <w:pStyle w:val="202"/>
        <w:shd w:val="clear" w:color="auto" w:fill="auto"/>
        <w:spacing w:before="0" w:after="0" w:line="485" w:lineRule="exact"/>
        <w:ind w:firstLine="740"/>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4AFB6033">
      <w:pPr>
        <w:pStyle w:val="202"/>
        <w:shd w:val="clear" w:color="auto" w:fill="auto"/>
        <w:spacing w:before="0" w:after="0" w:line="485" w:lineRule="exact"/>
        <w:ind w:firstLine="740"/>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41F6B6DD">
      <w:pPr>
        <w:pStyle w:val="202"/>
        <w:shd w:val="clear" w:color="auto" w:fill="auto"/>
        <w:spacing w:before="0" w:after="0" w:line="485" w:lineRule="exact"/>
        <w:ind w:firstLine="740"/>
      </w:pPr>
      <w:r>
        <w:t>распознавать личные местоимения (в начальной форме);</w:t>
      </w:r>
    </w:p>
    <w:p w14:paraId="5BFA382E">
      <w:pPr>
        <w:pStyle w:val="202"/>
        <w:shd w:val="clear" w:color="auto" w:fill="auto"/>
        <w:spacing w:before="0" w:after="0" w:line="499" w:lineRule="exact"/>
        <w:ind w:firstLine="740"/>
      </w:pPr>
      <w:r>
        <w:t>использовать личные местоимения для устранения неоправданных повторов в тексте;</w:t>
      </w:r>
    </w:p>
    <w:p w14:paraId="4627573D">
      <w:pPr>
        <w:pStyle w:val="202"/>
        <w:shd w:val="clear" w:color="auto" w:fill="auto"/>
        <w:spacing w:before="0" w:after="0" w:line="480" w:lineRule="exact"/>
        <w:ind w:firstLine="740"/>
      </w:pPr>
      <w:r>
        <w:t>различать предлоги и приставки;</w:t>
      </w:r>
    </w:p>
    <w:p w14:paraId="2675D258">
      <w:pPr>
        <w:pStyle w:val="202"/>
        <w:shd w:val="clear" w:color="auto" w:fill="auto"/>
        <w:spacing w:before="0" w:after="0" w:line="480" w:lineRule="exact"/>
        <w:ind w:firstLine="740"/>
      </w:pPr>
      <w:r>
        <w:t>определять вид предложения по цели высказывания и по эмоциональной окраске;</w:t>
      </w:r>
    </w:p>
    <w:p w14:paraId="2C60323F">
      <w:pPr>
        <w:pStyle w:val="202"/>
        <w:shd w:val="clear" w:color="auto" w:fill="auto"/>
        <w:spacing w:before="0" w:after="0" w:line="480" w:lineRule="exact"/>
        <w:ind w:firstLine="740"/>
      </w:pPr>
      <w:r>
        <w:t>находить главные и второстепенные (без деления на виды) члены предложения;</w:t>
      </w:r>
    </w:p>
    <w:p w14:paraId="5C55D20D">
      <w:pPr>
        <w:pStyle w:val="202"/>
        <w:shd w:val="clear" w:color="auto" w:fill="auto"/>
        <w:spacing w:before="0" w:after="0" w:line="480" w:lineRule="exact"/>
        <w:ind w:firstLine="740"/>
      </w:pPr>
      <w:r>
        <w:t>распознавать распространённые и нераспространённые предложения;</w:t>
      </w:r>
    </w:p>
    <w:p w14:paraId="146FBDC9">
      <w:pPr>
        <w:pStyle w:val="202"/>
        <w:shd w:val="clear" w:color="auto" w:fill="auto"/>
        <w:spacing w:before="0" w:after="0" w:line="480" w:lineRule="exact"/>
        <w:ind w:firstLine="740"/>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6D6E51F">
      <w:pPr>
        <w:pStyle w:val="202"/>
        <w:shd w:val="clear" w:color="auto" w:fill="auto"/>
        <w:spacing w:before="0" w:after="0" w:line="480" w:lineRule="exact"/>
        <w:ind w:firstLine="740"/>
        <w:jc w:val="left"/>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02B78B2D">
      <w:pPr>
        <w:pStyle w:val="202"/>
        <w:shd w:val="clear" w:color="auto" w:fill="auto"/>
        <w:spacing w:before="0" w:after="0" w:line="480" w:lineRule="exact"/>
        <w:ind w:firstLine="740"/>
        <w:jc w:val="left"/>
      </w:pPr>
      <w: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14:paraId="0F17680B">
      <w:pPr>
        <w:pStyle w:val="202"/>
        <w:shd w:val="clear" w:color="auto" w:fill="auto"/>
        <w:tabs>
          <w:tab w:val="left" w:pos="3222"/>
        </w:tabs>
        <w:spacing w:before="0" w:after="0" w:line="480" w:lineRule="exact"/>
        <w:ind w:left="740"/>
      </w:pPr>
      <w:r>
        <w:t>строить устное</w:t>
      </w:r>
      <w:r>
        <w:tab/>
      </w:r>
      <w:r>
        <w:t>диалогическое и монологическое высказывания</w:t>
      </w:r>
    </w:p>
    <w:p w14:paraId="43459CA1">
      <w:pPr>
        <w:pStyle w:val="202"/>
        <w:shd w:val="clear" w:color="auto" w:fill="auto"/>
        <w:spacing w:before="0" w:after="0" w:line="480" w:lineRule="exact"/>
      </w:pP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4021D89E">
      <w:pPr>
        <w:pStyle w:val="202"/>
        <w:shd w:val="clear" w:color="auto" w:fill="auto"/>
        <w:spacing w:before="0" w:after="0" w:line="480" w:lineRule="exact"/>
        <w:ind w:firstLine="740"/>
        <w:jc w:val="left"/>
      </w:pPr>
      <w:r>
        <w:t>определять связь предложений в тексте (с помощью личных местоимений, синонимов, союзов «и», «а», «но»);</w:t>
      </w:r>
    </w:p>
    <w:p w14:paraId="592CBFB5">
      <w:pPr>
        <w:pStyle w:val="202"/>
        <w:shd w:val="clear" w:color="auto" w:fill="auto"/>
        <w:spacing w:before="0" w:after="0" w:line="480" w:lineRule="exact"/>
        <w:ind w:left="740" w:right="3560"/>
        <w:jc w:val="left"/>
      </w:pPr>
      <w:r>
        <w:t>определять ключевые слова в тексте; определять тему текста и основную мысль текста;</w:t>
      </w:r>
    </w:p>
    <w:p w14:paraId="77DB0E12">
      <w:pPr>
        <w:pStyle w:val="202"/>
        <w:shd w:val="clear" w:color="auto" w:fill="auto"/>
        <w:spacing w:before="0" w:after="0" w:line="480" w:lineRule="exact"/>
        <w:ind w:firstLine="740"/>
        <w:jc w:val="left"/>
      </w:pPr>
      <w:r>
        <w:t>выявлять части текста (абзацы) и отражать с помощью ключевых слов или предложений их смысловое содержание;</w:t>
      </w:r>
    </w:p>
    <w:p w14:paraId="6185E914">
      <w:pPr>
        <w:pStyle w:val="202"/>
        <w:shd w:val="clear" w:color="auto" w:fill="auto"/>
        <w:spacing w:before="0" w:after="0" w:line="480" w:lineRule="exact"/>
        <w:ind w:firstLine="740"/>
        <w:jc w:val="left"/>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025BFE30">
      <w:pPr>
        <w:pStyle w:val="202"/>
        <w:shd w:val="clear" w:color="auto" w:fill="auto"/>
        <w:spacing w:before="0" w:after="0" w:line="480" w:lineRule="exact"/>
        <w:ind w:firstLine="740"/>
        <w:jc w:val="left"/>
      </w:pPr>
      <w:r>
        <w:t>объяснять своими словами значение изученных понятий, использовать изученные понятия в процессе решения учебных задач;</w:t>
      </w:r>
    </w:p>
    <w:p w14:paraId="7C68C39E">
      <w:pPr>
        <w:pStyle w:val="202"/>
        <w:shd w:val="clear" w:color="auto" w:fill="auto"/>
        <w:spacing w:before="0" w:after="0" w:line="480" w:lineRule="exact"/>
        <w:ind w:left="740"/>
      </w:pPr>
      <w:r>
        <w:t>уточнять значение слова с помощью толкового словаря.</w:t>
      </w:r>
    </w:p>
    <w:p w14:paraId="010A73B2">
      <w:pPr>
        <w:pStyle w:val="202"/>
        <w:shd w:val="clear" w:color="auto" w:fill="auto"/>
        <w:tabs>
          <w:tab w:val="left" w:pos="1745"/>
        </w:tabs>
        <w:spacing w:before="0" w:after="0" w:line="480" w:lineRule="exact"/>
        <w:ind w:firstLine="709"/>
        <w:jc w:val="left"/>
        <w:rPr>
          <w:u w:val="single"/>
        </w:rPr>
      </w:pPr>
      <w:r>
        <w:rPr>
          <w:u w:val="single"/>
        </w:rPr>
        <w:t>Предметные результаты изучения русского языка. К концу обучения в 4 классе обучающийся научится:</w:t>
      </w:r>
    </w:p>
    <w:p w14:paraId="24414B86">
      <w:pPr>
        <w:pStyle w:val="202"/>
        <w:shd w:val="clear" w:color="auto" w:fill="auto"/>
        <w:spacing w:before="0" w:after="0" w:line="480" w:lineRule="exact"/>
        <w:ind w:firstLine="740"/>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9DA951A">
      <w:pPr>
        <w:pStyle w:val="202"/>
        <w:shd w:val="clear" w:color="auto" w:fill="auto"/>
        <w:spacing w:before="0" w:after="0" w:line="480" w:lineRule="exact"/>
        <w:ind w:firstLine="760"/>
      </w:pPr>
      <w:r>
        <w:t>объяснять роль языка как основного средства общения;</w:t>
      </w:r>
    </w:p>
    <w:p w14:paraId="529A1326">
      <w:pPr>
        <w:pStyle w:val="202"/>
        <w:shd w:val="clear" w:color="auto" w:fill="auto"/>
        <w:spacing w:before="0" w:after="0" w:line="480" w:lineRule="exact"/>
        <w:ind w:firstLine="760"/>
      </w:pPr>
      <w:r>
        <w:t>объяснять роль русского языка как государственного языка Российской Федерации и языка межнационального общения;</w:t>
      </w:r>
    </w:p>
    <w:p w14:paraId="36A04AF9">
      <w:pPr>
        <w:pStyle w:val="202"/>
        <w:shd w:val="clear" w:color="auto" w:fill="auto"/>
        <w:spacing w:before="0" w:after="0" w:line="480" w:lineRule="exact"/>
        <w:ind w:firstLine="760"/>
      </w:pPr>
      <w:r>
        <w:t>осознавать правильную устную и письменную речь как показатель общей культуры человека;</w:t>
      </w:r>
    </w:p>
    <w:p w14:paraId="623F0086">
      <w:pPr>
        <w:pStyle w:val="202"/>
        <w:shd w:val="clear" w:color="auto" w:fill="auto"/>
        <w:spacing w:before="0" w:after="0" w:line="480" w:lineRule="exact"/>
        <w:ind w:firstLine="760"/>
      </w:pPr>
      <w:r>
        <w:t>проводить звуко-буквенный разбор слов (в соответствии с предложенным в учебнике алгоритмом);</w:t>
      </w:r>
    </w:p>
    <w:p w14:paraId="249A7116">
      <w:pPr>
        <w:pStyle w:val="202"/>
        <w:shd w:val="clear" w:color="auto" w:fill="auto"/>
        <w:spacing w:before="0" w:after="0" w:line="480" w:lineRule="exact"/>
        <w:ind w:firstLine="760"/>
      </w:pPr>
      <w:r>
        <w:t>подбирать к предложенным словам синонимы; подбирать к предложенным словам антонимы;</w:t>
      </w:r>
    </w:p>
    <w:p w14:paraId="002ED5AF">
      <w:pPr>
        <w:pStyle w:val="202"/>
        <w:shd w:val="clear" w:color="auto" w:fill="auto"/>
        <w:spacing w:before="0" w:after="0" w:line="480" w:lineRule="exact"/>
        <w:ind w:firstLine="760"/>
      </w:pPr>
      <w:r>
        <w:t>выявлять в речи слова, значение которых требует уточнения, определять значение слова по контексту;</w:t>
      </w:r>
    </w:p>
    <w:p w14:paraId="4112083F">
      <w:pPr>
        <w:pStyle w:val="202"/>
        <w:shd w:val="clear" w:color="auto" w:fill="auto"/>
        <w:spacing w:before="0" w:after="0" w:line="480" w:lineRule="exact"/>
        <w:ind w:firstLine="76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54149D97">
      <w:pPr>
        <w:pStyle w:val="202"/>
        <w:shd w:val="clear" w:color="auto" w:fill="auto"/>
        <w:spacing w:before="0" w:after="0" w:line="480" w:lineRule="exact"/>
        <w:ind w:firstLine="760"/>
      </w:pPr>
      <w:r>
        <w:t>устанавливать принадлежность слова к определённой части речи (в объёме изученного) по комплексу освоенных грамматических признаков;</w:t>
      </w:r>
    </w:p>
    <w:p w14:paraId="26B661E7">
      <w:pPr>
        <w:pStyle w:val="202"/>
        <w:shd w:val="clear" w:color="auto" w:fill="auto"/>
        <w:spacing w:before="0" w:after="0" w:line="480" w:lineRule="exact"/>
        <w:ind w:firstLine="76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3901B141">
      <w:pPr>
        <w:pStyle w:val="202"/>
        <w:shd w:val="clear" w:color="auto" w:fill="auto"/>
        <w:spacing w:before="0" w:after="0" w:line="480" w:lineRule="exact"/>
        <w:ind w:firstLine="76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4EA4F911">
      <w:pPr>
        <w:pStyle w:val="202"/>
        <w:shd w:val="clear" w:color="auto" w:fill="auto"/>
        <w:spacing w:before="0" w:after="0" w:line="480" w:lineRule="exact"/>
        <w:ind w:firstLine="76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4ED202A2">
      <w:pPr>
        <w:pStyle w:val="202"/>
        <w:shd w:val="clear" w:color="auto" w:fill="auto"/>
        <w:spacing w:before="0" w:after="0" w:line="480" w:lineRule="exact"/>
        <w:ind w:firstLine="760"/>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30286C5C">
      <w:pPr>
        <w:pStyle w:val="202"/>
        <w:shd w:val="clear" w:color="auto" w:fill="auto"/>
        <w:spacing w:before="0" w:after="0" w:line="480" w:lineRule="exact"/>
        <w:ind w:firstLine="760"/>
      </w:pPr>
      <w:r>
        <w:t>различать предложение, словосочетание и слово;</w:t>
      </w:r>
    </w:p>
    <w:p w14:paraId="6D96FED9">
      <w:pPr>
        <w:pStyle w:val="202"/>
        <w:shd w:val="clear" w:color="auto" w:fill="auto"/>
        <w:spacing w:before="0" w:after="0" w:line="480" w:lineRule="exact"/>
        <w:ind w:firstLine="760"/>
      </w:pPr>
      <w:r>
        <w:t>классифицировать предложения по цели высказывания и по эмоциональной окраске;</w:t>
      </w:r>
    </w:p>
    <w:p w14:paraId="42D9DA29">
      <w:pPr>
        <w:pStyle w:val="202"/>
        <w:shd w:val="clear" w:color="auto" w:fill="auto"/>
        <w:spacing w:before="0" w:after="0" w:line="480" w:lineRule="exact"/>
        <w:ind w:firstLine="760"/>
      </w:pPr>
      <w:r>
        <w:t>различать распространённые и нераспространённые предложения;</w:t>
      </w:r>
    </w:p>
    <w:p w14:paraId="5AF79697">
      <w:pPr>
        <w:pStyle w:val="202"/>
        <w:shd w:val="clear" w:color="auto" w:fill="auto"/>
        <w:spacing w:before="0" w:after="0" w:line="480" w:lineRule="exact"/>
        <w:ind w:firstLine="76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4BECFCF">
      <w:pPr>
        <w:pStyle w:val="202"/>
        <w:shd w:val="clear" w:color="auto" w:fill="auto"/>
        <w:spacing w:before="0" w:after="0" w:line="480" w:lineRule="exact"/>
        <w:ind w:firstLine="76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0CE40F8F">
      <w:pPr>
        <w:pStyle w:val="202"/>
        <w:shd w:val="clear" w:color="auto" w:fill="auto"/>
        <w:spacing w:before="0" w:after="0" w:line="480" w:lineRule="exact"/>
        <w:ind w:firstLine="760"/>
      </w:pPr>
      <w:r>
        <w:t>производить синтаксический разбор простого предложения;</w:t>
      </w:r>
    </w:p>
    <w:p w14:paraId="13E58B84">
      <w:pPr>
        <w:pStyle w:val="202"/>
        <w:shd w:val="clear" w:color="auto" w:fill="auto"/>
        <w:spacing w:before="0" w:after="0" w:line="480" w:lineRule="exact"/>
        <w:ind w:firstLine="760"/>
      </w:pPr>
      <w:r>
        <w:t>находить место орфограммы в слове и между словами по изученным правилам;</w:t>
      </w:r>
    </w:p>
    <w:p w14:paraId="27E61A37">
      <w:pPr>
        <w:pStyle w:val="202"/>
        <w:shd w:val="clear" w:color="auto" w:fill="auto"/>
        <w:tabs>
          <w:tab w:val="left" w:pos="4546"/>
          <w:tab w:val="left" w:pos="6226"/>
          <w:tab w:val="left" w:pos="7416"/>
        </w:tabs>
        <w:spacing w:before="0" w:after="0" w:line="480" w:lineRule="exact"/>
        <w:ind w:firstLine="760"/>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tab/>
      </w:r>
      <w:r>
        <w:t>числе, а</w:t>
      </w:r>
      <w:r>
        <w:tab/>
      </w:r>
      <w:r>
        <w:t>также</w:t>
      </w:r>
      <w:r>
        <w:tab/>
      </w:r>
      <w:r>
        <w:t>кроме собственных</w:t>
      </w:r>
    </w:p>
    <w:p w14:paraId="4EC18B21">
      <w:pPr>
        <w:pStyle w:val="202"/>
        <w:shd w:val="clear" w:color="auto" w:fill="auto"/>
        <w:spacing w:before="0" w:after="0" w:line="480" w:lineRule="exact"/>
      </w:pPr>
      <w: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45A8CCF0">
      <w:pPr>
        <w:pStyle w:val="202"/>
        <w:shd w:val="clear" w:color="auto" w:fill="auto"/>
        <w:spacing w:before="0" w:after="0" w:line="480" w:lineRule="exact"/>
        <w:ind w:firstLine="760"/>
      </w:pPr>
      <w:r>
        <w:t>правильно списывать тексты объёмом не более 85 слов;</w:t>
      </w:r>
    </w:p>
    <w:p w14:paraId="06B5D4ED">
      <w:pPr>
        <w:pStyle w:val="202"/>
        <w:shd w:val="clear" w:color="auto" w:fill="auto"/>
        <w:spacing w:before="0" w:after="0" w:line="480" w:lineRule="exact"/>
        <w:ind w:firstLine="760"/>
      </w:pPr>
      <w:r>
        <w:t>писать под диктовку тексты объёмом не более 80 слов с учётом изученных правил правописания;</w:t>
      </w:r>
    </w:p>
    <w:p w14:paraId="642B4F93">
      <w:pPr>
        <w:pStyle w:val="202"/>
        <w:shd w:val="clear" w:color="auto" w:fill="auto"/>
        <w:spacing w:before="0" w:after="0" w:line="480" w:lineRule="exact"/>
        <w:ind w:firstLine="760"/>
      </w:pPr>
      <w:r>
        <w:t>находить и исправлять орфографические и пунктуационные ошибки по изученным правилам;</w:t>
      </w:r>
    </w:p>
    <w:p w14:paraId="06D95721">
      <w:pPr>
        <w:pStyle w:val="202"/>
        <w:shd w:val="clear" w:color="auto" w:fill="auto"/>
        <w:spacing w:before="0" w:after="0" w:line="480" w:lineRule="exact"/>
        <w:ind w:firstLine="760"/>
      </w:pPr>
      <w:r>
        <w:t>осознавать ситуацию общения (с какой целью, с кем, где происходит общение); выбирать языковые средства в ситуации общения;</w:t>
      </w:r>
    </w:p>
    <w:p w14:paraId="1CC378FB">
      <w:pPr>
        <w:pStyle w:val="202"/>
        <w:shd w:val="clear" w:color="auto" w:fill="auto"/>
        <w:spacing w:before="0" w:after="0" w:line="480" w:lineRule="exact"/>
        <w:ind w:firstLine="760"/>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704B7B9A">
      <w:pPr>
        <w:pStyle w:val="202"/>
        <w:shd w:val="clear" w:color="auto" w:fill="auto"/>
        <w:spacing w:before="0" w:after="0" w:line="480" w:lineRule="exact"/>
        <w:ind w:firstLine="76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626BB4D0">
      <w:pPr>
        <w:pStyle w:val="202"/>
        <w:shd w:val="clear" w:color="auto" w:fill="auto"/>
        <w:spacing w:before="0" w:after="0" w:line="480" w:lineRule="exact"/>
        <w:ind w:firstLine="760"/>
      </w:pPr>
      <w:r>
        <w:t>определять тему и основную мысль текста; самостоятельно озаглавливать текст с использованием темы или основной мысли;</w:t>
      </w:r>
    </w:p>
    <w:p w14:paraId="14420606">
      <w:pPr>
        <w:pStyle w:val="202"/>
        <w:shd w:val="clear" w:color="auto" w:fill="auto"/>
        <w:spacing w:before="0" w:after="0" w:line="480" w:lineRule="exact"/>
        <w:ind w:firstLine="760"/>
      </w:pPr>
      <w:r>
        <w:t>корректировать порядок предложений и частей текста;</w:t>
      </w:r>
    </w:p>
    <w:p w14:paraId="5FF4B947">
      <w:pPr>
        <w:pStyle w:val="202"/>
        <w:shd w:val="clear" w:color="auto" w:fill="auto"/>
        <w:spacing w:before="0" w:after="0" w:line="480" w:lineRule="exact"/>
        <w:ind w:firstLine="760"/>
      </w:pPr>
      <w:r>
        <w:t>составлять план к заданным текстам;</w:t>
      </w:r>
    </w:p>
    <w:p w14:paraId="1B7C5B22">
      <w:pPr>
        <w:pStyle w:val="202"/>
        <w:shd w:val="clear" w:color="auto" w:fill="auto"/>
        <w:spacing w:before="0" w:after="0" w:line="480" w:lineRule="exact"/>
        <w:ind w:firstLine="760"/>
      </w:pPr>
      <w:r>
        <w:t>осуществлять подробный пересказ текста (устно и письменно);</w:t>
      </w:r>
    </w:p>
    <w:p w14:paraId="239621A7">
      <w:pPr>
        <w:pStyle w:val="202"/>
        <w:shd w:val="clear" w:color="auto" w:fill="auto"/>
        <w:spacing w:before="0" w:after="0" w:line="480" w:lineRule="exact"/>
        <w:ind w:firstLine="760"/>
      </w:pPr>
      <w:r>
        <w:t>осуществлять выборочный пересказ текста (устно);</w:t>
      </w:r>
    </w:p>
    <w:p w14:paraId="616EA636">
      <w:pPr>
        <w:pStyle w:val="202"/>
        <w:shd w:val="clear" w:color="auto" w:fill="auto"/>
        <w:spacing w:before="0" w:after="0" w:line="480" w:lineRule="exact"/>
        <w:ind w:firstLine="760"/>
      </w:pPr>
      <w:r>
        <w:t>писать (после предварительной подготовки) сочинения по заданным темам;</w:t>
      </w:r>
    </w:p>
    <w:p w14:paraId="26CE87FD">
      <w:pPr>
        <w:pStyle w:val="202"/>
        <w:shd w:val="clear" w:color="auto" w:fill="auto"/>
        <w:spacing w:before="0" w:after="0" w:line="480" w:lineRule="exact"/>
        <w:ind w:firstLine="760"/>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6A920D15">
      <w:pPr>
        <w:pStyle w:val="202"/>
        <w:shd w:val="clear" w:color="auto" w:fill="auto"/>
        <w:spacing w:before="0" w:after="0" w:line="480" w:lineRule="exact"/>
        <w:ind w:firstLine="760"/>
      </w:pPr>
      <w:r>
        <w:t>объяснять своими словами значение изученных понятий; использовать изученные понятия;</w:t>
      </w:r>
    </w:p>
    <w:p w14:paraId="6FE88A08">
      <w:pPr>
        <w:pStyle w:val="202"/>
        <w:shd w:val="clear" w:color="auto" w:fill="auto"/>
        <w:spacing w:before="0" w:after="0" w:line="480" w:lineRule="exact"/>
        <w:ind w:firstLine="760"/>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66EEB328">
      <w:pPr>
        <w:pStyle w:val="202"/>
        <w:shd w:val="clear" w:color="auto" w:fill="auto"/>
        <w:tabs>
          <w:tab w:val="left" w:pos="1302"/>
        </w:tabs>
        <w:spacing w:before="0" w:after="0" w:line="504" w:lineRule="exact"/>
        <w:ind w:firstLine="709"/>
        <w:jc w:val="center"/>
        <w:rPr>
          <w:b/>
          <w:u w:val="single"/>
        </w:rPr>
      </w:pPr>
      <w:r>
        <w:rPr>
          <w:b/>
          <w:u w:val="single"/>
        </w:rPr>
        <w:t>Федеральная рабочая программа по учебному предмету «Литературное чтение».</w:t>
      </w:r>
    </w:p>
    <w:p w14:paraId="26E67A13">
      <w:pPr>
        <w:pStyle w:val="202"/>
        <w:shd w:val="clear" w:color="auto" w:fill="auto"/>
        <w:tabs>
          <w:tab w:val="left" w:pos="723"/>
        </w:tabs>
        <w:spacing w:before="0" w:after="0" w:line="360" w:lineRule="auto"/>
        <w:ind w:firstLine="709"/>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16FEDEEF">
      <w:pPr>
        <w:pStyle w:val="202"/>
        <w:shd w:val="clear" w:color="auto" w:fill="auto"/>
        <w:tabs>
          <w:tab w:val="left" w:pos="1418"/>
        </w:tabs>
        <w:spacing w:before="0" w:after="0" w:line="480" w:lineRule="exact"/>
        <w:ind w:left="740"/>
      </w:pPr>
      <w:r>
        <w:t>Пояснительная записка.</w:t>
      </w:r>
    </w:p>
    <w:p w14:paraId="34010DEB">
      <w:pPr>
        <w:pStyle w:val="202"/>
        <w:shd w:val="clear" w:color="auto" w:fill="auto"/>
        <w:tabs>
          <w:tab w:val="left" w:pos="1599"/>
        </w:tabs>
        <w:spacing w:before="0" w:after="0" w:line="480" w:lineRule="exact"/>
        <w:ind w:firstLine="709"/>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8F30D66">
      <w:pPr>
        <w:pStyle w:val="202"/>
        <w:shd w:val="clear" w:color="auto" w:fill="auto"/>
        <w:tabs>
          <w:tab w:val="left" w:pos="1599"/>
        </w:tabs>
        <w:spacing w:before="0" w:after="0" w:line="480" w:lineRule="exact"/>
        <w:ind w:firstLine="709"/>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1C03622A">
      <w:pPr>
        <w:pStyle w:val="202"/>
        <w:shd w:val="clear" w:color="auto" w:fill="auto"/>
        <w:tabs>
          <w:tab w:val="left" w:pos="884"/>
        </w:tabs>
        <w:spacing w:before="0" w:after="0" w:line="480" w:lineRule="exact"/>
        <w:ind w:firstLine="709"/>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EF7AE67">
      <w:pPr>
        <w:pStyle w:val="202"/>
        <w:shd w:val="clear" w:color="auto" w:fill="auto"/>
        <w:tabs>
          <w:tab w:val="left" w:pos="1594"/>
        </w:tabs>
        <w:spacing w:before="0" w:after="0" w:line="480" w:lineRule="exact"/>
        <w:ind w:firstLine="709"/>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12A8439A">
      <w:pPr>
        <w:pStyle w:val="202"/>
        <w:shd w:val="clear" w:color="auto" w:fill="auto"/>
        <w:tabs>
          <w:tab w:val="left" w:pos="1599"/>
        </w:tabs>
        <w:spacing w:before="0" w:after="0" w:line="480" w:lineRule="exact"/>
        <w:ind w:firstLine="709"/>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9AB09DB">
      <w:pPr>
        <w:pStyle w:val="202"/>
        <w:shd w:val="clear" w:color="auto" w:fill="auto"/>
        <w:tabs>
          <w:tab w:val="left" w:pos="1599"/>
        </w:tabs>
        <w:spacing w:before="0" w:after="0" w:line="480" w:lineRule="exact"/>
        <w:ind w:firstLine="709"/>
      </w:pPr>
      <w:r>
        <w:t>Достижение цели изучения литературного чтения определяется решением следующих задач:</w:t>
      </w:r>
    </w:p>
    <w:p w14:paraId="51E7CA77">
      <w:pPr>
        <w:pStyle w:val="202"/>
        <w:shd w:val="clear" w:color="auto" w:fill="auto"/>
        <w:spacing w:before="0" w:after="0" w:line="480" w:lineRule="exact"/>
        <w:ind w:firstLine="74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7643433E">
      <w:pPr>
        <w:pStyle w:val="202"/>
        <w:shd w:val="clear" w:color="auto" w:fill="auto"/>
        <w:spacing w:before="0" w:after="0" w:line="480" w:lineRule="exact"/>
        <w:ind w:firstLine="740"/>
      </w:pPr>
      <w:r>
        <w:t>достижение необходимого для продолжения образования уровня общего речевого развития;</w:t>
      </w:r>
    </w:p>
    <w:p w14:paraId="3AF85B68">
      <w:pPr>
        <w:pStyle w:val="202"/>
        <w:shd w:val="clear" w:color="auto" w:fill="auto"/>
        <w:spacing w:before="0" w:after="0" w:line="480" w:lineRule="exact"/>
        <w:ind w:firstLine="74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E6CBE30">
      <w:pPr>
        <w:pStyle w:val="202"/>
        <w:shd w:val="clear" w:color="auto" w:fill="auto"/>
        <w:spacing w:before="0" w:after="0" w:line="480" w:lineRule="exact"/>
        <w:ind w:firstLine="740"/>
      </w:pPr>
      <w:r>
        <w:t>первоначальное представление о многообразии жанров художественных произведений и произведений устного народного творчества;</w:t>
      </w:r>
    </w:p>
    <w:p w14:paraId="13C558E6">
      <w:pPr>
        <w:pStyle w:val="202"/>
        <w:shd w:val="clear" w:color="auto" w:fill="auto"/>
        <w:spacing w:before="0" w:after="0" w:line="480" w:lineRule="exact"/>
        <w:ind w:firstLine="740"/>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0A13C644">
      <w:pPr>
        <w:pStyle w:val="202"/>
        <w:shd w:val="clear" w:color="auto" w:fill="auto"/>
        <w:spacing w:before="0" w:after="0" w:line="480" w:lineRule="exact"/>
        <w:ind w:firstLine="740"/>
      </w:pPr>
      <w:r>
        <w:t>овладение техникой смыслового чтения вслух, обеспечивающей понимание</w:t>
      </w:r>
    </w:p>
    <w:p w14:paraId="27F2BAA6">
      <w:pPr>
        <w:pStyle w:val="202"/>
        <w:shd w:val="clear" w:color="auto" w:fill="auto"/>
        <w:spacing w:before="0" w:after="6" w:line="280" w:lineRule="exact"/>
        <w:jc w:val="left"/>
      </w:pPr>
      <w:r>
        <w:t>и использование информации для решения учебных задач.</w:t>
      </w:r>
    </w:p>
    <w:p w14:paraId="53CD74E1">
      <w:pPr>
        <w:pStyle w:val="202"/>
        <w:shd w:val="clear" w:color="auto" w:fill="auto"/>
        <w:tabs>
          <w:tab w:val="left" w:pos="1621"/>
        </w:tabs>
        <w:spacing w:before="0" w:after="0" w:line="480" w:lineRule="exact"/>
        <w:ind w:firstLine="709"/>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8157A63">
      <w:pPr>
        <w:pStyle w:val="202"/>
        <w:shd w:val="clear" w:color="auto" w:fill="auto"/>
        <w:tabs>
          <w:tab w:val="left" w:pos="1621"/>
        </w:tabs>
        <w:spacing w:before="0" w:after="0" w:line="480" w:lineRule="exact"/>
        <w:ind w:firstLine="709"/>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30A48696">
      <w:pPr>
        <w:pStyle w:val="202"/>
        <w:shd w:val="clear" w:color="auto" w:fill="auto"/>
        <w:tabs>
          <w:tab w:val="left" w:pos="1621"/>
        </w:tabs>
        <w:spacing w:before="0" w:after="0" w:line="480" w:lineRule="exact"/>
        <w:ind w:firstLine="709"/>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2005162">
      <w:pPr>
        <w:pStyle w:val="202"/>
        <w:shd w:val="clear" w:color="auto" w:fill="auto"/>
        <w:tabs>
          <w:tab w:val="left" w:pos="1734"/>
        </w:tabs>
        <w:spacing w:before="0" w:after="0" w:line="480" w:lineRule="exact"/>
        <w:ind w:firstLine="709"/>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C072124">
      <w:pPr>
        <w:pStyle w:val="202"/>
        <w:shd w:val="clear" w:color="auto" w:fill="auto"/>
        <w:tabs>
          <w:tab w:val="left" w:pos="1734"/>
        </w:tabs>
        <w:spacing w:before="0" w:after="0" w:line="480" w:lineRule="exact"/>
        <w:ind w:firstLine="709"/>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0ABB3583">
      <w:pPr>
        <w:pStyle w:val="202"/>
        <w:shd w:val="clear" w:color="auto" w:fill="auto"/>
        <w:tabs>
          <w:tab w:val="left" w:pos="1743"/>
        </w:tabs>
        <w:spacing w:before="0" w:after="0" w:line="480" w:lineRule="exact"/>
        <w:ind w:firstLine="709"/>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14:paraId="5C61DB7C">
      <w:pPr>
        <w:pStyle w:val="202"/>
        <w:shd w:val="clear" w:color="auto" w:fill="auto"/>
        <w:spacing w:before="0" w:after="0" w:line="480" w:lineRule="exact"/>
      </w:pPr>
      <w: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rStyle w:val="218"/>
        </w:rPr>
        <w:t>2-4</w:t>
      </w:r>
      <w:r>
        <w:t xml:space="preserve"> классах рекомендуется отводить по 136 часов (4 часа в неделю в каждом классе).</w:t>
      </w:r>
    </w:p>
    <w:p w14:paraId="2C9FC037">
      <w:pPr>
        <w:pStyle w:val="202"/>
        <w:shd w:val="clear" w:color="auto" w:fill="auto"/>
        <w:spacing w:before="0" w:after="0" w:line="480" w:lineRule="exact"/>
        <w:ind w:firstLine="760"/>
        <w:rPr>
          <w:b/>
          <w:u w:val="single"/>
        </w:rPr>
      </w:pPr>
      <w:r>
        <w:rPr>
          <w:b/>
          <w:u w:val="single"/>
        </w:rPr>
        <w:t>Содержание обучения в 1 классе.</w:t>
      </w:r>
    </w:p>
    <w:p w14:paraId="2E8A01B2">
      <w:pPr>
        <w:pStyle w:val="202"/>
        <w:shd w:val="clear" w:color="auto" w:fill="auto"/>
        <w:tabs>
          <w:tab w:val="left" w:pos="1599"/>
        </w:tabs>
        <w:spacing w:before="0" w:after="0" w:line="480" w:lineRule="exact"/>
        <w:ind w:firstLine="709"/>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010FA34B">
      <w:pPr>
        <w:pStyle w:val="202"/>
        <w:shd w:val="clear" w:color="auto" w:fill="auto"/>
        <w:tabs>
          <w:tab w:val="left" w:pos="1801"/>
        </w:tabs>
        <w:spacing w:before="0" w:after="0" w:line="480" w:lineRule="exact"/>
        <w:ind w:firstLine="709"/>
      </w:pPr>
      <w: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349B41F3">
      <w:pPr>
        <w:pStyle w:val="202"/>
        <w:shd w:val="clear" w:color="auto" w:fill="auto"/>
        <w:tabs>
          <w:tab w:val="left" w:pos="1599"/>
        </w:tabs>
        <w:spacing w:before="0" w:after="0" w:line="480" w:lineRule="exact"/>
        <w:ind w:firstLine="851"/>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A57FB37">
      <w:pPr>
        <w:pStyle w:val="202"/>
        <w:shd w:val="clear" w:color="auto" w:fill="auto"/>
        <w:tabs>
          <w:tab w:val="left" w:pos="1806"/>
        </w:tabs>
        <w:spacing w:before="0" w:after="0" w:line="480" w:lineRule="exact"/>
        <w:ind w:firstLine="851"/>
      </w:pPr>
      <w: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6E7DA236">
      <w:pPr>
        <w:pStyle w:val="202"/>
        <w:shd w:val="clear" w:color="auto" w:fill="auto"/>
        <w:tabs>
          <w:tab w:val="left" w:pos="1604"/>
        </w:tabs>
        <w:spacing w:before="0" w:after="0" w:line="480" w:lineRule="exact"/>
        <w:ind w:firstLine="851"/>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36D24CF4">
      <w:pPr>
        <w:pStyle w:val="202"/>
        <w:shd w:val="clear" w:color="auto" w:fill="auto"/>
        <w:tabs>
          <w:tab w:val="left" w:pos="1604"/>
        </w:tabs>
        <w:spacing w:before="0" w:after="0" w:line="480" w:lineRule="exact"/>
        <w:ind w:firstLine="851"/>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348EE205">
      <w:pPr>
        <w:pStyle w:val="202"/>
        <w:shd w:val="clear" w:color="auto" w:fill="auto"/>
        <w:tabs>
          <w:tab w:val="left" w:pos="1835"/>
        </w:tabs>
        <w:spacing w:before="0" w:after="0" w:line="480" w:lineRule="exact"/>
        <w:ind w:left="740"/>
      </w:pPr>
      <w:r>
        <w:t>Произведения для чтения: потешки, загадки, пословицы.</w:t>
      </w:r>
    </w:p>
    <w:p w14:paraId="6DD059BF">
      <w:pPr>
        <w:pStyle w:val="202"/>
        <w:shd w:val="clear" w:color="auto" w:fill="auto"/>
        <w:tabs>
          <w:tab w:val="left" w:pos="1604"/>
        </w:tabs>
        <w:spacing w:before="0" w:after="0" w:line="480" w:lineRule="exact"/>
        <w:ind w:firstLine="709"/>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3874280">
      <w:pPr>
        <w:pStyle w:val="202"/>
        <w:shd w:val="clear" w:color="auto" w:fill="auto"/>
        <w:tabs>
          <w:tab w:val="left" w:pos="1810"/>
        </w:tabs>
        <w:spacing w:before="0" w:after="0" w:line="480" w:lineRule="exact"/>
        <w:ind w:firstLine="709"/>
      </w:pPr>
      <w:r>
        <w:t>Произведения для чтения: В.В. Бианки «Лис и Мышонок», Е.И. Чарушин «Про Томку», М.М. Пришвин «Ёж», Н.И. Сладков «Лисица и Ёж» и другие.</w:t>
      </w:r>
    </w:p>
    <w:p w14:paraId="7AA3DDD0">
      <w:pPr>
        <w:pStyle w:val="202"/>
        <w:shd w:val="clear" w:color="auto" w:fill="auto"/>
        <w:tabs>
          <w:tab w:val="left" w:pos="1594"/>
        </w:tabs>
        <w:spacing w:before="0" w:after="0" w:line="480" w:lineRule="exact"/>
        <w:ind w:firstLine="709"/>
      </w:pPr>
      <w:r>
        <w:t>Произведения о маме. Восприятие и самостоятельное чтение произведений о маме (не менее одного автора по выбору, на примере произведений</w:t>
      </w:r>
    </w:p>
    <w:p w14:paraId="46F8232D">
      <w:pPr>
        <w:pStyle w:val="202"/>
        <w:shd w:val="clear" w:color="auto" w:fill="auto"/>
        <w:spacing w:before="0" w:after="0" w:line="480" w:lineRule="exact"/>
      </w:pPr>
      <w: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13F2AE8">
      <w:pPr>
        <w:pStyle w:val="202"/>
        <w:shd w:val="clear" w:color="auto" w:fill="auto"/>
        <w:tabs>
          <w:tab w:val="left" w:pos="1806"/>
        </w:tabs>
        <w:spacing w:before="0" w:after="0" w:line="480" w:lineRule="exact"/>
        <w:ind w:firstLine="709"/>
      </w:pPr>
      <w:r>
        <w:t>Произведения для чтения: Е.А. Благинина «Посидим в тишине», А.Л. Барто «Мама», А.В. Митяев «За что я люблю маму» и другие (по выбору).</w:t>
      </w:r>
    </w:p>
    <w:p w14:paraId="29248258">
      <w:pPr>
        <w:pStyle w:val="202"/>
        <w:shd w:val="clear" w:color="auto" w:fill="auto"/>
        <w:tabs>
          <w:tab w:val="left" w:pos="1590"/>
        </w:tabs>
        <w:spacing w:before="0" w:after="0" w:line="480" w:lineRule="exact"/>
        <w:ind w:firstLine="709"/>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340CE70B">
      <w:pPr>
        <w:pStyle w:val="202"/>
        <w:shd w:val="clear" w:color="auto" w:fill="auto"/>
        <w:tabs>
          <w:tab w:val="left" w:pos="1806"/>
        </w:tabs>
        <w:spacing w:before="0" w:after="0" w:line="480" w:lineRule="exact"/>
        <w:ind w:firstLine="709"/>
      </w:pPr>
      <w:r>
        <w:t>Произведения для чтения: Р.С. Сеф «Чудо», В.В. Лунин «Я видел чудо», Б.В. Заходер «Моя Вообразилия», Ю.П. Мориц «Сто фантазий» и другие (по выбору).</w:t>
      </w:r>
    </w:p>
    <w:p w14:paraId="749D6794">
      <w:pPr>
        <w:pStyle w:val="202"/>
        <w:shd w:val="clear" w:color="auto" w:fill="auto"/>
        <w:tabs>
          <w:tab w:val="left" w:pos="1599"/>
        </w:tabs>
        <w:spacing w:before="0" w:after="0" w:line="480" w:lineRule="exact"/>
        <w:ind w:firstLine="709"/>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2826C1BA">
      <w:pPr>
        <w:pStyle w:val="202"/>
        <w:shd w:val="clear" w:color="auto" w:fill="auto"/>
        <w:tabs>
          <w:tab w:val="left" w:pos="1599"/>
        </w:tabs>
        <w:spacing w:before="0" w:after="0" w:line="480" w:lineRule="exact"/>
        <w:ind w:firstLine="709"/>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999123">
      <w:pPr>
        <w:pStyle w:val="202"/>
        <w:shd w:val="clear" w:color="auto" w:fill="auto"/>
        <w:tabs>
          <w:tab w:val="left" w:pos="1806"/>
        </w:tabs>
        <w:spacing w:before="0" w:after="0" w:line="480" w:lineRule="exact"/>
        <w:ind w:firstLine="709"/>
      </w:pPr>
      <w:r>
        <w:t>Базовые логические действия как часть познавательных универсальных учебных действий способствуют формированию умений:</w:t>
      </w:r>
    </w:p>
    <w:p w14:paraId="032675FE">
      <w:pPr>
        <w:pStyle w:val="202"/>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02C21682">
      <w:pPr>
        <w:pStyle w:val="202"/>
        <w:shd w:val="clear" w:color="auto" w:fill="auto"/>
        <w:spacing w:before="0" w:after="0" w:line="480" w:lineRule="exact"/>
        <w:ind w:firstLine="760"/>
      </w:pPr>
      <w:r>
        <w:t>понимать фактическое содержание прочитанного или прослушанного текста;</w:t>
      </w:r>
    </w:p>
    <w:p w14:paraId="49CD44AD">
      <w:pPr>
        <w:pStyle w:val="202"/>
        <w:shd w:val="clear" w:color="auto" w:fill="auto"/>
        <w:spacing w:before="0" w:after="0" w:line="480" w:lineRule="exact"/>
        <w:ind w:firstLine="76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E9D5FE9">
      <w:pPr>
        <w:pStyle w:val="202"/>
        <w:shd w:val="clear" w:color="auto" w:fill="auto"/>
        <w:spacing w:before="0" w:after="0" w:line="480" w:lineRule="exact"/>
        <w:ind w:firstLine="760"/>
      </w:pPr>
      <w:r>
        <w:t>различать и группировать произведения по жанрам (загадки, пословицы, сказки (фольклорная и литературная), стихотворение, рассказ);</w:t>
      </w:r>
    </w:p>
    <w:p w14:paraId="267C2088">
      <w:pPr>
        <w:pStyle w:val="202"/>
        <w:shd w:val="clear" w:color="auto" w:fill="auto"/>
        <w:spacing w:before="0" w:after="0" w:line="480" w:lineRule="exact"/>
        <w:ind w:firstLine="76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1146CC37">
      <w:pPr>
        <w:pStyle w:val="202"/>
        <w:shd w:val="clear" w:color="auto" w:fill="auto"/>
        <w:spacing w:before="0" w:after="0" w:line="480" w:lineRule="exact"/>
        <w:ind w:firstLine="760"/>
      </w:pPr>
      <w:r>
        <w:t>сравнивать произведения по теме, настроению, которое оно вызывает.</w:t>
      </w:r>
    </w:p>
    <w:p w14:paraId="32C5EE48">
      <w:pPr>
        <w:pStyle w:val="202"/>
        <w:shd w:val="clear" w:color="auto" w:fill="auto"/>
        <w:tabs>
          <w:tab w:val="left" w:pos="1849"/>
        </w:tabs>
        <w:spacing w:before="0" w:after="0" w:line="480" w:lineRule="exact"/>
        <w:ind w:firstLine="709"/>
      </w:pPr>
      <w:r>
        <w:t>Работа с информацией как часть познавательных универсальных учебных действий способствует формированию умений:</w:t>
      </w:r>
    </w:p>
    <w:p w14:paraId="4FB65389">
      <w:pPr>
        <w:pStyle w:val="202"/>
        <w:shd w:val="clear" w:color="auto" w:fill="auto"/>
        <w:spacing w:before="0" w:after="0" w:line="480" w:lineRule="exact"/>
        <w:ind w:firstLine="760"/>
      </w:pPr>
      <w:r>
        <w:t>понимать, что текст произведения может быть представлен в иллюстрациях, различных видах зрительного искусства (фильм, спектакль и другие);</w:t>
      </w:r>
    </w:p>
    <w:p w14:paraId="0899F219">
      <w:pPr>
        <w:pStyle w:val="202"/>
        <w:shd w:val="clear" w:color="auto" w:fill="auto"/>
        <w:spacing w:before="0" w:after="0" w:line="480" w:lineRule="exact"/>
        <w:ind w:firstLine="760"/>
      </w:pPr>
      <w:r>
        <w:t>соотносить иллюстрацию с текстом произведения, читать отрывки из текста, которые соответствуют иллюстрации.</w:t>
      </w:r>
    </w:p>
    <w:p w14:paraId="1F71FF43">
      <w:pPr>
        <w:pStyle w:val="202"/>
        <w:shd w:val="clear" w:color="auto" w:fill="auto"/>
        <w:tabs>
          <w:tab w:val="left" w:pos="1840"/>
        </w:tabs>
        <w:spacing w:before="0" w:after="0" w:line="480" w:lineRule="exact"/>
        <w:ind w:firstLine="851"/>
      </w:pPr>
      <w:r>
        <w:t>Коммуникативные универсальные учебные действия (далее - УУД) способствуют формированию умений:</w:t>
      </w:r>
    </w:p>
    <w:p w14:paraId="3E8785B0">
      <w:pPr>
        <w:pStyle w:val="202"/>
        <w:shd w:val="clear" w:color="auto" w:fill="auto"/>
        <w:spacing w:before="0" w:after="0" w:line="480" w:lineRule="exact"/>
        <w:ind w:firstLine="760"/>
      </w:pPr>
      <w:r>
        <w:t>читать наизусть стихотворения, соблюдать орфоэпические и пунктуационные нормы;</w:t>
      </w:r>
    </w:p>
    <w:p w14:paraId="3FB5AC84">
      <w:pPr>
        <w:pStyle w:val="202"/>
        <w:shd w:val="clear" w:color="auto" w:fill="auto"/>
        <w:spacing w:before="0" w:after="0" w:line="480" w:lineRule="exact"/>
        <w:ind w:firstLine="76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0E922C9E">
      <w:pPr>
        <w:pStyle w:val="202"/>
        <w:shd w:val="clear" w:color="auto" w:fill="auto"/>
        <w:spacing w:before="0" w:after="0" w:line="480" w:lineRule="exact"/>
        <w:ind w:firstLine="760"/>
      </w:pPr>
      <w:r>
        <w:t>пересказывать (устно) содержание произведения с использованием вопросов, рисунков, предложенного плана;</w:t>
      </w:r>
    </w:p>
    <w:p w14:paraId="7E97DD16">
      <w:pPr>
        <w:pStyle w:val="202"/>
        <w:shd w:val="clear" w:color="auto" w:fill="auto"/>
        <w:spacing w:before="0" w:after="0" w:line="480" w:lineRule="exact"/>
        <w:ind w:firstLine="760"/>
      </w:pPr>
      <w:r>
        <w:t>объяснять своими словами значение изученных понятий;</w:t>
      </w:r>
    </w:p>
    <w:p w14:paraId="108B7197">
      <w:pPr>
        <w:pStyle w:val="202"/>
        <w:shd w:val="clear" w:color="auto" w:fill="auto"/>
        <w:spacing w:before="0" w:after="0" w:line="480" w:lineRule="exact"/>
        <w:ind w:firstLine="760"/>
      </w:pPr>
      <w:r>
        <w:t>описывать своё настроение после слушания (чтения) стихотворений, сказок, рассказов.</w:t>
      </w:r>
    </w:p>
    <w:p w14:paraId="4FB7CA41">
      <w:pPr>
        <w:pStyle w:val="202"/>
        <w:shd w:val="clear" w:color="auto" w:fill="auto"/>
        <w:tabs>
          <w:tab w:val="left" w:pos="1840"/>
        </w:tabs>
        <w:spacing w:before="0" w:after="0" w:line="480" w:lineRule="exact"/>
        <w:ind w:firstLine="851"/>
      </w:pPr>
      <w:r>
        <w:t>Регулятивные универсальные учебные действия способствуют формированию умений:</w:t>
      </w:r>
    </w:p>
    <w:p w14:paraId="1391D897">
      <w:pPr>
        <w:pStyle w:val="202"/>
        <w:shd w:val="clear" w:color="auto" w:fill="auto"/>
        <w:spacing w:before="0" w:after="0" w:line="480" w:lineRule="exact"/>
        <w:ind w:firstLine="760"/>
      </w:pPr>
      <w:r>
        <w:t>понимать и удерживать поставленную учебную задачу, в случае</w:t>
      </w:r>
    </w:p>
    <w:p w14:paraId="15237D45">
      <w:pPr>
        <w:pStyle w:val="202"/>
        <w:shd w:val="clear" w:color="auto" w:fill="auto"/>
        <w:spacing w:before="0" w:after="0" w:line="480" w:lineRule="exact"/>
        <w:jc w:val="left"/>
      </w:pPr>
      <w:r>
        <w:t>необходимости обращаться за помощью к педагогическому работнику;</w:t>
      </w:r>
    </w:p>
    <w:p w14:paraId="4A338E19">
      <w:pPr>
        <w:pStyle w:val="202"/>
        <w:shd w:val="clear" w:color="auto" w:fill="auto"/>
        <w:spacing w:before="0" w:after="0" w:line="480" w:lineRule="exact"/>
        <w:ind w:firstLine="760"/>
      </w:pPr>
      <w:r>
        <w:t>проявлять желание самостоятельно читать, совершенствовать свой навык чтения;</w:t>
      </w:r>
    </w:p>
    <w:p w14:paraId="3C499453">
      <w:pPr>
        <w:pStyle w:val="202"/>
        <w:shd w:val="clear" w:color="auto" w:fill="auto"/>
        <w:spacing w:before="0" w:after="0" w:line="480" w:lineRule="exact"/>
        <w:ind w:firstLine="760"/>
      </w:pPr>
      <w:r>
        <w:t>с помощью учителя оценивать свои успехи (трудности) в освоении читательской деятельности.</w:t>
      </w:r>
    </w:p>
    <w:p w14:paraId="40E1238A">
      <w:pPr>
        <w:pStyle w:val="202"/>
        <w:shd w:val="clear" w:color="auto" w:fill="auto"/>
        <w:tabs>
          <w:tab w:val="left" w:pos="1806"/>
        </w:tabs>
        <w:spacing w:before="0" w:after="0" w:line="480" w:lineRule="exact"/>
        <w:ind w:firstLine="851"/>
        <w:jc w:val="left"/>
      </w:pPr>
      <w: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14:paraId="0BC6189F">
      <w:pPr>
        <w:pStyle w:val="202"/>
        <w:shd w:val="clear" w:color="auto" w:fill="auto"/>
        <w:spacing w:before="0" w:after="0" w:line="480" w:lineRule="exact"/>
        <w:ind w:firstLine="760"/>
        <w:rPr>
          <w:b/>
          <w:u w:val="single"/>
        </w:rPr>
      </w:pPr>
      <w:r>
        <w:rPr>
          <w:b/>
          <w:u w:val="single"/>
        </w:rPr>
        <w:t>Содержание обучения во 2 классе.</w:t>
      </w:r>
    </w:p>
    <w:p w14:paraId="5AB239DD">
      <w:pPr>
        <w:pStyle w:val="202"/>
        <w:shd w:val="clear" w:color="auto" w:fill="auto"/>
        <w:tabs>
          <w:tab w:val="left" w:pos="1887"/>
        </w:tabs>
        <w:spacing w:before="0" w:after="0" w:line="480" w:lineRule="exact"/>
        <w:ind w:firstLine="851"/>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1D56676A">
      <w:pPr>
        <w:pStyle w:val="202"/>
        <w:shd w:val="clear" w:color="auto" w:fill="auto"/>
        <w:tabs>
          <w:tab w:val="left" w:pos="1802"/>
        </w:tabs>
        <w:spacing w:before="0" w:after="0" w:line="480" w:lineRule="exact"/>
        <w:ind w:firstLine="851"/>
      </w:pPr>
      <w:r>
        <w:t>Произведения для чтения: И.С. Никитин «Русь», Ф.П. Савинов «Родина», А.А. Прокофьев «Родина» и другие (по выбору).</w:t>
      </w:r>
    </w:p>
    <w:p w14:paraId="1F4D45C7">
      <w:pPr>
        <w:pStyle w:val="202"/>
        <w:shd w:val="clear" w:color="auto" w:fill="auto"/>
        <w:spacing w:before="0" w:after="0" w:line="480" w:lineRule="exact"/>
        <w:ind w:firstLine="760"/>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C777111">
      <w:pPr>
        <w:pStyle w:val="202"/>
        <w:shd w:val="clear" w:color="auto" w:fill="auto"/>
        <w:spacing w:before="0" w:after="0" w:line="480" w:lineRule="exact"/>
        <w:ind w:firstLine="851"/>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339EAA2A">
      <w:pPr>
        <w:pStyle w:val="202"/>
        <w:shd w:val="clear" w:color="auto" w:fill="auto"/>
        <w:tabs>
          <w:tab w:val="left" w:pos="1599"/>
        </w:tabs>
        <w:spacing w:before="0" w:after="0" w:line="480" w:lineRule="exact"/>
        <w:ind w:firstLine="851"/>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09DB3DBE">
      <w:pPr>
        <w:pStyle w:val="202"/>
        <w:shd w:val="clear" w:color="auto" w:fill="auto"/>
        <w:tabs>
          <w:tab w:val="left" w:pos="1806"/>
        </w:tabs>
        <w:spacing w:before="0" w:after="0" w:line="480" w:lineRule="exact"/>
        <w:ind w:firstLine="851"/>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0B2003DA">
      <w:pPr>
        <w:pStyle w:val="202"/>
        <w:shd w:val="clear" w:color="auto" w:fill="auto"/>
        <w:tabs>
          <w:tab w:val="left" w:pos="1925"/>
        </w:tabs>
        <w:spacing w:before="0" w:after="0" w:line="480" w:lineRule="exact"/>
        <w:ind w:firstLine="851"/>
      </w:pPr>
      <w: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76E4DC78">
      <w:pPr>
        <w:pStyle w:val="202"/>
        <w:shd w:val="clear" w:color="auto" w:fill="auto"/>
        <w:tabs>
          <w:tab w:val="left" w:pos="1801"/>
        </w:tabs>
        <w:spacing w:before="0" w:after="0" w:line="480" w:lineRule="exact"/>
        <w:ind w:firstLine="851"/>
      </w:pPr>
      <w:r>
        <w:t>Произведения для чтения: Л.Н. Толстой «Филиппок», Е.А. Пермяк «Две пословицы», Ю.И. Ермолаев «Два пирожных», В.А. Осеева «Синие листья»,</w:t>
      </w:r>
    </w:p>
    <w:p w14:paraId="345F44DF">
      <w:pPr>
        <w:pStyle w:val="202"/>
        <w:shd w:val="clear" w:color="auto" w:fill="auto"/>
        <w:spacing w:before="0" w:after="0" w:line="480" w:lineRule="exact"/>
      </w:pPr>
      <w:r>
        <w:t>Н.Н. Носов «На горке», «Заплатка», А.Л. Барто «Катя», В.В. Лунин «Я и Вовка», В.Ю. Драгунский «Тайное становится явным» и другие (по выбору).</w:t>
      </w:r>
    </w:p>
    <w:p w14:paraId="4B94826A">
      <w:pPr>
        <w:pStyle w:val="202"/>
        <w:shd w:val="clear" w:color="auto" w:fill="auto"/>
        <w:tabs>
          <w:tab w:val="left" w:pos="1599"/>
        </w:tabs>
        <w:spacing w:before="0" w:after="0" w:line="480" w:lineRule="exact"/>
        <w:ind w:firstLine="851"/>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598EE1E">
      <w:pPr>
        <w:pStyle w:val="202"/>
        <w:shd w:val="clear" w:color="auto" w:fill="auto"/>
        <w:tabs>
          <w:tab w:val="left" w:pos="1850"/>
        </w:tabs>
        <w:spacing w:before="0" w:after="0" w:line="480" w:lineRule="exact"/>
        <w:ind w:left="760"/>
      </w:pPr>
      <w:r>
        <w:t>Произведения для чтения: народная сказка «Золотая рыбка»,</w:t>
      </w:r>
    </w:p>
    <w:p w14:paraId="3E7681F5">
      <w:pPr>
        <w:pStyle w:val="202"/>
        <w:numPr>
          <w:ilvl w:val="0"/>
          <w:numId w:val="5"/>
        </w:numPr>
        <w:shd w:val="clear" w:color="auto" w:fill="auto"/>
        <w:tabs>
          <w:tab w:val="left" w:pos="394"/>
        </w:tabs>
        <w:spacing w:before="0" w:after="0" w:line="480" w:lineRule="exact"/>
      </w:pPr>
      <w:r>
        <w:t>С. Пушкин «Сказка о рыбаке и рыбке», народная сказка «Морозко»,</w:t>
      </w:r>
    </w:p>
    <w:p w14:paraId="1D06A448">
      <w:pPr>
        <w:pStyle w:val="202"/>
        <w:numPr>
          <w:ilvl w:val="0"/>
          <w:numId w:val="5"/>
        </w:numPr>
        <w:shd w:val="clear" w:color="auto" w:fill="auto"/>
        <w:tabs>
          <w:tab w:val="left" w:pos="394"/>
        </w:tabs>
        <w:spacing w:before="0" w:after="0" w:line="480" w:lineRule="exact"/>
      </w:pPr>
      <w:r>
        <w:t>Ф. Одоевский «Мороз Иванович», В.И. Даль «Девочка Снегурочка» и другие.</w:t>
      </w:r>
    </w:p>
    <w:p w14:paraId="06F9EC1F">
      <w:pPr>
        <w:pStyle w:val="202"/>
        <w:shd w:val="clear" w:color="auto" w:fill="auto"/>
        <w:tabs>
          <w:tab w:val="left" w:pos="1887"/>
        </w:tabs>
        <w:spacing w:before="0" w:after="0" w:line="480" w:lineRule="exact"/>
        <w:ind w:firstLine="851"/>
      </w:pPr>
      <w: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770FDB1C">
      <w:pPr>
        <w:pStyle w:val="202"/>
        <w:shd w:val="clear" w:color="auto" w:fill="auto"/>
        <w:tabs>
          <w:tab w:val="left" w:pos="1847"/>
        </w:tabs>
        <w:spacing w:before="0" w:after="0" w:line="480" w:lineRule="exact"/>
        <w:ind w:firstLine="851"/>
      </w:pPr>
      <w: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2241C138">
      <w:pPr>
        <w:pStyle w:val="202"/>
        <w:shd w:val="clear" w:color="auto" w:fill="auto"/>
        <w:tabs>
          <w:tab w:val="left" w:pos="1868"/>
        </w:tabs>
        <w:spacing w:before="0" w:after="0" w:line="480" w:lineRule="exact"/>
        <w:ind w:firstLine="851"/>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3A828D0A">
      <w:pPr>
        <w:pStyle w:val="202"/>
        <w:shd w:val="clear" w:color="auto" w:fill="auto"/>
        <w:tabs>
          <w:tab w:val="left" w:pos="1868"/>
        </w:tabs>
        <w:spacing w:before="0" w:after="0" w:line="480" w:lineRule="exact"/>
        <w:ind w:firstLine="851"/>
      </w:pPr>
      <w: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7E1D094D">
      <w:pPr>
        <w:pStyle w:val="202"/>
        <w:shd w:val="clear" w:color="auto" w:fill="auto"/>
        <w:tabs>
          <w:tab w:val="left" w:pos="1868"/>
        </w:tabs>
        <w:spacing w:before="0" w:after="0" w:line="480" w:lineRule="exact"/>
        <w:ind w:firstLine="851"/>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758D92E">
      <w:pPr>
        <w:pStyle w:val="202"/>
        <w:shd w:val="clear" w:color="auto" w:fill="auto"/>
        <w:tabs>
          <w:tab w:val="left" w:pos="1868"/>
        </w:tabs>
        <w:spacing w:before="0" w:after="0" w:line="480" w:lineRule="exact"/>
        <w:ind w:firstLine="851"/>
      </w:pPr>
      <w:r>
        <w:t>Произведения для чтения: Ш. Перро «Кот в сапогах», Х.-К. Андерсен «Пятеро из одного стручка» и другие (по выбору).</w:t>
      </w:r>
    </w:p>
    <w:p w14:paraId="675F1D8A">
      <w:pPr>
        <w:pStyle w:val="202"/>
        <w:shd w:val="clear" w:color="auto" w:fill="auto"/>
        <w:tabs>
          <w:tab w:val="left" w:pos="1868"/>
        </w:tabs>
        <w:spacing w:before="0" w:after="0" w:line="480" w:lineRule="exact"/>
        <w:ind w:firstLine="851"/>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7BC3A70">
      <w:pPr>
        <w:pStyle w:val="202"/>
        <w:shd w:val="clear" w:color="auto" w:fill="auto"/>
        <w:tabs>
          <w:tab w:val="left" w:pos="1868"/>
        </w:tabs>
        <w:spacing w:before="0" w:after="0" w:line="480" w:lineRule="exact"/>
        <w:ind w:firstLine="851"/>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788026D">
      <w:pPr>
        <w:pStyle w:val="202"/>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362B6511">
      <w:pPr>
        <w:pStyle w:val="202"/>
        <w:shd w:val="clear" w:color="auto" w:fill="auto"/>
        <w:spacing w:before="0" w:after="0" w:line="480" w:lineRule="exact"/>
        <w:jc w:val="left"/>
      </w:pPr>
      <w:r>
        <w:t>произведения (без отметочного оценивания);</w:t>
      </w:r>
    </w:p>
    <w:p w14:paraId="70D661F2">
      <w:pPr>
        <w:pStyle w:val="202"/>
        <w:shd w:val="clear" w:color="auto" w:fill="auto"/>
        <w:spacing w:before="0" w:after="0" w:line="480" w:lineRule="exact"/>
        <w:ind w:firstLine="74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1840A7EB">
      <w:pPr>
        <w:pStyle w:val="202"/>
        <w:shd w:val="clear" w:color="auto" w:fill="auto"/>
        <w:spacing w:before="0" w:after="0" w:line="480" w:lineRule="exact"/>
        <w:ind w:firstLine="740"/>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2D3A706F">
      <w:pPr>
        <w:pStyle w:val="202"/>
        <w:shd w:val="clear" w:color="auto" w:fill="auto"/>
        <w:spacing w:before="0" w:after="0" w:line="480" w:lineRule="exact"/>
        <w:ind w:firstLine="74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A9F5ECF">
      <w:pPr>
        <w:pStyle w:val="202"/>
        <w:shd w:val="clear" w:color="auto" w:fill="auto"/>
        <w:spacing w:before="0" w:after="0" w:line="480" w:lineRule="exact"/>
        <w:ind w:firstLine="740"/>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47FCA16F">
      <w:pPr>
        <w:pStyle w:val="202"/>
        <w:shd w:val="clear" w:color="auto" w:fill="auto"/>
        <w:spacing w:before="0" w:after="0" w:line="480" w:lineRule="exact"/>
        <w:ind w:firstLine="740"/>
      </w:pPr>
      <w:r>
        <w:t>Работа с информацией как часть познавательных универсальных учебных действий способствует формированию умений:</w:t>
      </w:r>
    </w:p>
    <w:p w14:paraId="2CC3BE79">
      <w:pPr>
        <w:pStyle w:val="202"/>
        <w:shd w:val="clear" w:color="auto" w:fill="auto"/>
        <w:spacing w:before="0" w:after="0" w:line="480" w:lineRule="exact"/>
        <w:ind w:firstLine="740"/>
      </w:pPr>
      <w:r>
        <w:t>соотносить иллюстрации с текстом произведения;</w:t>
      </w:r>
    </w:p>
    <w:p w14:paraId="21162ADD">
      <w:pPr>
        <w:pStyle w:val="202"/>
        <w:shd w:val="clear" w:color="auto" w:fill="auto"/>
        <w:spacing w:before="0" w:after="0" w:line="480" w:lineRule="exact"/>
        <w:ind w:firstLine="740"/>
      </w:pPr>
      <w:r>
        <w:t>ориентироваться в содержании книги, каталоге, выбирать книгу по автору, каталогу на основе рекомендованного списка;</w:t>
      </w:r>
    </w:p>
    <w:p w14:paraId="1BBBCA4E">
      <w:pPr>
        <w:pStyle w:val="202"/>
        <w:shd w:val="clear" w:color="auto" w:fill="auto"/>
        <w:spacing w:before="0" w:after="0" w:line="480" w:lineRule="exact"/>
        <w:ind w:firstLine="740"/>
      </w:pPr>
      <w:r>
        <w:t>по информации, представленной в оглавлении, в иллюстрациях предполагать тему и содержание книги;</w:t>
      </w:r>
    </w:p>
    <w:p w14:paraId="05A67102">
      <w:pPr>
        <w:pStyle w:val="202"/>
        <w:shd w:val="clear" w:color="auto" w:fill="auto"/>
        <w:spacing w:before="0" w:after="0" w:line="480" w:lineRule="exact"/>
        <w:ind w:firstLine="740"/>
      </w:pPr>
      <w:r>
        <w:t>пользоваться словарями для уточнения значения незнакомого слова.</w:t>
      </w:r>
    </w:p>
    <w:p w14:paraId="56FEEB7B">
      <w:pPr>
        <w:pStyle w:val="202"/>
        <w:shd w:val="clear" w:color="auto" w:fill="auto"/>
        <w:spacing w:before="0" w:after="0" w:line="480" w:lineRule="exact"/>
        <w:ind w:firstLine="740"/>
      </w:pPr>
      <w:r>
        <w:t>Коммуникативные универсальные учебные действия способствуют формированию умений:</w:t>
      </w:r>
    </w:p>
    <w:p w14:paraId="1793DBEE">
      <w:pPr>
        <w:pStyle w:val="202"/>
        <w:shd w:val="clear" w:color="auto" w:fill="auto"/>
        <w:spacing w:before="0" w:after="0" w:line="480" w:lineRule="exact"/>
        <w:ind w:firstLine="74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7FEC6396">
      <w:pPr>
        <w:pStyle w:val="202"/>
        <w:shd w:val="clear" w:color="auto" w:fill="auto"/>
        <w:spacing w:before="0" w:after="0" w:line="480" w:lineRule="exact"/>
        <w:ind w:firstLine="740"/>
      </w:pPr>
      <w:r>
        <w:t>пересказывать подробно и выборочно прочитанное произведение;</w:t>
      </w:r>
    </w:p>
    <w:p w14:paraId="2F1FDBC1">
      <w:pPr>
        <w:pStyle w:val="202"/>
        <w:shd w:val="clear" w:color="auto" w:fill="auto"/>
        <w:spacing w:before="0" w:after="0" w:line="480" w:lineRule="exact"/>
        <w:ind w:firstLine="740"/>
      </w:pPr>
      <w:r>
        <w:t>обсуждать (в парах, группах) содержание текста, формулировать (устно) простые выводы на основе прочитанного (прослушанного) произведения;</w:t>
      </w:r>
    </w:p>
    <w:p w14:paraId="497EF05E">
      <w:pPr>
        <w:pStyle w:val="202"/>
        <w:shd w:val="clear" w:color="auto" w:fill="auto"/>
        <w:spacing w:before="0" w:after="6" w:line="280" w:lineRule="exact"/>
        <w:ind w:firstLine="760"/>
      </w:pPr>
      <w:r>
        <w:t>описывать (устно) картины природы;</w:t>
      </w:r>
    </w:p>
    <w:p w14:paraId="20A2630A">
      <w:pPr>
        <w:pStyle w:val="202"/>
        <w:shd w:val="clear" w:color="auto" w:fill="auto"/>
        <w:spacing w:before="0" w:after="0" w:line="480" w:lineRule="exact"/>
        <w:ind w:firstLine="760"/>
      </w:pPr>
      <w:r>
        <w:t>сочинять по аналогии с прочитанным загадки, рассказы, небольшие сказки;</w:t>
      </w:r>
    </w:p>
    <w:p w14:paraId="5B666BF3">
      <w:pPr>
        <w:pStyle w:val="202"/>
        <w:shd w:val="clear" w:color="auto" w:fill="auto"/>
        <w:spacing w:before="0" w:after="0" w:line="480" w:lineRule="exact"/>
        <w:ind w:firstLine="760"/>
      </w:pPr>
      <w:r>
        <w:t>участвовать в инсценировках и драматизации отрывков из художественных произведений.</w:t>
      </w:r>
    </w:p>
    <w:p w14:paraId="04871061">
      <w:pPr>
        <w:pStyle w:val="202"/>
        <w:shd w:val="clear" w:color="auto" w:fill="auto"/>
        <w:spacing w:before="0" w:after="0" w:line="480" w:lineRule="exact"/>
        <w:ind w:firstLine="760"/>
      </w:pPr>
      <w:r>
        <w:t>Регулятивные универсальные учебные действия способствуют формированию умений:</w:t>
      </w:r>
    </w:p>
    <w:p w14:paraId="4F46A6EB">
      <w:pPr>
        <w:pStyle w:val="202"/>
        <w:shd w:val="clear" w:color="auto" w:fill="auto"/>
        <w:spacing w:before="0" w:after="0" w:line="480" w:lineRule="exact"/>
        <w:ind w:firstLine="760"/>
      </w:pPr>
      <w:r>
        <w:t>оценивать своё эмоциональное состояние, возникшее при прочтении (слушании) произведения;</w:t>
      </w:r>
    </w:p>
    <w:p w14:paraId="5B5BD09C">
      <w:pPr>
        <w:pStyle w:val="202"/>
        <w:shd w:val="clear" w:color="auto" w:fill="auto"/>
        <w:spacing w:before="0" w:after="0" w:line="480" w:lineRule="exact"/>
        <w:ind w:firstLine="760"/>
      </w:pPr>
      <w:r>
        <w:t>удерживать в памяти последовательность событий прослушанного (прочитанного) текста;</w:t>
      </w:r>
    </w:p>
    <w:p w14:paraId="764D24F7">
      <w:pPr>
        <w:pStyle w:val="202"/>
        <w:shd w:val="clear" w:color="auto" w:fill="auto"/>
        <w:spacing w:before="0" w:after="0" w:line="480" w:lineRule="exact"/>
        <w:ind w:firstLine="760"/>
      </w:pPr>
      <w:r>
        <w:t>контролировать выполнение поставленной учебной задачи при чтении (слушании) произведения;</w:t>
      </w:r>
    </w:p>
    <w:p w14:paraId="23B3B277">
      <w:pPr>
        <w:pStyle w:val="202"/>
        <w:shd w:val="clear" w:color="auto" w:fill="auto"/>
        <w:spacing w:before="0" w:after="0" w:line="480" w:lineRule="exact"/>
        <w:ind w:firstLine="760"/>
      </w:pPr>
      <w:r>
        <w:t>проверять (по образцу) выполнение поставленной учебной задачи.</w:t>
      </w:r>
    </w:p>
    <w:p w14:paraId="48E3D247">
      <w:pPr>
        <w:pStyle w:val="202"/>
        <w:shd w:val="clear" w:color="auto" w:fill="auto"/>
        <w:spacing w:before="0" w:after="0" w:line="480" w:lineRule="exact"/>
        <w:ind w:firstLine="760"/>
      </w:pPr>
      <w:r>
        <w:t>Совместная деятельность способствует формированию умений:</w:t>
      </w:r>
    </w:p>
    <w:p w14:paraId="42B77677">
      <w:pPr>
        <w:pStyle w:val="202"/>
        <w:shd w:val="clear" w:color="auto" w:fill="auto"/>
        <w:spacing w:before="0" w:after="0" w:line="480" w:lineRule="exact"/>
        <w:ind w:firstLine="760"/>
      </w:pPr>
      <w:r>
        <w:t>выбирать себе партнёров по совместной деятельности;</w:t>
      </w:r>
    </w:p>
    <w:p w14:paraId="1AA21436">
      <w:pPr>
        <w:pStyle w:val="202"/>
        <w:shd w:val="clear" w:color="auto" w:fill="auto"/>
        <w:spacing w:before="0" w:after="0" w:line="480" w:lineRule="exact"/>
        <w:ind w:firstLine="760"/>
      </w:pPr>
      <w:r>
        <w:t>распределять работу, договариваться, приходить к общему решению, отвечать за общий результат работы.</w:t>
      </w:r>
    </w:p>
    <w:p w14:paraId="6B200C1A">
      <w:pPr>
        <w:pStyle w:val="202"/>
        <w:shd w:val="clear" w:color="auto" w:fill="auto"/>
        <w:spacing w:before="0" w:after="0" w:line="480" w:lineRule="exact"/>
        <w:ind w:firstLine="760"/>
        <w:rPr>
          <w:b/>
          <w:u w:val="single"/>
        </w:rPr>
      </w:pPr>
      <w:r>
        <w:rPr>
          <w:b/>
          <w:u w:val="single"/>
        </w:rPr>
        <w:t>Содержание обучения в 3 классе.</w:t>
      </w:r>
    </w:p>
    <w:p w14:paraId="40EC5E25">
      <w:pPr>
        <w:pStyle w:val="202"/>
        <w:shd w:val="clear" w:color="auto" w:fill="auto"/>
        <w:spacing w:before="0" w:after="0" w:line="480" w:lineRule="exact"/>
        <w:ind w:firstLine="760"/>
        <w:rPr>
          <w:b/>
          <w:u w:val="single"/>
        </w:rPr>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4C52A9C">
      <w:pPr>
        <w:pStyle w:val="202"/>
        <w:shd w:val="clear" w:color="auto" w:fill="auto"/>
        <w:spacing w:before="0" w:after="0" w:line="480" w:lineRule="exact"/>
        <w:ind w:firstLine="760"/>
        <w:rPr>
          <w:b/>
          <w:u w:val="single"/>
        </w:rPr>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4A2D90B7">
      <w:pPr>
        <w:pStyle w:val="202"/>
        <w:shd w:val="clear" w:color="auto" w:fill="auto"/>
        <w:spacing w:before="0" w:after="0" w:line="480" w:lineRule="exact"/>
        <w:ind w:firstLine="760"/>
        <w:rPr>
          <w:b/>
          <w:u w:val="single"/>
        </w:rPr>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7BD9DB6">
      <w:pPr>
        <w:pStyle w:val="202"/>
        <w:shd w:val="clear" w:color="auto" w:fill="auto"/>
        <w:spacing w:before="0" w:after="0" w:line="480" w:lineRule="exact"/>
        <w:ind w:firstLine="760"/>
        <w:rPr>
          <w:b/>
          <w:u w:val="single"/>
        </w:rPr>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14:paraId="7F2BDDB5">
      <w:pPr>
        <w:pStyle w:val="202"/>
        <w:shd w:val="clear" w:color="auto" w:fill="auto"/>
        <w:spacing w:before="0" w:after="0" w:line="480" w:lineRule="exact"/>
        <w:ind w:firstLine="760"/>
        <w:rPr>
          <w:b/>
          <w:u w:val="single"/>
        </w:rPr>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4DB15D65">
      <w:pPr>
        <w:pStyle w:val="202"/>
        <w:shd w:val="clear" w:color="auto" w:fill="auto"/>
        <w:spacing w:before="0" w:after="0" w:line="480" w:lineRule="exact"/>
        <w:ind w:firstLine="760"/>
        <w:rPr>
          <w:b/>
          <w:u w:val="single"/>
        </w:rPr>
      </w:pPr>
      <w:r>
        <w:t>Произведения для чтения: малые жанры фольклора, русская народная сказка «Иван-царевич и серый волк», былина об Илье Муромце и другие (по выбору).</w:t>
      </w:r>
    </w:p>
    <w:p w14:paraId="212E582C">
      <w:pPr>
        <w:pStyle w:val="202"/>
        <w:shd w:val="clear" w:color="auto" w:fill="auto"/>
        <w:spacing w:before="0" w:after="0" w:line="480" w:lineRule="exact"/>
        <w:ind w:firstLine="760"/>
        <w:rPr>
          <w:b/>
          <w:u w:val="single"/>
        </w:rPr>
      </w:pPr>
      <w:r>
        <w:t>Творчество А.С. Пушкина. А.С. Пушкин - великий русский поэт.</w:t>
      </w:r>
    </w:p>
    <w:p w14:paraId="3F1D8567">
      <w:pPr>
        <w:pStyle w:val="202"/>
        <w:shd w:val="clear" w:color="auto" w:fill="auto"/>
        <w:tabs>
          <w:tab w:val="left" w:pos="2006"/>
          <w:tab w:val="left" w:pos="4776"/>
          <w:tab w:val="left" w:pos="6643"/>
        </w:tabs>
        <w:spacing w:before="0" w:after="0" w:line="480" w:lineRule="exact"/>
      </w:pPr>
      <w:r>
        <w:t>Лирические</w:t>
      </w:r>
      <w:r>
        <w:tab/>
      </w:r>
      <w:r>
        <w:t>произведения А.С.</w:t>
      </w:r>
      <w:r>
        <w:tab/>
      </w:r>
      <w:r>
        <w:t>Пушкина:</w:t>
      </w:r>
      <w:r>
        <w:tab/>
      </w:r>
      <w:r>
        <w:t>средства художественной</w:t>
      </w:r>
    </w:p>
    <w:p w14:paraId="3877D4AB">
      <w:pPr>
        <w:pStyle w:val="202"/>
        <w:shd w:val="clear" w:color="auto" w:fill="auto"/>
        <w:spacing w:before="0" w:after="0" w:line="480" w:lineRule="exact"/>
      </w:pPr>
      <w:r>
        <w:t>выразительности (сравнение, эпитет); рифма, ритм. Литературные сказки</w:t>
      </w:r>
    </w:p>
    <w:p w14:paraId="1A0AFB6A">
      <w:pPr>
        <w:pStyle w:val="202"/>
        <w:shd w:val="clear" w:color="auto" w:fill="auto"/>
        <w:spacing w:before="0" w:after="0" w:line="480" w:lineRule="exact"/>
      </w:pPr>
      <w: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7C872BE1">
      <w:pPr>
        <w:pStyle w:val="202"/>
        <w:shd w:val="clear" w:color="auto" w:fill="auto"/>
        <w:spacing w:before="0" w:after="0" w:line="480" w:lineRule="exact"/>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6ADA5E75">
      <w:pPr>
        <w:pStyle w:val="202"/>
        <w:shd w:val="clear" w:color="auto" w:fill="auto"/>
        <w:spacing w:before="0" w:after="0" w:line="480" w:lineRule="exact"/>
        <w:ind w:firstLine="709"/>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55F4E929">
      <w:pPr>
        <w:pStyle w:val="202"/>
        <w:shd w:val="clear" w:color="auto" w:fill="auto"/>
        <w:spacing w:before="0" w:after="0" w:line="480" w:lineRule="exact"/>
        <w:ind w:firstLine="709"/>
      </w:pPr>
      <w:r>
        <w:t>Произведения для чтения: И.А. Крылов «Ворона и Лисица», «Лисица и виноград», «Мартышка и очки» и другие (по выбору).</w:t>
      </w:r>
    </w:p>
    <w:p w14:paraId="310F7CE2">
      <w:pPr>
        <w:pStyle w:val="202"/>
        <w:shd w:val="clear" w:color="auto" w:fill="auto"/>
        <w:spacing w:before="0" w:after="0" w:line="480" w:lineRule="exact"/>
        <w:ind w:firstLine="709"/>
      </w:pPr>
      <w:r>
        <w:t xml:space="preserve">Картины природы в произведениях поэтов и писателей </w:t>
      </w:r>
      <w:r>
        <w:rPr>
          <w:lang w:val="en-US" w:eastAsia="en-US" w:bidi="en-US"/>
        </w:rPr>
        <w:t>XIX</w:t>
      </w:r>
      <w:r>
        <w:rPr>
          <w:lang w:eastAsia="en-US" w:bidi="en-US"/>
        </w:rPr>
        <w:t>-</w:t>
      </w:r>
      <w:r>
        <w:rPr>
          <w:lang w:val="en-US" w:eastAsia="en-US" w:bidi="en-US"/>
        </w:rPr>
        <w:t>XX</w:t>
      </w:r>
      <w: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16AE7A5">
      <w:pPr>
        <w:pStyle w:val="202"/>
        <w:shd w:val="clear" w:color="auto" w:fill="auto"/>
        <w:spacing w:before="0" w:after="0" w:line="480" w:lineRule="exact"/>
        <w:ind w:firstLine="709"/>
      </w:pPr>
      <w: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4480F011">
      <w:pPr>
        <w:pStyle w:val="202"/>
        <w:shd w:val="clear" w:color="auto" w:fill="auto"/>
        <w:spacing w:before="0" w:after="0" w:line="480" w:lineRule="exact"/>
        <w:ind w:firstLine="709"/>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589D7D30">
      <w:pPr>
        <w:pStyle w:val="202"/>
        <w:shd w:val="clear" w:color="auto" w:fill="auto"/>
        <w:tabs>
          <w:tab w:val="left" w:pos="1815"/>
        </w:tabs>
        <w:spacing w:before="0" w:after="0" w:line="480" w:lineRule="exact"/>
        <w:ind w:firstLine="851"/>
      </w:pPr>
      <w:r>
        <w:t>Произведения для чтения: Л.Н. Толстой «Лебеди», «Зайцы», «Прыжок», «Акула» и другие.</w:t>
      </w:r>
    </w:p>
    <w:p w14:paraId="7D9CE066">
      <w:pPr>
        <w:pStyle w:val="202"/>
        <w:shd w:val="clear" w:color="auto" w:fill="auto"/>
        <w:tabs>
          <w:tab w:val="left" w:pos="1815"/>
        </w:tabs>
        <w:spacing w:before="0" w:after="0" w:line="480" w:lineRule="exact"/>
        <w:ind w:firstLine="851"/>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708B3E47">
      <w:pPr>
        <w:pStyle w:val="202"/>
        <w:shd w:val="clear" w:color="auto" w:fill="auto"/>
        <w:tabs>
          <w:tab w:val="left" w:pos="1815"/>
        </w:tabs>
        <w:spacing w:before="0" w:after="0" w:line="480" w:lineRule="exact"/>
      </w:pPr>
      <w:r>
        <w:t>Произведения для чтения:</w:t>
      </w:r>
      <w:r>
        <w:tab/>
      </w:r>
      <w:r>
        <w:t>В.М. Гаршин «Лягушка-</w:t>
      </w:r>
    </w:p>
    <w:p w14:paraId="3F61668B">
      <w:pPr>
        <w:pStyle w:val="202"/>
        <w:shd w:val="clear" w:color="auto" w:fill="auto"/>
        <w:spacing w:before="0" w:after="0" w:line="480" w:lineRule="exact"/>
      </w:pPr>
      <w:r>
        <w:t>путешественница», И.С. Соколов-Микитов «Листопадничек», М. Горький «Случай с Евсейкой» и другие (по выбору).</w:t>
      </w:r>
    </w:p>
    <w:p w14:paraId="77BC10E7">
      <w:pPr>
        <w:pStyle w:val="202"/>
        <w:shd w:val="clear" w:color="auto" w:fill="auto"/>
        <w:spacing w:before="0" w:after="0" w:line="480" w:lineRule="exact"/>
        <w:ind w:firstLine="851"/>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6F036190">
      <w:pPr>
        <w:pStyle w:val="202"/>
        <w:shd w:val="clear" w:color="auto" w:fill="auto"/>
        <w:tabs>
          <w:tab w:val="left" w:pos="1945"/>
        </w:tabs>
        <w:spacing w:before="0" w:after="0" w:line="480" w:lineRule="exact"/>
        <w:ind w:firstLine="851"/>
      </w:pPr>
      <w:r>
        <w:t>Произведения для чтения: Б.С. Житков «Про обезьянку», К.Г. Паустовский «Барсучий нос», «Кот-ворюга», Д.Н. Мамин-Сибиряк «Приёмыш» и другие (по выбору).</w:t>
      </w:r>
    </w:p>
    <w:p w14:paraId="2C040FCD">
      <w:pPr>
        <w:pStyle w:val="202"/>
        <w:shd w:val="clear" w:color="auto" w:fill="auto"/>
        <w:tabs>
          <w:tab w:val="left" w:pos="1734"/>
        </w:tabs>
        <w:spacing w:before="0" w:after="0" w:line="480" w:lineRule="exact"/>
        <w:ind w:firstLine="851"/>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3FB9FDB7">
      <w:pPr>
        <w:pStyle w:val="202"/>
        <w:shd w:val="clear" w:color="auto" w:fill="auto"/>
        <w:tabs>
          <w:tab w:val="left" w:pos="1940"/>
        </w:tabs>
        <w:spacing w:before="0" w:after="0" w:line="480" w:lineRule="exact"/>
      </w:pPr>
      <w:r>
        <w:t>Произведения для чтения: Л. Пантелеев «На ялике», А. Гайдар «Тимур и его команда» (отрывки), Л. Кассиль и другие (по выбору).</w:t>
      </w:r>
    </w:p>
    <w:p w14:paraId="408C3FEB">
      <w:pPr>
        <w:pStyle w:val="202"/>
        <w:shd w:val="clear" w:color="auto" w:fill="auto"/>
        <w:tabs>
          <w:tab w:val="left" w:pos="1935"/>
        </w:tabs>
        <w:spacing w:before="0" w:after="0" w:line="480" w:lineRule="exact"/>
        <w:ind w:firstLine="851"/>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4DCF7CA7">
      <w:pPr>
        <w:pStyle w:val="202"/>
        <w:shd w:val="clear" w:color="auto" w:fill="auto"/>
        <w:tabs>
          <w:tab w:val="left" w:pos="1935"/>
        </w:tabs>
        <w:spacing w:before="0" w:after="0" w:line="480" w:lineRule="exact"/>
        <w:ind w:firstLine="851"/>
      </w:pPr>
      <w:r>
        <w:t>Произведения для чтения: В.Ю. Драгунский «Денискины рассказы» (1-2 произведения), Н.Н. Носов «Весёлая семейка» и другие (по выбору).</w:t>
      </w:r>
    </w:p>
    <w:p w14:paraId="45603AB6">
      <w:pPr>
        <w:pStyle w:val="202"/>
        <w:shd w:val="clear" w:color="auto" w:fill="auto"/>
        <w:tabs>
          <w:tab w:val="left" w:pos="1945"/>
        </w:tabs>
        <w:spacing w:before="0" w:after="0" w:line="480" w:lineRule="exact"/>
        <w:ind w:firstLine="851"/>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103001E1">
      <w:pPr>
        <w:pStyle w:val="202"/>
        <w:shd w:val="clear" w:color="auto" w:fill="auto"/>
        <w:tabs>
          <w:tab w:val="left" w:pos="1945"/>
        </w:tabs>
        <w:spacing w:before="0" w:after="0" w:line="480" w:lineRule="exact"/>
        <w:ind w:firstLine="851"/>
      </w:pPr>
      <w:r>
        <w:t>Произведения для чтения: Х.-К. Андерсен «Гадкий утёнок», Ш. Перро «Подарок феи» и другие (по выбору).</w:t>
      </w:r>
    </w:p>
    <w:p w14:paraId="4873F62B">
      <w:pPr>
        <w:pStyle w:val="202"/>
        <w:shd w:val="clear" w:color="auto" w:fill="auto"/>
        <w:tabs>
          <w:tab w:val="left" w:pos="1945"/>
        </w:tabs>
        <w:spacing w:before="0" w:after="0" w:line="480" w:lineRule="exact"/>
        <w:ind w:firstLine="851"/>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9F6DC06">
      <w:pPr>
        <w:pStyle w:val="202"/>
        <w:shd w:val="clear" w:color="auto" w:fill="auto"/>
        <w:tabs>
          <w:tab w:val="left" w:pos="1945"/>
        </w:tabs>
        <w:spacing w:before="0" w:after="0" w:line="480" w:lineRule="exact"/>
        <w:ind w:firstLine="851"/>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B959B6C">
      <w:pPr>
        <w:pStyle w:val="202"/>
        <w:shd w:val="clear" w:color="auto" w:fill="auto"/>
        <w:tabs>
          <w:tab w:val="left" w:pos="1945"/>
        </w:tabs>
        <w:spacing w:before="0" w:after="0" w:line="480" w:lineRule="exact"/>
        <w:ind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06C8B0B">
      <w:pPr>
        <w:pStyle w:val="202"/>
        <w:shd w:val="clear" w:color="auto" w:fill="auto"/>
        <w:spacing w:before="0" w:after="0" w:line="480" w:lineRule="exact"/>
        <w:ind w:firstLine="740"/>
      </w:pPr>
      <w:r>
        <w:t>читать доступные по восприятию и небольшие по объёму прозаические и стихотворные произведения;</w:t>
      </w:r>
    </w:p>
    <w:p w14:paraId="344F3F49">
      <w:pPr>
        <w:pStyle w:val="202"/>
        <w:shd w:val="clear" w:color="auto" w:fill="auto"/>
        <w:spacing w:before="0" w:after="0" w:line="480" w:lineRule="exact"/>
        <w:ind w:firstLine="740"/>
      </w:pPr>
      <w:r>
        <w:t>различать сказочные и реалистические, лирические и эпические, народные и авторские произведения;</w:t>
      </w:r>
    </w:p>
    <w:p w14:paraId="491F5A27">
      <w:pPr>
        <w:pStyle w:val="202"/>
        <w:shd w:val="clear" w:color="auto" w:fill="auto"/>
        <w:spacing w:before="0" w:after="0" w:line="480" w:lineRule="exact"/>
        <w:ind w:firstLine="74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CCCB865">
      <w:pPr>
        <w:pStyle w:val="202"/>
        <w:shd w:val="clear" w:color="auto" w:fill="auto"/>
        <w:spacing w:before="0" w:after="0" w:line="480" w:lineRule="exact"/>
        <w:ind w:firstLine="740"/>
      </w:pPr>
      <w:r>
        <w:t>конструировать план текста, дополнять и восстанавливать нарушенную последовательность;</w:t>
      </w:r>
    </w:p>
    <w:p w14:paraId="03460447">
      <w:pPr>
        <w:pStyle w:val="202"/>
        <w:shd w:val="clear" w:color="auto" w:fill="auto"/>
        <w:spacing w:before="0" w:after="0" w:line="480" w:lineRule="exact"/>
        <w:ind w:firstLine="740"/>
      </w:pPr>
      <w:r>
        <w:t>сравнивать произведения, относящиеся к одной теме, но разным жанрам; произведения одного жанра, но разной тематики;</w:t>
      </w:r>
    </w:p>
    <w:p w14:paraId="141C1349">
      <w:pPr>
        <w:pStyle w:val="202"/>
        <w:shd w:val="clear" w:color="auto" w:fill="auto"/>
        <w:spacing w:before="0" w:after="0" w:line="480" w:lineRule="exact"/>
        <w:ind w:firstLine="740"/>
      </w:pPr>
      <w:r>
        <w:t>исследовать текст: находить описания в произведениях разных жанров (портрет, пейзаж, интерьер).</w:t>
      </w:r>
    </w:p>
    <w:p w14:paraId="5F703584">
      <w:pPr>
        <w:pStyle w:val="202"/>
        <w:shd w:val="clear" w:color="auto" w:fill="auto"/>
        <w:spacing w:before="0" w:after="0" w:line="480" w:lineRule="exact"/>
        <w:ind w:firstLine="740"/>
      </w:pPr>
      <w:r>
        <w:t>Работа с информацией как часть познавательных универсальных учебных действий способствуют формированию умений:</w:t>
      </w:r>
    </w:p>
    <w:p w14:paraId="3650BE85">
      <w:pPr>
        <w:pStyle w:val="202"/>
        <w:shd w:val="clear" w:color="auto" w:fill="auto"/>
        <w:spacing w:before="0" w:after="0" w:line="480" w:lineRule="exact"/>
        <w:ind w:firstLine="740"/>
      </w:pPr>
      <w:r>
        <w:t>сравнивать информацию словесную (текст), графическую или изобразительную (иллюстрация), звуковую (музыкальное произведение);</w:t>
      </w:r>
    </w:p>
    <w:p w14:paraId="28086327">
      <w:pPr>
        <w:pStyle w:val="202"/>
        <w:shd w:val="clear" w:color="auto" w:fill="auto"/>
        <w:spacing w:before="0" w:after="0" w:line="480" w:lineRule="exact"/>
        <w:ind w:firstLine="74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1E0AA6FA">
      <w:pPr>
        <w:pStyle w:val="202"/>
        <w:shd w:val="clear" w:color="auto" w:fill="auto"/>
        <w:spacing w:before="0" w:after="0" w:line="480" w:lineRule="exact"/>
        <w:ind w:firstLine="740"/>
      </w:pPr>
      <w:r>
        <w:t>выбирать книгу в библиотеке в соответствии с учебной задачей; составлять аннотацию.</w:t>
      </w:r>
    </w:p>
    <w:p w14:paraId="5171ABEC">
      <w:pPr>
        <w:pStyle w:val="202"/>
        <w:shd w:val="clear" w:color="auto" w:fill="auto"/>
        <w:spacing w:before="0" w:after="0" w:line="480" w:lineRule="exact"/>
        <w:ind w:firstLine="740"/>
      </w:pPr>
      <w:r>
        <w:t>Коммуникативные универсальные учебные действия способствуют формированию умений:</w:t>
      </w:r>
    </w:p>
    <w:p w14:paraId="7694942D">
      <w:pPr>
        <w:pStyle w:val="202"/>
        <w:shd w:val="clear" w:color="auto" w:fill="auto"/>
        <w:spacing w:before="0" w:after="0" w:line="480" w:lineRule="exact"/>
        <w:ind w:firstLine="760"/>
      </w:pPr>
      <w:r>
        <w:t>читать текст с разными интонациями, передавая своё отношение к событиям, героям произведения;</w:t>
      </w:r>
    </w:p>
    <w:p w14:paraId="759AF3C7">
      <w:pPr>
        <w:pStyle w:val="202"/>
        <w:shd w:val="clear" w:color="auto" w:fill="auto"/>
        <w:spacing w:before="0" w:after="0" w:line="480" w:lineRule="exact"/>
        <w:ind w:firstLine="760"/>
        <w:jc w:val="left"/>
      </w:pPr>
      <w: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14:paraId="26243976">
      <w:pPr>
        <w:pStyle w:val="202"/>
        <w:shd w:val="clear" w:color="auto" w:fill="auto"/>
        <w:spacing w:before="0" w:after="0" w:line="480" w:lineRule="exact"/>
        <w:ind w:firstLine="760"/>
      </w:pPr>
      <w:r>
        <w:t>сочинять простые истории (сказки, рассказы) по аналогии.</w:t>
      </w:r>
    </w:p>
    <w:p w14:paraId="15F8A211">
      <w:pPr>
        <w:pStyle w:val="202"/>
        <w:shd w:val="clear" w:color="auto" w:fill="auto"/>
        <w:spacing w:before="0" w:after="0" w:line="480" w:lineRule="exact"/>
        <w:ind w:firstLine="760"/>
      </w:pPr>
      <w:r>
        <w:t>Регулятивные универсальные учебные способствуют формированию умений:</w:t>
      </w:r>
    </w:p>
    <w:p w14:paraId="52790206">
      <w:pPr>
        <w:pStyle w:val="202"/>
        <w:shd w:val="clear" w:color="auto" w:fill="auto"/>
        <w:spacing w:before="0" w:after="0" w:line="480" w:lineRule="exact"/>
        <w:ind w:firstLine="760"/>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3E9193B">
      <w:pPr>
        <w:pStyle w:val="202"/>
        <w:shd w:val="clear" w:color="auto" w:fill="auto"/>
        <w:spacing w:before="0" w:after="0" w:line="480" w:lineRule="exact"/>
        <w:ind w:firstLine="760"/>
      </w:pPr>
      <w:r>
        <w:t>оценивать качество своего восприятия текста на слух;</w:t>
      </w:r>
    </w:p>
    <w:p w14:paraId="3575B29B">
      <w:pPr>
        <w:pStyle w:val="202"/>
        <w:shd w:val="clear" w:color="auto" w:fill="auto"/>
        <w:spacing w:before="0" w:after="0" w:line="48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EF4DAFA">
      <w:pPr>
        <w:pStyle w:val="202"/>
        <w:shd w:val="clear" w:color="auto" w:fill="auto"/>
        <w:spacing w:before="0" w:after="0" w:line="480" w:lineRule="exact"/>
        <w:ind w:firstLine="760"/>
      </w:pPr>
      <w:r>
        <w:t>Совместная деятельность способствует формированию умений: участвовать в совместной деятельности: выполнять роли лидера,</w:t>
      </w:r>
    </w:p>
    <w:p w14:paraId="3A74F47D">
      <w:pPr>
        <w:pStyle w:val="202"/>
        <w:shd w:val="clear" w:color="auto" w:fill="auto"/>
        <w:spacing w:before="0" w:after="0" w:line="480" w:lineRule="exact"/>
        <w:jc w:val="left"/>
      </w:pPr>
      <w:r>
        <w:t>подчинённого, соблюдать равноправие и дружелюбие;</w:t>
      </w:r>
    </w:p>
    <w:p w14:paraId="23C99BE0">
      <w:pPr>
        <w:pStyle w:val="202"/>
        <w:shd w:val="clear" w:color="auto" w:fill="auto"/>
        <w:spacing w:before="0" w:after="0" w:line="480" w:lineRule="exact"/>
        <w:ind w:firstLine="760"/>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35EACD02">
      <w:pPr>
        <w:pStyle w:val="202"/>
        <w:shd w:val="clear" w:color="auto" w:fill="auto"/>
        <w:spacing w:before="0" w:after="0" w:line="480" w:lineRule="exact"/>
        <w:ind w:firstLine="760"/>
      </w:pPr>
      <w:r>
        <w:t>осуществлять взаимопомощь, проявлять ответственность при выполнении своей части работы, оценивать свой вклад в общее дело.</w:t>
      </w:r>
    </w:p>
    <w:p w14:paraId="5883A3D7">
      <w:pPr>
        <w:pStyle w:val="202"/>
        <w:shd w:val="clear" w:color="auto" w:fill="auto"/>
        <w:spacing w:before="0" w:after="0" w:line="480" w:lineRule="exact"/>
        <w:ind w:firstLine="760"/>
        <w:rPr>
          <w:b/>
          <w:u w:val="single"/>
        </w:rPr>
      </w:pPr>
      <w:r>
        <w:rPr>
          <w:b/>
          <w:u w:val="single"/>
        </w:rPr>
        <w:t>Содержание обучения в 4 классе.</w:t>
      </w:r>
    </w:p>
    <w:p w14:paraId="0B7C51E1">
      <w:pPr>
        <w:pStyle w:val="202"/>
        <w:shd w:val="clear" w:color="auto" w:fill="auto"/>
        <w:spacing w:before="0" w:after="0" w:line="480" w:lineRule="exact"/>
        <w:ind w:firstLine="760"/>
        <w:rPr>
          <w:b/>
          <w:u w:val="single"/>
        </w:rPr>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5B4E9268">
      <w:pPr>
        <w:pStyle w:val="202"/>
        <w:shd w:val="clear" w:color="auto" w:fill="auto"/>
        <w:spacing w:before="0" w:after="0" w:line="480" w:lineRule="exact"/>
        <w:ind w:firstLine="760"/>
        <w:rPr>
          <w:b/>
          <w:u w:val="single"/>
        </w:rPr>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2366C435">
      <w:pPr>
        <w:pStyle w:val="202"/>
        <w:shd w:val="clear" w:color="auto" w:fill="auto"/>
        <w:spacing w:before="0" w:after="0" w:line="480" w:lineRule="exact"/>
        <w:ind w:firstLine="760"/>
        <w:rPr>
          <w:b/>
          <w:u w:val="single"/>
        </w:rPr>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DBFB1CF">
      <w:pPr>
        <w:pStyle w:val="202"/>
        <w:shd w:val="clear" w:color="auto" w:fill="auto"/>
        <w:spacing w:before="0" w:after="0" w:line="480" w:lineRule="exact"/>
        <w:ind w:firstLine="760"/>
        <w:rPr>
          <w:b/>
          <w:u w:val="single"/>
        </w:rPr>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2BF710A5">
      <w:pPr>
        <w:pStyle w:val="202"/>
        <w:shd w:val="clear" w:color="auto" w:fill="auto"/>
        <w:spacing w:before="0" w:after="0" w:line="480" w:lineRule="exact"/>
        <w:ind w:firstLine="760"/>
        <w:rPr>
          <w:b/>
          <w:u w:val="single"/>
        </w:rPr>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9C6C53F">
      <w:pPr>
        <w:pStyle w:val="202"/>
        <w:shd w:val="clear" w:color="auto" w:fill="auto"/>
        <w:spacing w:before="0" w:after="0" w:line="480" w:lineRule="exact"/>
        <w:ind w:firstLine="760"/>
        <w:rPr>
          <w:b/>
          <w:u w:val="single"/>
        </w:rPr>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2D0734DF">
      <w:pPr>
        <w:pStyle w:val="202"/>
        <w:shd w:val="clear" w:color="auto" w:fill="auto"/>
        <w:spacing w:before="0" w:after="0" w:line="480" w:lineRule="exact"/>
        <w:ind w:firstLine="760"/>
        <w:rPr>
          <w:b/>
          <w:u w:val="single"/>
        </w:rPr>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5BFB6DF4">
      <w:pPr>
        <w:pStyle w:val="202"/>
        <w:shd w:val="clear" w:color="auto" w:fill="auto"/>
        <w:spacing w:before="0" w:after="0" w:line="480" w:lineRule="exact"/>
        <w:ind w:firstLine="760"/>
        <w:rPr>
          <w:b/>
          <w:u w:val="single"/>
        </w:rPr>
      </w:pPr>
      <w:r>
        <w:t>Произведения для чтения: А.С. Пушкин «Сказка о мёртвой царевне и о семи богатырях», «Няне», «Осень» (отрывки), «Зимняя дорога» и другие.</w:t>
      </w:r>
    </w:p>
    <w:p w14:paraId="2CF80F86">
      <w:pPr>
        <w:pStyle w:val="202"/>
        <w:shd w:val="clear" w:color="auto" w:fill="auto"/>
        <w:spacing w:before="0" w:after="0" w:line="480" w:lineRule="exact"/>
        <w:ind w:firstLine="760"/>
        <w:rPr>
          <w:b/>
          <w:u w:val="single"/>
        </w:rPr>
      </w:pPr>
      <w: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4BD6EB24">
      <w:pPr>
        <w:pStyle w:val="202"/>
        <w:shd w:val="clear" w:color="auto" w:fill="auto"/>
        <w:spacing w:before="0" w:after="0" w:line="480" w:lineRule="exact"/>
        <w:ind w:firstLine="760"/>
        <w:rPr>
          <w:b/>
          <w:u w:val="single"/>
        </w:rPr>
      </w:pPr>
      <w:r>
        <w:t>Произведения для чтения: Крылов И.А. «Стрекоза и муравей», «Квартет», И.И. Хемницер «Стрекоза», Л.Н. Толстой «Стрекоза и муравьи» и другие.</w:t>
      </w:r>
    </w:p>
    <w:p w14:paraId="7EE33917">
      <w:pPr>
        <w:pStyle w:val="202"/>
        <w:shd w:val="clear" w:color="auto" w:fill="auto"/>
        <w:spacing w:before="0" w:after="0" w:line="480" w:lineRule="exact"/>
        <w:ind w:firstLine="760"/>
        <w:rPr>
          <w:b/>
          <w:u w:val="single"/>
        </w:rPr>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7D9D0183">
      <w:pPr>
        <w:pStyle w:val="202"/>
        <w:shd w:val="clear" w:color="auto" w:fill="auto"/>
        <w:spacing w:before="0" w:after="0" w:line="480" w:lineRule="exact"/>
        <w:ind w:firstLine="760"/>
        <w:rPr>
          <w:b/>
          <w:u w:val="single"/>
        </w:rPr>
      </w:pPr>
      <w:r>
        <w:t>Произведения для чтения: М.Ю. Лермонтов «Утёс», «Парус», «Москва, Москва! .. .Люблю тебя как сын...» и другие.</w:t>
      </w:r>
    </w:p>
    <w:p w14:paraId="6117E680">
      <w:pPr>
        <w:pStyle w:val="202"/>
        <w:shd w:val="clear" w:color="auto" w:fill="auto"/>
        <w:spacing w:before="0" w:after="0" w:line="480" w:lineRule="exact"/>
        <w:ind w:firstLine="760"/>
        <w:rPr>
          <w:b/>
          <w:u w:val="single"/>
        </w:rPr>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1F546B1E">
      <w:pPr>
        <w:pStyle w:val="202"/>
        <w:shd w:val="clear" w:color="auto" w:fill="auto"/>
        <w:spacing w:before="0" w:after="0" w:line="480" w:lineRule="exact"/>
        <w:ind w:firstLine="760"/>
        <w:rPr>
          <w:b/>
          <w:u w:val="single"/>
        </w:rPr>
      </w:pPr>
      <w:r>
        <w:t>Произведения для чтения: П.П. Бажов «Серебряное копытце», П.П. Ершов «Конёк-Горбунок», С.Т. Аксаков «Аленький цветочек» и другие.</w:t>
      </w:r>
    </w:p>
    <w:p w14:paraId="3690D7D0">
      <w:pPr>
        <w:pStyle w:val="202"/>
        <w:shd w:val="clear" w:color="auto" w:fill="auto"/>
        <w:spacing w:before="0" w:after="0" w:line="480" w:lineRule="exact"/>
        <w:ind w:firstLine="760"/>
        <w:rPr>
          <w:b/>
          <w:u w:val="single"/>
        </w:rPr>
      </w:pPr>
      <w:r>
        <w:t xml:space="preserve">Картины природы в творчестве поэтов и писателей </w:t>
      </w:r>
      <w:r>
        <w:rPr>
          <w:lang w:val="en-US" w:eastAsia="en-US" w:bidi="en-US"/>
        </w:rPr>
        <w:t>XIX</w:t>
      </w:r>
      <w:r>
        <w:rPr>
          <w:lang w:eastAsia="en-US" w:bidi="en-US"/>
        </w:rPr>
        <w:t>-</w:t>
      </w:r>
      <w:r>
        <w:rPr>
          <w:lang w:val="en-US" w:eastAsia="en-US" w:bidi="en-US"/>
        </w:rPr>
        <w:t>XX</w:t>
      </w:r>
      <w: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F38B5DC">
      <w:pPr>
        <w:pStyle w:val="202"/>
        <w:shd w:val="clear" w:color="auto" w:fill="auto"/>
        <w:spacing w:before="0" w:after="0" w:line="480" w:lineRule="exact"/>
        <w:ind w:firstLine="760"/>
        <w:rPr>
          <w:b/>
          <w:u w:val="single"/>
        </w:rPr>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ACF6457">
      <w:pPr>
        <w:pStyle w:val="202"/>
        <w:shd w:val="clear" w:color="auto" w:fill="auto"/>
        <w:spacing w:before="0" w:after="0" w:line="480" w:lineRule="exact"/>
        <w:ind w:firstLine="760"/>
        <w:rPr>
          <w:b/>
          <w:u w:val="single"/>
        </w:rPr>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C784682">
      <w:pPr>
        <w:pStyle w:val="202"/>
        <w:shd w:val="clear" w:color="auto" w:fill="auto"/>
        <w:spacing w:before="0" w:after="0" w:line="480" w:lineRule="exact"/>
        <w:ind w:firstLine="760"/>
        <w:rPr>
          <w:b/>
          <w:u w:val="single"/>
        </w:rPr>
      </w:pPr>
      <w:r>
        <w:t>Произведения для чтения: Л.Н. Толстой «Детство» (отдельные главы), «Русак», «Черепаха» и другие (по выбору).</w:t>
      </w:r>
    </w:p>
    <w:p w14:paraId="4D13A159">
      <w:pPr>
        <w:pStyle w:val="202"/>
        <w:shd w:val="clear" w:color="auto" w:fill="auto"/>
        <w:spacing w:before="0" w:after="0" w:line="480" w:lineRule="exact"/>
        <w:ind w:firstLine="760"/>
        <w:rPr>
          <w:b/>
          <w:u w:val="single"/>
        </w:rPr>
      </w:pPr>
      <w:r>
        <w:t>Произведения о животных и родной природе. Взаимоотношения человека и животных, защита и охрана природы как тема произведений литературы.</w:t>
      </w:r>
    </w:p>
    <w:p w14:paraId="4186AA04">
      <w:pPr>
        <w:pStyle w:val="202"/>
        <w:shd w:val="clear" w:color="auto" w:fill="auto"/>
        <w:spacing w:before="0" w:after="0" w:line="480" w:lineRule="exact"/>
      </w:pPr>
      <w:r>
        <w:t>Круг чтения (не менее трёх авторов): на примере произведений А.И. Куприна, В.П. Астафьева, К.Г. Паустовского, М.М. Пришвина, Ю.И. Коваля и другие.</w:t>
      </w:r>
    </w:p>
    <w:p w14:paraId="100276AE">
      <w:pPr>
        <w:pStyle w:val="202"/>
        <w:shd w:val="clear" w:color="auto" w:fill="auto"/>
        <w:spacing w:before="0" w:after="0" w:line="480" w:lineRule="exact"/>
        <w:ind w:firstLine="709"/>
      </w:pPr>
      <w:r>
        <w:t>Произведения для чтения: В.П. Астафьев «Капалуха», М.М. Пришвин «Выскочка» и другие (по выбору).</w:t>
      </w:r>
    </w:p>
    <w:p w14:paraId="70D3166D">
      <w:pPr>
        <w:pStyle w:val="202"/>
        <w:shd w:val="clear" w:color="auto" w:fill="auto"/>
        <w:spacing w:before="0" w:after="0" w:line="480" w:lineRule="exact"/>
        <w:ind w:firstLine="709"/>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6DC04D7">
      <w:pPr>
        <w:pStyle w:val="202"/>
        <w:shd w:val="clear" w:color="auto" w:fill="auto"/>
        <w:spacing w:before="0" w:after="0" w:line="480" w:lineRule="exact"/>
        <w:ind w:firstLine="709"/>
      </w:pPr>
      <w:r>
        <w:t>Произведения для чтения:</w:t>
      </w:r>
      <w:r>
        <w:tab/>
      </w:r>
      <w:r>
        <w:t>А.П. Чехов «Мальчики»,</w:t>
      </w:r>
    </w:p>
    <w:p w14:paraId="666D63FB">
      <w:pPr>
        <w:pStyle w:val="202"/>
        <w:shd w:val="clear" w:color="auto" w:fill="auto"/>
        <w:spacing w:before="0" w:after="0" w:line="480" w:lineRule="exact"/>
      </w:pPr>
      <w: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1E596F6F">
      <w:pPr>
        <w:pStyle w:val="202"/>
        <w:shd w:val="clear" w:color="auto" w:fill="auto"/>
        <w:spacing w:before="0" w:after="0" w:line="480" w:lineRule="exact"/>
        <w:ind w:firstLine="709"/>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6F59FA63">
      <w:pPr>
        <w:pStyle w:val="202"/>
        <w:shd w:val="clear" w:color="auto" w:fill="auto"/>
        <w:spacing w:before="0" w:after="0" w:line="480" w:lineRule="exact"/>
        <w:ind w:firstLine="709"/>
      </w:pPr>
      <w:r>
        <w:t>Пьеса и сказка: драматическое и эпическое произведения. Авторские ремарки: назначение, содержание.</w:t>
      </w:r>
    </w:p>
    <w:p w14:paraId="3359F392">
      <w:pPr>
        <w:pStyle w:val="202"/>
        <w:shd w:val="clear" w:color="auto" w:fill="auto"/>
        <w:spacing w:before="0" w:after="0" w:line="480" w:lineRule="exact"/>
        <w:ind w:firstLine="709"/>
      </w:pPr>
      <w:r>
        <w:t>Произведения для чтения: С.Я. Маршак «Двенадцать месяцев» и другие.</w:t>
      </w:r>
    </w:p>
    <w:p w14:paraId="74F26F4D">
      <w:pPr>
        <w:pStyle w:val="202"/>
        <w:shd w:val="clear" w:color="auto" w:fill="auto"/>
        <w:spacing w:before="0" w:after="0" w:line="480" w:lineRule="exact"/>
        <w:ind w:firstLine="709"/>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730A921">
      <w:pPr>
        <w:pStyle w:val="202"/>
        <w:shd w:val="clear" w:color="auto" w:fill="auto"/>
        <w:spacing w:before="0" w:after="0" w:line="480" w:lineRule="exact"/>
        <w:ind w:firstLine="709"/>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78B8A3CD">
      <w:pPr>
        <w:pStyle w:val="202"/>
        <w:shd w:val="clear" w:color="auto" w:fill="auto"/>
        <w:spacing w:before="0" w:after="0" w:line="480" w:lineRule="exact"/>
        <w:ind w:firstLine="709"/>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65595CBE">
      <w:pPr>
        <w:pStyle w:val="202"/>
        <w:shd w:val="clear" w:color="auto" w:fill="auto"/>
        <w:spacing w:before="0" w:after="0" w:line="480" w:lineRule="exact"/>
        <w:ind w:firstLine="709"/>
      </w:pPr>
      <w: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49EA9D4B">
      <w:pPr>
        <w:pStyle w:val="202"/>
        <w:shd w:val="clear" w:color="auto" w:fill="auto"/>
        <w:spacing w:before="0" w:after="0" w:line="480" w:lineRule="exact"/>
        <w:ind w:firstLine="709"/>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2E42DBA1">
      <w:pPr>
        <w:pStyle w:val="202"/>
        <w:shd w:val="clear" w:color="auto" w:fill="auto"/>
        <w:spacing w:before="0" w:after="0" w:line="480" w:lineRule="exact"/>
        <w:ind w:firstLine="709"/>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ECC86B7">
      <w:pPr>
        <w:pStyle w:val="202"/>
        <w:shd w:val="clear" w:color="auto" w:fill="auto"/>
        <w:spacing w:before="0" w:after="0" w:line="480" w:lineRule="exact"/>
        <w:ind w:firstLine="709"/>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AF74456">
      <w:pPr>
        <w:pStyle w:val="202"/>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8C70070">
      <w:pPr>
        <w:pStyle w:val="202"/>
        <w:shd w:val="clear" w:color="auto" w:fill="auto"/>
        <w:spacing w:before="0" w:after="0" w:line="480" w:lineRule="exact"/>
        <w:ind w:firstLine="740"/>
      </w:pPr>
      <w:r>
        <w:t>читать про себя (молча), оценивать своё чтение с точки зрения понимания и запоминания текста;</w:t>
      </w:r>
    </w:p>
    <w:p w14:paraId="290DEA2C">
      <w:pPr>
        <w:pStyle w:val="202"/>
        <w:shd w:val="clear" w:color="auto" w:fill="auto"/>
        <w:spacing w:before="0" w:after="0" w:line="480" w:lineRule="exact"/>
        <w:ind w:firstLine="74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1C280E74">
      <w:pPr>
        <w:pStyle w:val="202"/>
        <w:shd w:val="clear" w:color="auto" w:fill="auto"/>
        <w:spacing w:before="0" w:after="0" w:line="480" w:lineRule="exact"/>
        <w:ind w:firstLine="740"/>
      </w:pPr>
      <w:r>
        <w:t>характеризовать героя и давать оценку его поступкам;</w:t>
      </w:r>
    </w:p>
    <w:p w14:paraId="58D51692">
      <w:pPr>
        <w:pStyle w:val="202"/>
        <w:shd w:val="clear" w:color="auto" w:fill="auto"/>
        <w:spacing w:before="0" w:after="0" w:line="480" w:lineRule="exact"/>
        <w:ind w:firstLine="74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1F7D28A">
      <w:pPr>
        <w:pStyle w:val="202"/>
        <w:shd w:val="clear" w:color="auto" w:fill="auto"/>
        <w:spacing w:before="0" w:after="0" w:line="480" w:lineRule="exact"/>
        <w:ind w:firstLine="740"/>
      </w:pPr>
      <w:r>
        <w:t>составлять план (вопросный, номинативный, цитатный) текста, дополнять и восстанавливать нарушенную последовательность;</w:t>
      </w:r>
    </w:p>
    <w:p w14:paraId="74805C9C">
      <w:pPr>
        <w:pStyle w:val="202"/>
        <w:shd w:val="clear" w:color="auto" w:fill="auto"/>
        <w:spacing w:before="0" w:after="0" w:line="480" w:lineRule="exact"/>
        <w:ind w:firstLine="74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32032342">
      <w:pPr>
        <w:pStyle w:val="202"/>
        <w:shd w:val="clear" w:color="auto" w:fill="auto"/>
        <w:spacing w:before="0" w:after="0" w:line="480" w:lineRule="exact"/>
        <w:ind w:firstLine="740"/>
      </w:pPr>
      <w:r>
        <w:t>Работа с информацией как часть познавательных универсальных учебных действий способствуют формированию умений:</w:t>
      </w:r>
    </w:p>
    <w:p w14:paraId="34CD33D6">
      <w:pPr>
        <w:pStyle w:val="202"/>
        <w:shd w:val="clear" w:color="auto" w:fill="auto"/>
        <w:spacing w:before="0" w:after="0" w:line="480" w:lineRule="exact"/>
        <w:ind w:firstLine="740"/>
      </w:pPr>
      <w:r>
        <w:t>использовать справочную информацию для получения дополнительной информации в соответствии с учебной задачей;</w:t>
      </w:r>
    </w:p>
    <w:p w14:paraId="0C03E3B5">
      <w:pPr>
        <w:pStyle w:val="202"/>
        <w:shd w:val="clear" w:color="auto" w:fill="auto"/>
        <w:spacing w:before="0" w:after="0" w:line="480" w:lineRule="exact"/>
        <w:ind w:firstLine="740"/>
      </w:pPr>
      <w:r>
        <w:t>характеризовать книгу по её элементам (обложка, оглавление, аннотация, предисловие, иллюстрации, примечания и другие);</w:t>
      </w:r>
    </w:p>
    <w:p w14:paraId="0B323DB6">
      <w:pPr>
        <w:pStyle w:val="202"/>
        <w:shd w:val="clear" w:color="auto" w:fill="auto"/>
        <w:spacing w:before="0" w:after="0" w:line="480" w:lineRule="exact"/>
        <w:ind w:firstLine="740"/>
      </w:pPr>
      <w:r>
        <w:t>выбирать книгу в библиотеке в соответствии с учебной задачей; составлять аннотацию.</w:t>
      </w:r>
    </w:p>
    <w:p w14:paraId="7EAC876D">
      <w:pPr>
        <w:pStyle w:val="202"/>
        <w:shd w:val="clear" w:color="auto" w:fill="auto"/>
        <w:spacing w:before="0" w:after="0" w:line="480" w:lineRule="exact"/>
        <w:ind w:firstLine="740"/>
      </w:pPr>
      <w:r>
        <w:t>Коммуникативные универсальные учебные действия способствуют формированию умений:</w:t>
      </w:r>
    </w:p>
    <w:p w14:paraId="47FA2889">
      <w:pPr>
        <w:pStyle w:val="202"/>
        <w:shd w:val="clear" w:color="auto" w:fill="auto"/>
        <w:spacing w:before="0" w:after="0" w:line="480" w:lineRule="exact"/>
        <w:ind w:firstLine="740"/>
      </w:pPr>
      <w:r>
        <w:t>соблюдать правила речевого этикета в учебном диалоге, отвечать и задавать вопросы к учебным и художественным текстам;</w:t>
      </w:r>
    </w:p>
    <w:p w14:paraId="2EFD72FE">
      <w:pPr>
        <w:pStyle w:val="202"/>
        <w:shd w:val="clear" w:color="auto" w:fill="auto"/>
        <w:spacing w:before="0" w:after="0" w:line="480" w:lineRule="exact"/>
        <w:ind w:firstLine="740"/>
      </w:pPr>
      <w:r>
        <w:t>пересказывать текст в соответствии с учебной задачей;</w:t>
      </w:r>
    </w:p>
    <w:p w14:paraId="2ECAFC4F">
      <w:pPr>
        <w:pStyle w:val="202"/>
        <w:shd w:val="clear" w:color="auto" w:fill="auto"/>
        <w:spacing w:before="0" w:after="0" w:line="480" w:lineRule="exact"/>
        <w:ind w:firstLine="740"/>
      </w:pPr>
      <w:r>
        <w:t>рассказывать о тематике детской литературы, о любимом писателе и его произведениях;</w:t>
      </w:r>
    </w:p>
    <w:p w14:paraId="426A7956">
      <w:pPr>
        <w:pStyle w:val="202"/>
        <w:shd w:val="clear" w:color="auto" w:fill="auto"/>
        <w:spacing w:before="0" w:after="0" w:line="480" w:lineRule="exact"/>
        <w:ind w:firstLine="740"/>
      </w:pPr>
      <w:r>
        <w:t>оценивать мнение авторов о героях и своё отношение к ним;</w:t>
      </w:r>
    </w:p>
    <w:p w14:paraId="77223B00">
      <w:pPr>
        <w:pStyle w:val="202"/>
        <w:shd w:val="clear" w:color="auto" w:fill="auto"/>
        <w:spacing w:before="0" w:after="0" w:line="480" w:lineRule="exact"/>
        <w:ind w:firstLine="740"/>
      </w:pPr>
      <w:r>
        <w:t>использовать элементы импровизации при исполнении фольклорных произведений;</w:t>
      </w:r>
    </w:p>
    <w:p w14:paraId="303627AC">
      <w:pPr>
        <w:pStyle w:val="202"/>
        <w:shd w:val="clear" w:color="auto" w:fill="auto"/>
        <w:spacing w:before="0" w:after="0" w:line="480" w:lineRule="exact"/>
        <w:ind w:firstLine="740"/>
      </w:pPr>
      <w:r>
        <w:t>сочинять небольшие тексты повествовательного и описательного характера по наблюдениям, на заданную тему.</w:t>
      </w:r>
    </w:p>
    <w:p w14:paraId="28F0A1B3">
      <w:pPr>
        <w:pStyle w:val="202"/>
        <w:shd w:val="clear" w:color="auto" w:fill="auto"/>
        <w:spacing w:before="0" w:after="0" w:line="480" w:lineRule="exact"/>
        <w:ind w:firstLine="740"/>
      </w:pPr>
      <w:r>
        <w:t>Регулятивные универсальные учебные действия способствуют формированию умений:</w:t>
      </w:r>
    </w:p>
    <w:p w14:paraId="3F68EC25">
      <w:pPr>
        <w:pStyle w:val="202"/>
        <w:shd w:val="clear" w:color="auto" w:fill="auto"/>
        <w:spacing w:before="0" w:after="0" w:line="480" w:lineRule="exact"/>
        <w:ind w:firstLine="740"/>
        <w:jc w:val="left"/>
      </w:pPr>
      <w: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14:paraId="4AEE9FBA">
      <w:pPr>
        <w:pStyle w:val="202"/>
        <w:shd w:val="clear" w:color="auto" w:fill="auto"/>
        <w:spacing w:before="0" w:after="0" w:line="480" w:lineRule="exact"/>
        <w:ind w:firstLine="74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0635D785">
      <w:pPr>
        <w:pStyle w:val="202"/>
        <w:shd w:val="clear" w:color="auto" w:fill="auto"/>
        <w:spacing w:before="0" w:after="0" w:line="480" w:lineRule="exact"/>
        <w:ind w:firstLine="740"/>
      </w:pPr>
      <w:r>
        <w:t>Совместная деятельность способствует формированию умений: участвовать в театрализованной деятельности:</w:t>
      </w:r>
      <w:r>
        <w:tab/>
      </w:r>
      <w:r>
        <w:t>инсценировании</w:t>
      </w:r>
    </w:p>
    <w:p w14:paraId="6FE84FD4">
      <w:pPr>
        <w:pStyle w:val="202"/>
        <w:shd w:val="clear" w:color="auto" w:fill="auto"/>
        <w:spacing w:before="0" w:after="0" w:line="480" w:lineRule="exact"/>
        <w:ind w:left="740" w:right="5160" w:hanging="740"/>
        <w:jc w:val="left"/>
      </w:pPr>
      <w:r>
        <w:t>(читать по ролям, разыгрывать сценки); соблюдать правила взаимодействия;</w:t>
      </w:r>
    </w:p>
    <w:p w14:paraId="143FCD3E">
      <w:pPr>
        <w:pStyle w:val="202"/>
        <w:shd w:val="clear" w:color="auto" w:fill="auto"/>
        <w:spacing w:before="0" w:after="0" w:line="480" w:lineRule="exact"/>
        <w:ind w:firstLine="740"/>
      </w:pPr>
      <w:r>
        <w:t>ответственно относиться к своим обязанностям в процессе совместной деятельности, оценивать свой вклад в общее дело.</w:t>
      </w:r>
    </w:p>
    <w:p w14:paraId="266884F5">
      <w:pPr>
        <w:pStyle w:val="202"/>
        <w:shd w:val="clear" w:color="auto" w:fill="auto"/>
        <w:spacing w:before="0" w:after="0" w:line="480" w:lineRule="exact"/>
        <w:ind w:firstLine="740"/>
      </w:pPr>
      <w:r>
        <w:t>Планируемые результаты освоения программы по литературному чтению на уровне начального общего образования.</w:t>
      </w:r>
    </w:p>
    <w:p w14:paraId="78A2FB27">
      <w:pPr>
        <w:pStyle w:val="202"/>
        <w:shd w:val="clear" w:color="auto" w:fill="auto"/>
        <w:spacing w:before="0" w:after="0" w:line="480" w:lineRule="exact"/>
        <w:ind w:firstLine="740"/>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05F97E1">
      <w:pPr>
        <w:pStyle w:val="202"/>
        <w:shd w:val="clear" w:color="auto" w:fill="auto"/>
        <w:spacing w:before="0" w:after="0" w:line="480" w:lineRule="exact"/>
        <w:ind w:firstLine="740"/>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266054F9">
      <w:pPr>
        <w:pStyle w:val="202"/>
        <w:numPr>
          <w:ilvl w:val="0"/>
          <w:numId w:val="6"/>
        </w:numPr>
        <w:shd w:val="clear" w:color="auto" w:fill="auto"/>
        <w:tabs>
          <w:tab w:val="left" w:pos="1077"/>
        </w:tabs>
        <w:spacing w:before="0" w:after="0" w:line="480" w:lineRule="exact"/>
        <w:ind w:firstLine="740"/>
      </w:pPr>
      <w:r>
        <w:t>гражданско-патриотическое воспитание:</w:t>
      </w:r>
    </w:p>
    <w:p w14:paraId="3654C4E3">
      <w:pPr>
        <w:pStyle w:val="202"/>
        <w:shd w:val="clear" w:color="auto" w:fill="auto"/>
        <w:spacing w:before="0" w:after="0" w:line="480" w:lineRule="exact"/>
        <w:ind w:firstLine="740"/>
      </w:pPr>
      <w:r>
        <w:t>становление ценностного отношения к своей Родине, малой родине, проявление интереса к изучению родного языка, истории и культуре Российской</w:t>
      </w:r>
    </w:p>
    <w:p w14:paraId="7C6D2D8B">
      <w:pPr>
        <w:pStyle w:val="202"/>
        <w:shd w:val="clear" w:color="auto" w:fill="auto"/>
        <w:spacing w:before="0" w:after="0" w:line="480" w:lineRule="exact"/>
      </w:pPr>
      <w:r>
        <w:t>Федерации, понимание естественной связи прошлого и настоящего в культуре общества;</w:t>
      </w:r>
    </w:p>
    <w:p w14:paraId="7AE3ED57">
      <w:pPr>
        <w:pStyle w:val="202"/>
        <w:shd w:val="clear" w:color="auto" w:fill="auto"/>
        <w:spacing w:before="0" w:after="0" w:line="480" w:lineRule="exact"/>
        <w:ind w:firstLine="76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17E5122">
      <w:pPr>
        <w:pStyle w:val="202"/>
        <w:shd w:val="clear" w:color="auto" w:fill="auto"/>
        <w:spacing w:before="0" w:after="0"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C3DF0A3">
      <w:pPr>
        <w:pStyle w:val="202"/>
        <w:numPr>
          <w:ilvl w:val="0"/>
          <w:numId w:val="6"/>
        </w:numPr>
        <w:shd w:val="clear" w:color="auto" w:fill="auto"/>
        <w:tabs>
          <w:tab w:val="left" w:pos="1131"/>
        </w:tabs>
        <w:spacing w:before="0" w:after="0" w:line="480" w:lineRule="exact"/>
        <w:ind w:firstLine="760"/>
      </w:pPr>
      <w:r>
        <w:t>духовно-нравственное воспитание:</w:t>
      </w:r>
    </w:p>
    <w:p w14:paraId="4023A151">
      <w:pPr>
        <w:pStyle w:val="202"/>
        <w:shd w:val="clear" w:color="auto" w:fill="auto"/>
        <w:spacing w:before="0" w:after="0" w:line="480" w:lineRule="exact"/>
        <w:ind w:firstLine="760"/>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EB32028">
      <w:pPr>
        <w:pStyle w:val="202"/>
        <w:shd w:val="clear" w:color="auto" w:fill="auto"/>
        <w:spacing w:before="0" w:after="0" w:line="480" w:lineRule="exact"/>
        <w:ind w:firstLine="760"/>
      </w:pPr>
      <w:r>
        <w:t>осознание этических понятий, оценка поведения и поступков персонажей художественных произведений в ситуации нравственного выбора;</w:t>
      </w:r>
    </w:p>
    <w:p w14:paraId="3C4BAD60">
      <w:pPr>
        <w:pStyle w:val="202"/>
        <w:shd w:val="clear" w:color="auto" w:fill="auto"/>
        <w:spacing w:before="0" w:after="0" w:line="480" w:lineRule="exact"/>
        <w:ind w:firstLine="76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488A4BB1">
      <w:pPr>
        <w:pStyle w:val="202"/>
        <w:shd w:val="clear" w:color="auto" w:fill="auto"/>
        <w:spacing w:before="0" w:after="0" w:line="480" w:lineRule="exact"/>
        <w:ind w:firstLine="760"/>
      </w:pPr>
      <w:r>
        <w:t>неприятие любых форм поведения, направленных на причинение физического и морального вреда другим людям.</w:t>
      </w:r>
    </w:p>
    <w:p w14:paraId="5D1A6A56">
      <w:pPr>
        <w:pStyle w:val="202"/>
        <w:numPr>
          <w:ilvl w:val="0"/>
          <w:numId w:val="6"/>
        </w:numPr>
        <w:shd w:val="clear" w:color="auto" w:fill="auto"/>
        <w:tabs>
          <w:tab w:val="left" w:pos="1131"/>
        </w:tabs>
        <w:spacing w:before="0" w:after="0" w:line="480" w:lineRule="exact"/>
        <w:ind w:firstLine="760"/>
      </w:pPr>
      <w:r>
        <w:t>эстетическое воспитание:</w:t>
      </w:r>
    </w:p>
    <w:p w14:paraId="2178FB79">
      <w:pPr>
        <w:pStyle w:val="202"/>
        <w:shd w:val="clear" w:color="auto" w:fill="auto"/>
        <w:spacing w:before="0" w:after="0" w:line="480" w:lineRule="exact"/>
        <w:ind w:firstLine="760"/>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33A92301">
      <w:pPr>
        <w:pStyle w:val="202"/>
        <w:shd w:val="clear" w:color="auto" w:fill="auto"/>
        <w:spacing w:before="0" w:after="0" w:line="480" w:lineRule="exact"/>
        <w:ind w:firstLine="760"/>
      </w:pPr>
      <w: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DD916D7">
      <w:pPr>
        <w:pStyle w:val="202"/>
        <w:shd w:val="clear" w:color="auto" w:fill="auto"/>
        <w:spacing w:before="0" w:after="0" w:line="480" w:lineRule="exact"/>
        <w:ind w:firstLine="760"/>
      </w:pPr>
      <w:r>
        <w:t>понимание образного языка художественных произведений, выразительных</w:t>
      </w:r>
    </w:p>
    <w:p w14:paraId="21BD5E34">
      <w:pPr>
        <w:pStyle w:val="202"/>
        <w:shd w:val="clear" w:color="auto" w:fill="auto"/>
        <w:spacing w:before="0" w:after="0" w:line="480" w:lineRule="exact"/>
        <w:jc w:val="left"/>
      </w:pPr>
      <w:r>
        <w:t>средств, создающих художественный образ.</w:t>
      </w:r>
    </w:p>
    <w:p w14:paraId="31C0ACFA">
      <w:pPr>
        <w:pStyle w:val="202"/>
        <w:numPr>
          <w:ilvl w:val="0"/>
          <w:numId w:val="6"/>
        </w:numPr>
        <w:shd w:val="clear" w:color="auto" w:fill="auto"/>
        <w:tabs>
          <w:tab w:val="left" w:pos="1175"/>
        </w:tabs>
        <w:spacing w:before="0" w:after="0" w:line="480" w:lineRule="exact"/>
        <w:ind w:firstLine="760"/>
      </w:pPr>
      <w:r>
        <w:t>трудовое воспитание:</w:t>
      </w:r>
    </w:p>
    <w:p w14:paraId="1005CA08">
      <w:pPr>
        <w:pStyle w:val="202"/>
        <w:shd w:val="clear" w:color="auto" w:fill="auto"/>
        <w:spacing w:before="0" w:after="0" w:line="48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4E91000">
      <w:pPr>
        <w:pStyle w:val="202"/>
        <w:numPr>
          <w:ilvl w:val="0"/>
          <w:numId w:val="6"/>
        </w:numPr>
        <w:shd w:val="clear" w:color="auto" w:fill="auto"/>
        <w:tabs>
          <w:tab w:val="left" w:pos="1175"/>
        </w:tabs>
        <w:spacing w:before="0" w:after="0" w:line="480" w:lineRule="exact"/>
        <w:ind w:firstLine="760"/>
      </w:pPr>
      <w:r>
        <w:t>экологическое воспитание:</w:t>
      </w:r>
    </w:p>
    <w:p w14:paraId="7A7797E2">
      <w:pPr>
        <w:pStyle w:val="202"/>
        <w:shd w:val="clear" w:color="auto" w:fill="auto"/>
        <w:spacing w:before="0" w:after="0" w:line="480" w:lineRule="exact"/>
        <w:ind w:firstLine="760"/>
      </w:pPr>
      <w:r>
        <w:t>бережное отношение к природе, осознание проблем взаимоотношений человека и животных, отражённых в литературных произведениях;</w:t>
      </w:r>
    </w:p>
    <w:p w14:paraId="02A058EF">
      <w:pPr>
        <w:pStyle w:val="202"/>
        <w:shd w:val="clear" w:color="auto" w:fill="auto"/>
        <w:spacing w:before="0" w:after="0" w:line="480" w:lineRule="exact"/>
        <w:ind w:firstLine="760"/>
      </w:pPr>
      <w:r>
        <w:t>неприятие действий, приносящих вред окружающей среде.</w:t>
      </w:r>
    </w:p>
    <w:p w14:paraId="12A684AA">
      <w:pPr>
        <w:pStyle w:val="202"/>
        <w:numPr>
          <w:ilvl w:val="0"/>
          <w:numId w:val="6"/>
        </w:numPr>
        <w:shd w:val="clear" w:color="auto" w:fill="auto"/>
        <w:tabs>
          <w:tab w:val="left" w:pos="1175"/>
        </w:tabs>
        <w:spacing w:before="0" w:after="0" w:line="480" w:lineRule="exact"/>
        <w:ind w:firstLine="760"/>
      </w:pPr>
      <w:r>
        <w:t>ценности научного познания:</w:t>
      </w:r>
    </w:p>
    <w:p w14:paraId="12345D91">
      <w:pPr>
        <w:pStyle w:val="202"/>
        <w:shd w:val="clear" w:color="auto" w:fill="auto"/>
        <w:spacing w:before="0" w:after="0" w:line="480" w:lineRule="exact"/>
        <w:ind w:firstLine="760"/>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7BA6463">
      <w:pPr>
        <w:pStyle w:val="202"/>
        <w:shd w:val="clear" w:color="auto" w:fill="auto"/>
        <w:spacing w:before="0" w:after="0" w:line="480" w:lineRule="exact"/>
        <w:ind w:firstLine="760"/>
      </w:pPr>
      <w:r>
        <w:t>овладение смысловым чтением для решения различного уровня учебных и жизненных задач;</w:t>
      </w:r>
    </w:p>
    <w:p w14:paraId="1B2894B2">
      <w:pPr>
        <w:pStyle w:val="202"/>
        <w:shd w:val="clear" w:color="auto" w:fill="auto"/>
        <w:spacing w:before="0" w:after="0" w:line="480" w:lineRule="exact"/>
        <w:ind w:firstLine="76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8E39A92">
      <w:pPr>
        <w:pStyle w:val="202"/>
        <w:shd w:val="clear" w:color="auto" w:fill="auto"/>
        <w:spacing w:before="0" w:after="0" w:line="480" w:lineRule="exact"/>
        <w:ind w:firstLine="760"/>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4A27C1">
      <w:pPr>
        <w:pStyle w:val="202"/>
        <w:shd w:val="clear" w:color="auto" w:fill="auto"/>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14:paraId="07054B97">
      <w:pPr>
        <w:pStyle w:val="202"/>
        <w:shd w:val="clear" w:color="auto" w:fill="auto"/>
        <w:spacing w:before="0" w:after="0" w:line="480" w:lineRule="exact"/>
        <w:ind w:firstLine="760"/>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51A72E2E">
      <w:pPr>
        <w:pStyle w:val="202"/>
        <w:shd w:val="clear" w:color="auto" w:fill="auto"/>
        <w:spacing w:before="0" w:after="0" w:line="480" w:lineRule="exact"/>
        <w:ind w:firstLine="760"/>
      </w:pPr>
      <w:r>
        <w:t>объединять произведения по жанру, авторской принадлежности;</w:t>
      </w:r>
    </w:p>
    <w:p w14:paraId="67CCE999">
      <w:pPr>
        <w:pStyle w:val="202"/>
        <w:shd w:val="clear" w:color="auto" w:fill="auto"/>
        <w:spacing w:before="0" w:after="0" w:line="480" w:lineRule="exact"/>
        <w:ind w:firstLine="760"/>
      </w:pPr>
      <w:r>
        <w:t>определять существенный признак для классификации, классифицировать</w:t>
      </w:r>
    </w:p>
    <w:p w14:paraId="561C0470">
      <w:pPr>
        <w:pStyle w:val="202"/>
        <w:shd w:val="clear" w:color="auto" w:fill="auto"/>
        <w:spacing w:before="0" w:after="0" w:line="480" w:lineRule="exact"/>
        <w:jc w:val="left"/>
      </w:pPr>
      <w:r>
        <w:t>произведения по темам, жанрам;</w:t>
      </w:r>
    </w:p>
    <w:p w14:paraId="5BFAB234">
      <w:pPr>
        <w:pStyle w:val="202"/>
        <w:shd w:val="clear" w:color="auto" w:fill="auto"/>
        <w:spacing w:before="0" w:after="0" w:line="480" w:lineRule="exact"/>
        <w:ind w:firstLine="74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55A41CD">
      <w:pPr>
        <w:pStyle w:val="202"/>
        <w:shd w:val="clear" w:color="auto" w:fill="auto"/>
        <w:spacing w:before="0" w:after="0" w:line="480" w:lineRule="exact"/>
        <w:ind w:firstLine="740"/>
      </w:pPr>
      <w:r>
        <w:t>выявлять недостаток информации для решения учебной (практической) задачи на основе предложенного алгоритма;</w:t>
      </w:r>
    </w:p>
    <w:p w14:paraId="0D9BA7A7">
      <w:pPr>
        <w:pStyle w:val="202"/>
        <w:shd w:val="clear" w:color="auto" w:fill="auto"/>
        <w:spacing w:before="0" w:after="0" w:line="480" w:lineRule="exact"/>
        <w:ind w:firstLine="74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E5DEC0B">
      <w:pPr>
        <w:pStyle w:val="202"/>
        <w:shd w:val="clear" w:color="auto" w:fill="auto"/>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142C63E">
      <w:pPr>
        <w:pStyle w:val="202"/>
        <w:shd w:val="clear" w:color="auto" w:fill="auto"/>
        <w:spacing w:before="0" w:after="0" w:line="480" w:lineRule="exact"/>
        <w:ind w:firstLine="740"/>
      </w:pPr>
      <w:r>
        <w:t>определять разрыв между реальным и желательным состоянием объекта (ситуации) на основе предложенных учителем вопросов;</w:t>
      </w:r>
    </w:p>
    <w:p w14:paraId="6E2F7180">
      <w:pPr>
        <w:pStyle w:val="202"/>
        <w:shd w:val="clear" w:color="auto" w:fill="auto"/>
        <w:spacing w:before="0" w:after="0" w:line="480" w:lineRule="exact"/>
        <w:ind w:firstLine="740"/>
      </w:pPr>
      <w:r>
        <w:t>формулировать с помощью учителя цель, планировать изменения объекта, ситуации;</w:t>
      </w:r>
    </w:p>
    <w:p w14:paraId="28EC7253">
      <w:pPr>
        <w:pStyle w:val="202"/>
        <w:shd w:val="clear" w:color="auto" w:fill="auto"/>
        <w:spacing w:before="0" w:after="0" w:line="480" w:lineRule="exact"/>
        <w:ind w:firstLine="740"/>
      </w:pPr>
      <w:r>
        <w:t>сравнивать несколько вариантов решения задачи, выбирать наиболее подходящий (на основе предложенных критериев);</w:t>
      </w:r>
    </w:p>
    <w:p w14:paraId="308F7826">
      <w:pPr>
        <w:pStyle w:val="202"/>
        <w:shd w:val="clear" w:color="auto" w:fill="auto"/>
        <w:spacing w:before="0" w:after="0" w:line="480" w:lineRule="exact"/>
        <w:ind w:firstLine="74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0AA7171">
      <w:pPr>
        <w:pStyle w:val="202"/>
        <w:shd w:val="clear" w:color="auto" w:fill="auto"/>
        <w:spacing w:before="0" w:after="0" w:line="480" w:lineRule="exact"/>
        <w:ind w:firstLine="740"/>
      </w:pPr>
      <w:r>
        <w:t>прогнозировать возможное развитие процессов, событий и их последствия в аналогичных или сходных ситуациях.</w:t>
      </w:r>
    </w:p>
    <w:p w14:paraId="3FF98330">
      <w:pPr>
        <w:pStyle w:val="202"/>
        <w:shd w:val="clear" w:color="auto" w:fill="auto"/>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14:paraId="2261FED8">
      <w:pPr>
        <w:pStyle w:val="202"/>
        <w:shd w:val="clear" w:color="auto" w:fill="auto"/>
        <w:spacing w:before="0" w:after="0" w:line="480" w:lineRule="exact"/>
        <w:ind w:firstLine="740"/>
      </w:pPr>
      <w:r>
        <w:t>выбирать источник получения информации;</w:t>
      </w:r>
    </w:p>
    <w:p w14:paraId="48F4558E">
      <w:pPr>
        <w:pStyle w:val="202"/>
        <w:shd w:val="clear" w:color="auto" w:fill="auto"/>
        <w:spacing w:before="0" w:after="0" w:line="480" w:lineRule="exact"/>
        <w:ind w:firstLine="740"/>
      </w:pPr>
      <w:r>
        <w:t>находить в предложенном источнике информацию, представленную в явном виде, согласно заданному алгоритму;</w:t>
      </w:r>
    </w:p>
    <w:p w14:paraId="2F9750FD">
      <w:pPr>
        <w:pStyle w:val="202"/>
        <w:shd w:val="clear" w:color="auto" w:fill="auto"/>
        <w:spacing w:before="0" w:after="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w:t>
      </w:r>
    </w:p>
    <w:p w14:paraId="62A667DB">
      <w:pPr>
        <w:pStyle w:val="202"/>
        <w:shd w:val="clear" w:color="auto" w:fill="auto"/>
        <w:spacing w:before="0" w:after="0" w:line="480" w:lineRule="exact"/>
        <w:ind w:firstLine="740"/>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14B51612">
      <w:pPr>
        <w:pStyle w:val="202"/>
        <w:shd w:val="clear" w:color="auto" w:fill="auto"/>
        <w:spacing w:before="0" w:after="0" w:line="480" w:lineRule="exact"/>
        <w:ind w:firstLine="740"/>
      </w:pPr>
      <w:r>
        <w:t>анализировать и создавать текстовую, видео, графическую, звуковую информацию в соответствии с учебной задачей;</w:t>
      </w:r>
    </w:p>
    <w:p w14:paraId="268843C7">
      <w:pPr>
        <w:pStyle w:val="202"/>
        <w:shd w:val="clear" w:color="auto" w:fill="auto"/>
        <w:spacing w:before="0" w:after="0" w:line="480" w:lineRule="exact"/>
        <w:ind w:firstLine="740"/>
      </w:pPr>
      <w:r>
        <w:t>самостоятельно создавать схемы, таблицы для представления информации.</w:t>
      </w:r>
    </w:p>
    <w:p w14:paraId="6DA53F3A">
      <w:pPr>
        <w:pStyle w:val="202"/>
        <w:shd w:val="clear" w:color="auto" w:fill="auto"/>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14:paraId="2AFB89D4">
      <w:pPr>
        <w:pStyle w:val="202"/>
        <w:shd w:val="clear" w:color="auto" w:fill="auto"/>
        <w:spacing w:before="0" w:after="0" w:line="480" w:lineRule="exact"/>
        <w:ind w:firstLine="740"/>
      </w:pPr>
      <w:r>
        <w:t>воспринимать и формулировать суждения, выражать эмоции в соответствии с целями и условиями общения в знакомой среде;</w:t>
      </w:r>
    </w:p>
    <w:p w14:paraId="4D41023B">
      <w:pPr>
        <w:pStyle w:val="202"/>
        <w:shd w:val="clear" w:color="auto" w:fill="auto"/>
        <w:spacing w:before="0" w:after="0" w:line="480" w:lineRule="exact"/>
        <w:ind w:firstLine="740"/>
      </w:pPr>
      <w:r>
        <w:t>проявлять уважительное отношение к собеседнику, соблюдать правила ведения диалога и дискуссии;</w:t>
      </w:r>
    </w:p>
    <w:p w14:paraId="63A4007D">
      <w:pPr>
        <w:pStyle w:val="202"/>
        <w:shd w:val="clear" w:color="auto" w:fill="auto"/>
        <w:spacing w:before="0" w:after="0" w:line="48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52974974">
      <w:pPr>
        <w:pStyle w:val="202"/>
        <w:shd w:val="clear" w:color="auto" w:fill="auto"/>
        <w:spacing w:before="0" w:after="0" w:line="480" w:lineRule="exact"/>
        <w:ind w:firstLine="740"/>
      </w:pPr>
      <w:r>
        <w:t>подготавливать небольшие публичные выступления;</w:t>
      </w:r>
    </w:p>
    <w:p w14:paraId="2CECB651">
      <w:pPr>
        <w:pStyle w:val="202"/>
        <w:shd w:val="clear" w:color="auto" w:fill="auto"/>
        <w:spacing w:before="0" w:after="0" w:line="480" w:lineRule="exact"/>
        <w:ind w:firstLine="740"/>
      </w:pPr>
      <w:r>
        <w:t>подбирать иллюстративный материал (рисунки, фото, плакаты) к тексту выступления.</w:t>
      </w:r>
    </w:p>
    <w:p w14:paraId="1CEDE866">
      <w:pPr>
        <w:pStyle w:val="202"/>
        <w:shd w:val="clear" w:color="auto" w:fill="auto"/>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14:paraId="2257C702">
      <w:pPr>
        <w:pStyle w:val="202"/>
        <w:shd w:val="clear" w:color="auto" w:fill="auto"/>
        <w:spacing w:before="0" w:after="0" w:line="480" w:lineRule="exact"/>
        <w:ind w:left="740" w:right="220"/>
      </w:pPr>
      <w:r>
        <w:t>планировать действия по решению учебной задачи для получения результата; выстраивать последовательность выбранных действий.</w:t>
      </w:r>
    </w:p>
    <w:p w14:paraId="787C6251">
      <w:pPr>
        <w:pStyle w:val="202"/>
        <w:shd w:val="clear" w:color="auto" w:fill="auto"/>
        <w:spacing w:before="0" w:after="0" w:line="480" w:lineRule="exact"/>
        <w:ind w:left="740" w:right="220"/>
      </w:pPr>
      <w:r>
        <w:t>У обучающегося будут сформированы умения самоконтроля как части регулятивных универсальных учебных действий:</w:t>
      </w:r>
    </w:p>
    <w:p w14:paraId="48FFFAD9">
      <w:pPr>
        <w:pStyle w:val="202"/>
        <w:shd w:val="clear" w:color="auto" w:fill="auto"/>
        <w:spacing w:before="0" w:after="0" w:line="480" w:lineRule="exact"/>
        <w:ind w:left="740" w:right="1700"/>
        <w:jc w:val="left"/>
      </w:pPr>
      <w:r>
        <w:t>устанавливать причины успеха (неудач) учебной деятельности; корректировать свои учебные действия для преодоления ошибок.</w:t>
      </w:r>
    </w:p>
    <w:p w14:paraId="3D3C871B">
      <w:pPr>
        <w:pStyle w:val="202"/>
        <w:shd w:val="clear" w:color="auto" w:fill="auto"/>
        <w:tabs>
          <w:tab w:val="left" w:pos="1986"/>
        </w:tabs>
        <w:spacing w:before="0" w:after="0" w:line="480" w:lineRule="exact"/>
        <w:ind w:left="740"/>
      </w:pPr>
      <w:r>
        <w:t>У обучающегося будут сформированы умения совместной деятельности:</w:t>
      </w:r>
    </w:p>
    <w:p w14:paraId="0D3C80FF">
      <w:pPr>
        <w:pStyle w:val="202"/>
        <w:shd w:val="clear" w:color="auto" w:fill="auto"/>
        <w:spacing w:before="0" w:after="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DC1A595">
      <w:pPr>
        <w:pStyle w:val="202"/>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27552E4">
      <w:pPr>
        <w:pStyle w:val="202"/>
        <w:shd w:val="clear" w:color="auto" w:fill="auto"/>
        <w:spacing w:before="0" w:after="0" w:line="480" w:lineRule="exact"/>
        <w:ind w:left="7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7934BA0D">
      <w:pPr>
        <w:pStyle w:val="202"/>
        <w:shd w:val="clear" w:color="auto" w:fill="auto"/>
        <w:spacing w:before="0" w:after="0" w:line="480" w:lineRule="exact"/>
        <w:ind w:firstLine="740"/>
      </w:pPr>
      <w:r>
        <w:t>выполнять совместные проектные задания с использованием предложенных образцов;</w:t>
      </w:r>
    </w:p>
    <w:p w14:paraId="214943F0">
      <w:pPr>
        <w:pStyle w:val="202"/>
        <w:shd w:val="clear" w:color="auto" w:fill="auto"/>
        <w:spacing w:before="0" w:after="0" w:line="480" w:lineRule="exact"/>
        <w:ind w:left="740"/>
        <w:jc w:val="left"/>
      </w:pPr>
      <w:r>
        <w:t>планировать действия по решению учебной задачи для получения результата; выстраивать последовательность выбранных действий.</w:t>
      </w:r>
    </w:p>
    <w:p w14:paraId="0ED4DE48">
      <w:pPr>
        <w:pStyle w:val="202"/>
        <w:shd w:val="clear" w:color="auto" w:fill="auto"/>
        <w:spacing w:before="0" w:after="0" w:line="480" w:lineRule="exact"/>
        <w:ind w:firstLine="740"/>
      </w:pPr>
      <w:r>
        <w:rPr>
          <w:u w:val="single"/>
        </w:rPr>
        <w:t>Предметные результаты изучения литературного чтения</w:t>
      </w:r>
      <w:r>
        <w:t>. К концу обучения в 1 классе обучающийся научится:</w:t>
      </w:r>
    </w:p>
    <w:p w14:paraId="2E983C1E">
      <w:pPr>
        <w:pStyle w:val="202"/>
        <w:shd w:val="clear" w:color="auto" w:fill="auto"/>
        <w:spacing w:before="0" w:after="0" w:line="480" w:lineRule="exact"/>
        <w:ind w:firstLine="74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1103BEFD">
      <w:pPr>
        <w:pStyle w:val="202"/>
        <w:shd w:val="clear" w:color="auto" w:fill="auto"/>
        <w:spacing w:before="0" w:after="0" w:line="480" w:lineRule="exact"/>
        <w:ind w:firstLine="74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16F168D">
      <w:pPr>
        <w:pStyle w:val="202"/>
        <w:shd w:val="clear" w:color="auto" w:fill="auto"/>
        <w:spacing w:before="0" w:after="0" w:line="480" w:lineRule="exact"/>
        <w:ind w:firstLine="740"/>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6CE9DC4">
      <w:pPr>
        <w:pStyle w:val="202"/>
        <w:shd w:val="clear" w:color="auto" w:fill="auto"/>
        <w:spacing w:before="0" w:after="0" w:line="480" w:lineRule="exact"/>
        <w:ind w:firstLine="740"/>
        <w:jc w:val="left"/>
      </w:pPr>
      <w: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14:paraId="7572CE66">
      <w:pPr>
        <w:pStyle w:val="202"/>
        <w:shd w:val="clear" w:color="auto" w:fill="auto"/>
        <w:spacing w:before="0" w:after="0" w:line="480" w:lineRule="exact"/>
      </w:pPr>
      <w:r>
        <w:t>и литературные), рассказы, стихотворения);</w:t>
      </w:r>
    </w:p>
    <w:p w14:paraId="05B5409B">
      <w:pPr>
        <w:pStyle w:val="202"/>
        <w:shd w:val="clear" w:color="auto" w:fill="auto"/>
        <w:spacing w:before="0" w:after="0" w:line="480" w:lineRule="exact"/>
        <w:ind w:firstLine="740"/>
      </w:pPr>
      <w:r>
        <w:t>понимать содержание прослушанного (прочитанного) произведения: отвечать на вопросы по фактическому содержанию произведения;</w:t>
      </w:r>
    </w:p>
    <w:p w14:paraId="3D2B4E47">
      <w:pPr>
        <w:pStyle w:val="202"/>
        <w:shd w:val="clear" w:color="auto" w:fill="auto"/>
        <w:tabs>
          <w:tab w:val="left" w:pos="4488"/>
        </w:tabs>
        <w:spacing w:before="0" w:after="0" w:line="480" w:lineRule="exact"/>
        <w:ind w:firstLine="740"/>
      </w:pPr>
      <w:r>
        <w:t>владеть элементарными умениями анализа текста прослушанного (прочитанного) произведения:</w:t>
      </w:r>
      <w:r>
        <w:tab/>
      </w:r>
      <w:r>
        <w:t>определять последовательность событий</w:t>
      </w:r>
    </w:p>
    <w:p w14:paraId="2E64FCE5">
      <w:pPr>
        <w:pStyle w:val="202"/>
        <w:shd w:val="clear" w:color="auto" w:fill="auto"/>
        <w:spacing w:before="0" w:after="0" w:line="480" w:lineRule="exact"/>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495031A">
      <w:pPr>
        <w:pStyle w:val="202"/>
        <w:shd w:val="clear" w:color="auto" w:fill="auto"/>
        <w:spacing w:before="0" w:after="0" w:line="480" w:lineRule="exact"/>
        <w:ind w:firstLine="740"/>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770E0D40">
      <w:pPr>
        <w:pStyle w:val="202"/>
        <w:shd w:val="clear" w:color="auto" w:fill="auto"/>
        <w:spacing w:before="0" w:after="0" w:line="480" w:lineRule="exact"/>
        <w:ind w:firstLine="740"/>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19ECC9CE">
      <w:pPr>
        <w:pStyle w:val="202"/>
        <w:shd w:val="clear" w:color="auto" w:fill="auto"/>
        <w:spacing w:before="0" w:after="0" w:line="480" w:lineRule="exact"/>
        <w:ind w:firstLine="740"/>
        <w:jc w:val="left"/>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14:paraId="6558DC6B">
      <w:pPr>
        <w:pStyle w:val="202"/>
        <w:shd w:val="clear" w:color="auto" w:fill="auto"/>
        <w:spacing w:before="0" w:after="0" w:line="480" w:lineRule="exact"/>
        <w:ind w:firstLine="740"/>
      </w:pPr>
      <w:r>
        <w:t>сочинять небольшие тексты по предложенному началу (не менее 3 предложений);</w:t>
      </w:r>
    </w:p>
    <w:p w14:paraId="594D189A">
      <w:pPr>
        <w:pStyle w:val="202"/>
        <w:shd w:val="clear" w:color="auto" w:fill="auto"/>
        <w:spacing w:before="0" w:after="0" w:line="480" w:lineRule="exact"/>
        <w:ind w:firstLine="740"/>
        <w:jc w:val="left"/>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1DC2EAD0">
      <w:pPr>
        <w:pStyle w:val="202"/>
        <w:shd w:val="clear" w:color="auto" w:fill="auto"/>
        <w:spacing w:before="0" w:after="0" w:line="480" w:lineRule="exact"/>
        <w:ind w:firstLine="740"/>
      </w:pPr>
      <w:r>
        <w:t>обращаться к справочной литературе для получения дополнительной информации в соответствии с учебной задачей.</w:t>
      </w:r>
    </w:p>
    <w:p w14:paraId="7A767543">
      <w:pPr>
        <w:pStyle w:val="202"/>
        <w:shd w:val="clear" w:color="auto" w:fill="auto"/>
        <w:spacing w:before="0" w:after="0" w:line="480" w:lineRule="exact"/>
        <w:ind w:firstLine="740"/>
      </w:pPr>
      <w:r>
        <w:t>Предметные результаты изучения литературного чтения. К концу обучения во 2 классе обучающийся научится:</w:t>
      </w:r>
    </w:p>
    <w:p w14:paraId="0CFDC5EE">
      <w:pPr>
        <w:pStyle w:val="202"/>
        <w:shd w:val="clear" w:color="auto" w:fill="auto"/>
        <w:spacing w:before="0" w:after="0" w:line="480" w:lineRule="exact"/>
        <w:ind w:firstLine="74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07C7E08">
      <w:pPr>
        <w:pStyle w:val="202"/>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066AD0CC">
      <w:pPr>
        <w:pStyle w:val="202"/>
        <w:shd w:val="clear" w:color="auto" w:fill="auto"/>
        <w:spacing w:before="0" w:after="0" w:line="480" w:lineRule="exact"/>
        <w:ind w:firstLine="74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78A115C">
      <w:pPr>
        <w:pStyle w:val="202"/>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w:t>
      </w:r>
    </w:p>
    <w:p w14:paraId="7FFA7623">
      <w:pPr>
        <w:pStyle w:val="202"/>
        <w:shd w:val="clear" w:color="auto" w:fill="auto"/>
        <w:spacing w:before="0" w:after="0" w:line="480" w:lineRule="exact"/>
        <w:ind w:firstLine="740"/>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A265D66">
      <w:pPr>
        <w:pStyle w:val="202"/>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2EF17D57">
      <w:pPr>
        <w:pStyle w:val="202"/>
        <w:shd w:val="clear" w:color="auto" w:fill="auto"/>
        <w:spacing w:before="0" w:after="0" w:line="480" w:lineRule="exact"/>
        <w:ind w:firstLine="74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141A42AF">
      <w:pPr>
        <w:pStyle w:val="202"/>
        <w:shd w:val="clear" w:color="auto" w:fill="auto"/>
        <w:spacing w:before="0" w:after="0" w:line="480" w:lineRule="exact"/>
        <w:ind w:firstLine="74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18648015">
      <w:pPr>
        <w:pStyle w:val="202"/>
        <w:shd w:val="clear" w:color="auto" w:fill="auto"/>
        <w:spacing w:before="0" w:after="0"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4791B4D">
      <w:pPr>
        <w:pStyle w:val="202"/>
        <w:shd w:val="clear" w:color="auto" w:fill="auto"/>
        <w:spacing w:before="0" w:after="0" w:line="480" w:lineRule="exact"/>
        <w:ind w:firstLine="74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9A4D3DE">
      <w:pPr>
        <w:pStyle w:val="202"/>
        <w:shd w:val="clear" w:color="auto" w:fill="auto"/>
        <w:spacing w:before="0" w:after="0" w:line="480" w:lineRule="exact"/>
        <w:ind w:firstLine="76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9A9A50F">
      <w:pPr>
        <w:pStyle w:val="202"/>
        <w:shd w:val="clear" w:color="auto" w:fill="auto"/>
        <w:spacing w:before="0" w:after="0" w:line="480" w:lineRule="exact"/>
        <w:ind w:firstLine="760"/>
      </w:pPr>
      <w:r>
        <w:t>пересказывать (устно) содержание произведения подробно, выборочно, от лица героя, от третьего лица;</w:t>
      </w:r>
    </w:p>
    <w:p w14:paraId="5873D152">
      <w:pPr>
        <w:pStyle w:val="202"/>
        <w:shd w:val="clear" w:color="auto" w:fill="auto"/>
        <w:spacing w:before="0" w:after="0" w:line="480" w:lineRule="exact"/>
        <w:ind w:firstLine="760"/>
      </w:pPr>
      <w:r>
        <w:t>читать по ролям с соблюдением норм произношения, расстановки ударения, инсценировать небольшие эпизоды из произведения;</w:t>
      </w:r>
    </w:p>
    <w:p w14:paraId="706E1B41">
      <w:pPr>
        <w:pStyle w:val="202"/>
        <w:shd w:val="clear" w:color="auto" w:fill="auto"/>
        <w:spacing w:before="0" w:after="0" w:line="480" w:lineRule="exact"/>
        <w:ind w:firstLine="760"/>
      </w:pPr>
      <w:r>
        <w:t>составлять высказывания на заданную тему по содержанию произведения (не менее 5 предложений);</w:t>
      </w:r>
    </w:p>
    <w:p w14:paraId="112E789D">
      <w:pPr>
        <w:pStyle w:val="202"/>
        <w:shd w:val="clear" w:color="auto" w:fill="auto"/>
        <w:spacing w:before="0" w:after="0" w:line="480" w:lineRule="exact"/>
        <w:ind w:firstLine="760"/>
        <w:jc w:val="left"/>
      </w:pP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14:paraId="15AA2A43">
      <w:pPr>
        <w:pStyle w:val="202"/>
        <w:shd w:val="clear" w:color="auto" w:fill="auto"/>
        <w:spacing w:before="0" w:after="0" w:line="480" w:lineRule="exact"/>
        <w:ind w:firstLine="760"/>
      </w:pPr>
      <w:r>
        <w:t>выбирать книги для самостоятельного чтения с учётом рекомендательного списка, используя картотеки, рассказывать о прочитанной книге;</w:t>
      </w:r>
    </w:p>
    <w:p w14:paraId="65681F3F">
      <w:pPr>
        <w:pStyle w:val="202"/>
        <w:shd w:val="clear" w:color="auto" w:fill="auto"/>
        <w:spacing w:before="0" w:after="0" w:line="480" w:lineRule="exact"/>
        <w:ind w:firstLine="760"/>
      </w:pPr>
      <w:r>
        <w:t>использовать справочную литературу для получения дополнительной информации в соответствии с учебной задачей.</w:t>
      </w:r>
    </w:p>
    <w:p w14:paraId="0E05BDD4">
      <w:pPr>
        <w:pStyle w:val="202"/>
        <w:shd w:val="clear" w:color="auto" w:fill="auto"/>
        <w:spacing w:before="0" w:after="0" w:line="480" w:lineRule="exact"/>
        <w:ind w:firstLine="760"/>
      </w:pPr>
      <w:r>
        <w:t>Предметные результаты изучения литературного чтения. К концу обучения в 3 классе обучающийся научится:</w:t>
      </w:r>
    </w:p>
    <w:p w14:paraId="7DC55299">
      <w:pPr>
        <w:pStyle w:val="202"/>
        <w:shd w:val="clear" w:color="auto" w:fill="auto"/>
        <w:spacing w:before="0" w:after="0" w:line="480" w:lineRule="exact"/>
        <w:ind w:firstLine="760"/>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3A7FCF8">
      <w:pPr>
        <w:pStyle w:val="202"/>
        <w:shd w:val="clear" w:color="auto" w:fill="auto"/>
        <w:spacing w:before="0" w:after="0" w:line="480" w:lineRule="exact"/>
        <w:ind w:firstLine="76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627A89E">
      <w:pPr>
        <w:pStyle w:val="202"/>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463E2F4F">
      <w:pPr>
        <w:pStyle w:val="202"/>
        <w:shd w:val="clear" w:color="auto" w:fill="auto"/>
        <w:spacing w:before="0" w:after="0" w:line="480" w:lineRule="exact"/>
        <w:jc w:val="left"/>
      </w:pPr>
      <w:r>
        <w:t>произведения в темпе не менее 60 слов в минуту (без отметочного оценивания);</w:t>
      </w:r>
    </w:p>
    <w:p w14:paraId="7EE1A967">
      <w:pPr>
        <w:pStyle w:val="202"/>
        <w:shd w:val="clear" w:color="auto" w:fill="auto"/>
        <w:spacing w:before="0" w:after="0" w:line="480" w:lineRule="exact"/>
        <w:ind w:firstLine="740"/>
      </w:pPr>
      <w:r>
        <w:t>читать наизусть не менее 4 стихотворений в соответствии с изученной тематикой произведений;</w:t>
      </w:r>
    </w:p>
    <w:p w14:paraId="1EFA1574">
      <w:pPr>
        <w:pStyle w:val="202"/>
        <w:shd w:val="clear" w:color="auto" w:fill="auto"/>
        <w:spacing w:before="0" w:after="0" w:line="480" w:lineRule="exact"/>
        <w:ind w:firstLine="740"/>
      </w:pPr>
      <w:r>
        <w:t>различать художественные произведения и познавательные тексты;</w:t>
      </w:r>
    </w:p>
    <w:p w14:paraId="20B2DEE0">
      <w:pPr>
        <w:pStyle w:val="202"/>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26D79B4">
      <w:pPr>
        <w:pStyle w:val="202"/>
        <w:shd w:val="clear" w:color="auto" w:fill="auto"/>
        <w:spacing w:before="0" w:after="0" w:line="480" w:lineRule="exact"/>
        <w:ind w:firstLine="740"/>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5835233E">
      <w:pPr>
        <w:pStyle w:val="202"/>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0E83E3D3">
      <w:pPr>
        <w:pStyle w:val="202"/>
        <w:shd w:val="clear" w:color="auto" w:fill="auto"/>
        <w:spacing w:before="0" w:after="0" w:line="480" w:lineRule="exact"/>
        <w:ind w:firstLine="74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690AFE7">
      <w:pPr>
        <w:pStyle w:val="202"/>
        <w:shd w:val="clear" w:color="auto" w:fill="auto"/>
        <w:spacing w:before="0" w:after="0" w:line="480" w:lineRule="exact"/>
        <w:ind w:firstLine="74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5201BB9">
      <w:pPr>
        <w:pStyle w:val="202"/>
        <w:shd w:val="clear" w:color="auto" w:fill="auto"/>
        <w:spacing w:before="0" w:after="0" w:line="480" w:lineRule="exact"/>
        <w:ind w:firstLine="74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42C69BEB">
      <w:pPr>
        <w:pStyle w:val="202"/>
        <w:shd w:val="clear" w:color="auto" w:fill="auto"/>
        <w:spacing w:before="0" w:after="0"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14:paraId="159EA24B">
      <w:pPr>
        <w:pStyle w:val="202"/>
        <w:shd w:val="clear" w:color="auto" w:fill="auto"/>
        <w:spacing w:before="0" w:after="0" w:line="480" w:lineRule="exact"/>
        <w:jc w:val="left"/>
      </w:pPr>
      <w:r>
        <w:t>(сравнение, эпитет, олицетворение);</w:t>
      </w:r>
    </w:p>
    <w:p w14:paraId="5BF1984C">
      <w:pPr>
        <w:pStyle w:val="202"/>
        <w:shd w:val="clear" w:color="auto" w:fill="auto"/>
        <w:spacing w:before="0" w:after="0" w:line="480" w:lineRule="exact"/>
        <w:ind w:firstLine="7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1091A2F1">
      <w:pPr>
        <w:pStyle w:val="202"/>
        <w:shd w:val="clear" w:color="auto" w:fill="auto"/>
        <w:spacing w:before="0" w:after="0"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4058EAB4">
      <w:pPr>
        <w:pStyle w:val="202"/>
        <w:shd w:val="clear" w:color="auto" w:fill="auto"/>
        <w:spacing w:before="0" w:after="0" w:line="480" w:lineRule="exact"/>
        <w:ind w:firstLine="740"/>
      </w:pPr>
      <w:r>
        <w:t>пересказывать произведение (устно) подробно, выборочно, сжато (кратко), от лица героя, с изменением лица рассказчика, от третьего лица;</w:t>
      </w:r>
    </w:p>
    <w:p w14:paraId="3D3D4791">
      <w:pPr>
        <w:pStyle w:val="202"/>
        <w:shd w:val="clear" w:color="auto" w:fill="auto"/>
        <w:spacing w:before="0" w:after="0" w:line="480" w:lineRule="exact"/>
        <w:ind w:firstLine="74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32A8B5B">
      <w:pPr>
        <w:pStyle w:val="202"/>
        <w:shd w:val="clear" w:color="auto" w:fill="auto"/>
        <w:spacing w:before="0" w:after="0" w:line="480" w:lineRule="exact"/>
        <w:ind w:firstLine="740"/>
      </w:pPr>
      <w:r>
        <w:t>читать по ролям с соблюдением норм произношения, инсценировать небольшие эпизоды из произведения;</w:t>
      </w:r>
    </w:p>
    <w:p w14:paraId="7C84D970">
      <w:pPr>
        <w:pStyle w:val="202"/>
        <w:shd w:val="clear" w:color="auto" w:fill="auto"/>
        <w:spacing w:before="0" w:after="0" w:line="480" w:lineRule="exact"/>
        <w:ind w:firstLine="740"/>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39A3E37F">
      <w:pPr>
        <w:pStyle w:val="202"/>
        <w:shd w:val="clear" w:color="auto" w:fill="auto"/>
        <w:spacing w:before="0" w:after="0" w:line="480" w:lineRule="exact"/>
        <w:ind w:firstLine="740"/>
      </w:pPr>
      <w:r>
        <w:t>составлять краткий отзыв о прочитанном произведении по заданному алгоритму;</w:t>
      </w:r>
    </w:p>
    <w:p w14:paraId="3EDBE2FC">
      <w:pPr>
        <w:pStyle w:val="202"/>
        <w:shd w:val="clear" w:color="auto" w:fill="auto"/>
        <w:spacing w:before="0" w:after="0" w:line="480" w:lineRule="exact"/>
        <w:ind w:firstLine="740"/>
      </w:pPr>
      <w:r>
        <w:t>сочинять тексты, используя аналогии, иллюстрации, придумывать продолжение прочитанного произведения;</w:t>
      </w:r>
    </w:p>
    <w:p w14:paraId="4D290AFF">
      <w:pPr>
        <w:pStyle w:val="202"/>
        <w:shd w:val="clear" w:color="auto" w:fill="auto"/>
        <w:spacing w:before="0" w:after="0" w:line="480" w:lineRule="exact"/>
        <w:ind w:firstLine="740"/>
      </w:pPr>
      <w:r>
        <w:t>ориентироваться в книге по её элементам (автор, название, обложка, титульный лист, оглавление, предисловие, аннотация, иллюстрации);</w:t>
      </w:r>
    </w:p>
    <w:p w14:paraId="7ADFCAF0">
      <w:pPr>
        <w:pStyle w:val="202"/>
        <w:shd w:val="clear" w:color="auto" w:fill="auto"/>
        <w:spacing w:before="0" w:after="0" w:line="480" w:lineRule="exact"/>
        <w:ind w:firstLine="740"/>
      </w:pPr>
      <w:r>
        <w:t>выбирать книги для самостоятельного чтения с учётом рекомендательного списка, используя картотеки, рассказывать о прочитанной книге;</w:t>
      </w:r>
    </w:p>
    <w:p w14:paraId="0ED9E3DF">
      <w:pPr>
        <w:pStyle w:val="202"/>
        <w:shd w:val="clear" w:color="auto" w:fill="auto"/>
        <w:spacing w:before="0" w:after="0" w:line="480" w:lineRule="exact"/>
        <w:ind w:firstLine="74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1DD4A3A9">
      <w:pPr>
        <w:pStyle w:val="202"/>
        <w:shd w:val="clear" w:color="auto" w:fill="auto"/>
        <w:spacing w:before="0" w:after="0" w:line="480" w:lineRule="exact"/>
        <w:ind w:firstLine="740"/>
      </w:pPr>
      <w:r>
        <w:t>Предметные результаты изучения литературного чтения. К концу обучения в 4 классе обучающийся научится:</w:t>
      </w:r>
    </w:p>
    <w:p w14:paraId="400741BD">
      <w:pPr>
        <w:pStyle w:val="202"/>
        <w:shd w:val="clear" w:color="auto" w:fill="auto"/>
        <w:spacing w:before="0" w:after="0" w:line="480" w:lineRule="exact"/>
        <w:ind w:firstLine="74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59EA212D">
      <w:pPr>
        <w:pStyle w:val="202"/>
        <w:shd w:val="clear" w:color="auto" w:fill="auto"/>
        <w:spacing w:before="0" w:after="0" w:line="480" w:lineRule="exact"/>
        <w:ind w:firstLine="74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796D753">
      <w:pPr>
        <w:pStyle w:val="202"/>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1134BBFE">
      <w:pPr>
        <w:pStyle w:val="202"/>
        <w:shd w:val="clear" w:color="auto" w:fill="auto"/>
        <w:spacing w:before="0" w:after="0" w:line="480" w:lineRule="exact"/>
        <w:ind w:firstLine="740"/>
      </w:pPr>
      <w:r>
        <w:t>читать наизусть не менее 5 стихотворений в соответствии с изученной тематикой произведений;</w:t>
      </w:r>
    </w:p>
    <w:p w14:paraId="6126D529">
      <w:pPr>
        <w:pStyle w:val="202"/>
        <w:shd w:val="clear" w:color="auto" w:fill="auto"/>
        <w:spacing w:before="0" w:after="0" w:line="480" w:lineRule="exact"/>
        <w:ind w:firstLine="740"/>
      </w:pPr>
      <w:r>
        <w:t>различать художественные произведения и познавательные тексты;</w:t>
      </w:r>
    </w:p>
    <w:p w14:paraId="640FCA2C">
      <w:pPr>
        <w:pStyle w:val="202"/>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E9EFD19">
      <w:pPr>
        <w:pStyle w:val="202"/>
        <w:shd w:val="clear" w:color="auto" w:fill="auto"/>
        <w:spacing w:before="0" w:after="0" w:line="480" w:lineRule="exact"/>
        <w:ind w:firstLine="740"/>
      </w:pPr>
      <w:r>
        <w:t>понимать жанровую принадлежность, содержание, смысл прослушанного (прочитанного) произведения;</w:t>
      </w:r>
    </w:p>
    <w:p w14:paraId="4B927453">
      <w:pPr>
        <w:pStyle w:val="202"/>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BEF6CDC">
      <w:pPr>
        <w:pStyle w:val="202"/>
        <w:shd w:val="clear" w:color="auto" w:fill="auto"/>
        <w:spacing w:before="0" w:after="0" w:line="480" w:lineRule="exact"/>
        <w:ind w:firstLine="74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C7D5C36">
      <w:pPr>
        <w:pStyle w:val="202"/>
        <w:shd w:val="clear" w:color="auto" w:fill="auto"/>
        <w:spacing w:before="0" w:after="0" w:line="480" w:lineRule="exact"/>
        <w:ind w:firstLine="740"/>
      </w:pPr>
      <w:r>
        <w:t>владеть элементарными умениями анализа и интерпретации текста: определять тему и главную мысль, последовательность событий в тексте</w:t>
      </w:r>
    </w:p>
    <w:p w14:paraId="3F3F3F2B">
      <w:pPr>
        <w:pStyle w:val="202"/>
        <w:shd w:val="clear" w:color="auto" w:fill="auto"/>
        <w:spacing w:before="0" w:after="0" w:line="480" w:lineRule="exact"/>
        <w:jc w:val="left"/>
      </w:pPr>
      <w:r>
        <w:t>произведения, выявлять связь событий, эпизодов текста;</w:t>
      </w:r>
    </w:p>
    <w:p w14:paraId="7EDC8677">
      <w:pPr>
        <w:pStyle w:val="202"/>
        <w:shd w:val="clear" w:color="auto" w:fill="auto"/>
        <w:spacing w:before="0" w:after="0" w:line="480" w:lineRule="exact"/>
        <w:ind w:firstLine="74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45C64525">
      <w:pPr>
        <w:pStyle w:val="202"/>
        <w:shd w:val="clear" w:color="auto" w:fill="auto"/>
        <w:spacing w:before="0" w:after="0" w:line="480" w:lineRule="exact"/>
        <w:ind w:firstLine="740"/>
      </w:pPr>
      <w:r>
        <w:t>объяснять значение незнакомого слова с использованием контекста и словаря;</w:t>
      </w:r>
    </w:p>
    <w:p w14:paraId="3BD94E5F">
      <w:pPr>
        <w:pStyle w:val="202"/>
        <w:shd w:val="clear" w:color="auto" w:fill="auto"/>
        <w:spacing w:before="0" w:after="0" w:line="480" w:lineRule="exact"/>
        <w:ind w:firstLine="74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043BF276">
      <w:pPr>
        <w:pStyle w:val="202"/>
        <w:shd w:val="clear" w:color="auto" w:fill="auto"/>
        <w:spacing w:before="0" w:after="0" w:line="480" w:lineRule="exact"/>
        <w:ind w:firstLine="7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3EEA7A7">
      <w:pPr>
        <w:pStyle w:val="202"/>
        <w:shd w:val="clear" w:color="auto" w:fill="auto"/>
        <w:spacing w:before="0" w:after="0"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7EC3C10D">
      <w:pPr>
        <w:pStyle w:val="202"/>
        <w:shd w:val="clear" w:color="auto" w:fill="auto"/>
        <w:spacing w:before="0" w:after="0" w:line="480" w:lineRule="exact"/>
        <w:ind w:firstLine="74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1FE24AD">
      <w:pPr>
        <w:pStyle w:val="202"/>
        <w:shd w:val="clear" w:color="auto" w:fill="auto"/>
        <w:spacing w:before="0" w:after="0" w:line="480" w:lineRule="exact"/>
        <w:ind w:firstLine="740"/>
      </w:pPr>
      <w:r>
        <w:t>читать по ролям с соблюдением норм произношения, расстановки ударения, инсценировать небольшие эпизоды из произведения;</w:t>
      </w:r>
    </w:p>
    <w:p w14:paraId="69D325CA">
      <w:pPr>
        <w:pStyle w:val="202"/>
        <w:shd w:val="clear" w:color="auto" w:fill="auto"/>
        <w:spacing w:before="0" w:after="0" w:line="480" w:lineRule="exact"/>
        <w:ind w:firstLine="740"/>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B6C48FE">
      <w:pPr>
        <w:pStyle w:val="202"/>
        <w:shd w:val="clear" w:color="auto" w:fill="auto"/>
        <w:spacing w:before="0" w:after="0" w:line="485" w:lineRule="exact"/>
        <w:ind w:firstLine="760"/>
      </w:pPr>
      <w:r>
        <w:t>составлять краткий отзыв о прочитанном произведении по заданному алгоритму;</w:t>
      </w:r>
    </w:p>
    <w:p w14:paraId="2AD3A2E1">
      <w:pPr>
        <w:pStyle w:val="202"/>
        <w:shd w:val="clear" w:color="auto" w:fill="auto"/>
        <w:spacing w:before="0" w:after="0" w:line="485" w:lineRule="exact"/>
        <w:ind w:firstLine="760"/>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A026988">
      <w:pPr>
        <w:pStyle w:val="202"/>
        <w:shd w:val="clear" w:color="auto" w:fill="auto"/>
        <w:spacing w:before="0" w:after="0" w:line="485" w:lineRule="exact"/>
        <w:ind w:firstLine="760"/>
      </w:pPr>
      <w:r>
        <w:t>ориентироваться в книге по её элементам (автор, название, обложка, титульный лист, оглавление, предисловие, аннотация, иллюстрации);</w:t>
      </w:r>
    </w:p>
    <w:p w14:paraId="779FCE78">
      <w:pPr>
        <w:pStyle w:val="202"/>
        <w:shd w:val="clear" w:color="auto" w:fill="auto"/>
        <w:spacing w:before="0" w:after="0" w:line="485" w:lineRule="exact"/>
        <w:ind w:firstLine="760"/>
      </w:pPr>
      <w:r>
        <w:t>выбирать книги для самостоятельного чтения с учётом рекомендательного списка, используя картотеки, рассказывать о прочитанной книге;</w:t>
      </w:r>
    </w:p>
    <w:p w14:paraId="2356D7B1">
      <w:pPr>
        <w:pStyle w:val="202"/>
        <w:shd w:val="clear" w:color="auto" w:fill="auto"/>
        <w:spacing w:before="0" w:after="0" w:line="485" w:lineRule="exact"/>
        <w:ind w:firstLine="760"/>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234896BC">
      <w:pPr>
        <w:pStyle w:val="202"/>
        <w:shd w:val="clear" w:color="auto" w:fill="auto"/>
        <w:spacing w:before="0" w:after="0" w:line="485" w:lineRule="exact"/>
        <w:ind w:firstLine="760"/>
      </w:pPr>
    </w:p>
    <w:p w14:paraId="6C13EA5E">
      <w:pPr>
        <w:pStyle w:val="202"/>
        <w:shd w:val="clear" w:color="auto" w:fill="auto"/>
        <w:spacing w:before="0" w:after="0" w:line="485" w:lineRule="exact"/>
        <w:ind w:firstLine="760"/>
      </w:pPr>
    </w:p>
    <w:p w14:paraId="6FCDBA2F">
      <w:pPr>
        <w:pStyle w:val="202"/>
        <w:shd w:val="clear" w:color="auto" w:fill="auto"/>
        <w:spacing w:before="0" w:after="0" w:line="485" w:lineRule="exact"/>
        <w:ind w:firstLine="760"/>
      </w:pPr>
    </w:p>
    <w:p w14:paraId="0ED3E0C6">
      <w:pPr>
        <w:pStyle w:val="202"/>
        <w:shd w:val="clear" w:color="auto" w:fill="auto"/>
        <w:tabs>
          <w:tab w:val="left" w:pos="1182"/>
        </w:tabs>
        <w:spacing w:before="0" w:after="0" w:line="485" w:lineRule="exact"/>
        <w:ind w:left="760"/>
        <w:jc w:val="center"/>
        <w:rPr>
          <w:b/>
          <w:u w:val="single"/>
        </w:rPr>
      </w:pPr>
      <w:r>
        <w:rPr>
          <w:b/>
          <w:u w:val="single"/>
        </w:rPr>
        <w:t>Федеральная рабочая программа по учебному предмету «Родной (татарский) язык».</w:t>
      </w:r>
    </w:p>
    <w:p w14:paraId="630E0965">
      <w:pPr>
        <w:pStyle w:val="202"/>
        <w:shd w:val="clear" w:color="auto" w:fill="auto"/>
        <w:tabs>
          <w:tab w:val="left" w:pos="1388"/>
        </w:tabs>
        <w:spacing w:before="0" w:after="0" w:line="490" w:lineRule="exact"/>
        <w:ind w:firstLine="851"/>
      </w:pPr>
      <w:r>
        <w:t>Федеральная рабочая программа по учебному предмету «Родной (татарский) язык» (предметная область «Родной язык и литературное чтение на родном языке») (далее соответственно - программа по родному (татарскому) языку, родной (татарский) язык, татарский язык) разработана для образовательных организаций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14:paraId="727044AE">
      <w:pPr>
        <w:pStyle w:val="202"/>
        <w:shd w:val="clear" w:color="auto" w:fill="auto"/>
        <w:tabs>
          <w:tab w:val="left" w:pos="1433"/>
        </w:tabs>
        <w:spacing w:before="0" w:after="0" w:line="490" w:lineRule="exact"/>
        <w:ind w:left="760"/>
      </w:pPr>
      <w:r>
        <w:t>Пояснительная записка.</w:t>
      </w:r>
    </w:p>
    <w:p w14:paraId="014C316A">
      <w:pPr>
        <w:pStyle w:val="202"/>
        <w:shd w:val="clear" w:color="auto" w:fill="auto"/>
        <w:tabs>
          <w:tab w:val="left" w:pos="879"/>
        </w:tabs>
        <w:spacing w:before="0" w:after="0" w:line="490" w:lineRule="exact"/>
        <w:ind w:firstLine="851"/>
      </w:pPr>
      <w:r>
        <w:t>Программа по родному (татарскому) языку разработана с целью оказания методической помощи учителю в создании рабочей программы по учебному предмету.</w:t>
      </w:r>
    </w:p>
    <w:p w14:paraId="6B08EDD7">
      <w:pPr>
        <w:pStyle w:val="202"/>
        <w:shd w:val="clear" w:color="auto" w:fill="auto"/>
        <w:tabs>
          <w:tab w:val="left" w:pos="1594"/>
        </w:tabs>
        <w:spacing w:before="0" w:after="0" w:line="490" w:lineRule="exact"/>
        <w:ind w:firstLine="851"/>
      </w:pPr>
      <w:r>
        <w:t>В основе программы по родному (татарскому) языку лежит системнодеятельностный подход в соответствии с ФГОС НОО, ориентация на целевые приоритеты, сформулированные в федеральной рабочей программе воспитания.</w:t>
      </w:r>
    </w:p>
    <w:p w14:paraId="271970E5">
      <w:pPr>
        <w:pStyle w:val="202"/>
        <w:shd w:val="clear" w:color="auto" w:fill="auto"/>
        <w:tabs>
          <w:tab w:val="left" w:pos="1599"/>
        </w:tabs>
        <w:spacing w:before="0" w:after="0" w:line="490" w:lineRule="exact"/>
        <w:ind w:firstLine="851"/>
      </w:pPr>
      <w:r>
        <w:t>Татарский язык, выступая как родной, является основой развития мышления, воображения, интеллектуальных и творческих способностей обучающихся,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Татарский язык является средством приобщения к духовному богатству народа - его культуре и литературе, а также одним из каналов социализации личности. Будучи основой развития мышления, предмет «Родной (татарский) язык» неразрывно связан с другими учебными предметами, в частности с предметом «Литературное чтение на родном (татарском) языке».</w:t>
      </w:r>
    </w:p>
    <w:p w14:paraId="42D3C709">
      <w:pPr>
        <w:pStyle w:val="202"/>
        <w:shd w:val="clear" w:color="auto" w:fill="auto"/>
        <w:tabs>
          <w:tab w:val="left" w:pos="1590"/>
        </w:tabs>
        <w:spacing w:before="0" w:after="0" w:line="490" w:lineRule="exact"/>
        <w:ind w:firstLine="851"/>
      </w:pPr>
      <w:r>
        <w:t>У обучающегося последовательно формируются эмоциональноценностное отношение к родному языку, интерес к его изучению, стремление пользоваться им в разных ситуациях общения, правильно писать и читать, участвовать в диалоге, составлять несложные устные монологические высказывания и письменные тексты. Через воспитание у обучающегося позитивного эмоционально-ценностного отношения к родному языку закладываются основы гражданской культуры личности.</w:t>
      </w:r>
    </w:p>
    <w:p w14:paraId="2B9E2433">
      <w:pPr>
        <w:pStyle w:val="202"/>
        <w:shd w:val="clear" w:color="auto" w:fill="auto"/>
        <w:tabs>
          <w:tab w:val="left" w:pos="1585"/>
        </w:tabs>
        <w:spacing w:before="0" w:after="0" w:line="490" w:lineRule="exact"/>
        <w:ind w:firstLine="851"/>
      </w:pPr>
      <w:r>
        <w:t>В содержании программы по родному (татарскому) языку выделяются следующие содержательные линии: обучение грамоте, систематический курс и развитие речи.</w:t>
      </w:r>
    </w:p>
    <w:p w14:paraId="002687D4">
      <w:pPr>
        <w:pStyle w:val="202"/>
        <w:shd w:val="clear" w:color="auto" w:fill="auto"/>
        <w:tabs>
          <w:tab w:val="left" w:pos="1585"/>
        </w:tabs>
        <w:spacing w:before="0" w:after="0" w:line="490" w:lineRule="exact"/>
        <w:ind w:firstLine="851"/>
      </w:pPr>
      <w:r>
        <w:t>Изучение родного (татарского) языка направлено на достижение следующих целей:</w:t>
      </w:r>
    </w:p>
    <w:p w14:paraId="3B49FD13">
      <w:pPr>
        <w:pStyle w:val="202"/>
        <w:shd w:val="clear" w:color="auto" w:fill="auto"/>
        <w:spacing w:before="0" w:after="0" w:line="490" w:lineRule="exact"/>
        <w:ind w:firstLine="760"/>
      </w:pPr>
      <w:r>
        <w:t>формирование коммуникативных навыков обучающихся: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ознакомление обучающихся с основными положениями науки о татарском языке и формирование на этой основе знаково-символического восприятия и логического мышления обучающихся.</w:t>
      </w:r>
    </w:p>
    <w:p w14:paraId="7A3445C1">
      <w:pPr>
        <w:pStyle w:val="202"/>
        <w:shd w:val="clear" w:color="auto" w:fill="auto"/>
        <w:spacing w:before="0" w:after="0" w:line="490" w:lineRule="exact"/>
        <w:ind w:firstLine="760"/>
      </w:pPr>
      <w:r>
        <w:t>Достижение поставленных целей реализации программы по родному (татарскому) языку предусматривает решение следующих задач:</w:t>
      </w:r>
    </w:p>
    <w:p w14:paraId="254CDFA5">
      <w:pPr>
        <w:pStyle w:val="202"/>
        <w:shd w:val="clear" w:color="auto" w:fill="auto"/>
        <w:spacing w:before="0" w:after="0" w:line="490" w:lineRule="exact"/>
        <w:ind w:firstLine="760"/>
      </w:pPr>
      <w:r>
        <w:t>обеспечение мотивации обучения родному (татарскому) языку;</w:t>
      </w:r>
    </w:p>
    <w:p w14:paraId="13F44B6A">
      <w:pPr>
        <w:pStyle w:val="202"/>
        <w:shd w:val="clear" w:color="auto" w:fill="auto"/>
        <w:spacing w:before="0" w:after="0" w:line="490" w:lineRule="exact"/>
        <w:ind w:firstLine="760"/>
      </w:pPr>
      <w:r>
        <w:t>формирование базы первоначальных лингвистических знаний, накопление практики использования грамматических форм татарского языка, обогащение актуального и потенциального словарного запаса;</w:t>
      </w:r>
    </w:p>
    <w:p w14:paraId="315CBCBE">
      <w:pPr>
        <w:pStyle w:val="202"/>
        <w:shd w:val="clear" w:color="auto" w:fill="auto"/>
        <w:spacing w:before="0" w:after="0" w:line="490" w:lineRule="exact"/>
        <w:ind w:firstLine="760"/>
      </w:pPr>
      <w:r>
        <w:t>овладение нормами татарского речевого этикета, в том числе и в ситуации межнационального общения;</w:t>
      </w:r>
    </w:p>
    <w:p w14:paraId="22FD9335">
      <w:pPr>
        <w:pStyle w:val="202"/>
        <w:shd w:val="clear" w:color="auto" w:fill="auto"/>
        <w:spacing w:before="0" w:after="0" w:line="490" w:lineRule="exact"/>
        <w:ind w:firstLine="760"/>
      </w:pPr>
      <w:r>
        <w:t>формирование на материале учебного предмета «Родной (татарский) язык» общей культуры, гражданских и патриотических качеств, основных умений учиться и способности к организации своей деятельности, развитие духовно-нравственной сферы личности обучающихся.</w:t>
      </w:r>
    </w:p>
    <w:p w14:paraId="4879A9BE">
      <w:pPr>
        <w:pStyle w:val="202"/>
        <w:shd w:val="clear" w:color="auto" w:fill="auto"/>
        <w:spacing w:before="0" w:after="0" w:line="490" w:lineRule="exact"/>
        <w:ind w:firstLine="760"/>
      </w:pPr>
      <w:r>
        <w:t>Общее число часов, рекомендованных для изучения родного (татарского) языка, - 237 часов: в 1 классе - 33 часа (1 час в неделю), во 2 классе - 68 часов (2часа в неделю), в 3 классе - 68 часов (2 часа в неделю, 34 учебные недели), в 4 классе - 68 часов (2 часа в неделю).</w:t>
      </w:r>
    </w:p>
    <w:p w14:paraId="043D062E">
      <w:pPr>
        <w:pStyle w:val="202"/>
        <w:shd w:val="clear" w:color="auto" w:fill="auto"/>
        <w:spacing w:before="0" w:after="0" w:line="490" w:lineRule="exact"/>
        <w:ind w:firstLine="760"/>
        <w:rPr>
          <w:b/>
          <w:u w:val="single"/>
        </w:rPr>
      </w:pPr>
    </w:p>
    <w:p w14:paraId="6647FDEB">
      <w:pPr>
        <w:pStyle w:val="202"/>
        <w:shd w:val="clear" w:color="auto" w:fill="auto"/>
        <w:spacing w:before="0" w:after="0" w:line="490" w:lineRule="exact"/>
        <w:ind w:firstLine="760"/>
        <w:rPr>
          <w:b/>
          <w:u w:val="single"/>
        </w:rPr>
      </w:pPr>
      <w:r>
        <w:rPr>
          <w:b/>
          <w:u w:val="single"/>
        </w:rPr>
        <w:t>Содержание обучения в 1 классе.</w:t>
      </w:r>
    </w:p>
    <w:p w14:paraId="2AC5A9D2">
      <w:pPr>
        <w:pStyle w:val="202"/>
        <w:shd w:val="clear" w:color="auto" w:fill="auto"/>
        <w:tabs>
          <w:tab w:val="left" w:pos="1604"/>
        </w:tabs>
        <w:spacing w:before="0" w:after="0" w:line="490" w:lineRule="exact"/>
      </w:pPr>
      <w:r>
        <w:t>Начальным этапом изучения родного (татарского) языка в 1 классе является учебный курс «Обучение грамоте», основная задача которого направлена на обучение чтению и письму на татарском языке. У обучающихся наряду с формированием первоначальных навыков чтения и письма развивается коммуникативная компетенция, обогащается и активизируется словарь, совершенствуется фонематический слух.</w:t>
      </w:r>
    </w:p>
    <w:p w14:paraId="1720D298">
      <w:pPr>
        <w:pStyle w:val="202"/>
        <w:shd w:val="clear" w:color="auto" w:fill="auto"/>
        <w:tabs>
          <w:tab w:val="left" w:pos="1906"/>
        </w:tabs>
        <w:spacing w:before="0" w:after="0" w:line="490" w:lineRule="exact"/>
        <w:ind w:firstLine="709"/>
      </w:pPr>
      <w:r>
        <w:t>Развитие речи.</w:t>
      </w:r>
    </w:p>
    <w:p w14:paraId="097EC8B4">
      <w:pPr>
        <w:pStyle w:val="202"/>
        <w:shd w:val="clear" w:color="auto" w:fill="auto"/>
        <w:spacing w:before="0" w:after="0" w:line="490" w:lineRule="exact"/>
        <w:ind w:firstLine="760"/>
      </w:pPr>
      <w:r>
        <w:t>Понимание на слух аудиотекста, построенного на знакомом языковом материале и при самостоятельном чтении вслух.</w:t>
      </w:r>
    </w:p>
    <w:p w14:paraId="13860F2C">
      <w:pPr>
        <w:pStyle w:val="202"/>
        <w:shd w:val="clear" w:color="auto" w:fill="auto"/>
        <w:spacing w:before="0" w:after="0" w:line="490" w:lineRule="exact"/>
        <w:ind w:firstLine="760"/>
      </w:pPr>
      <w:r>
        <w:t>Чтение по слогам слов и предложений. Участие в диалоге.</w:t>
      </w:r>
    </w:p>
    <w:p w14:paraId="6D13DAF1">
      <w:pPr>
        <w:pStyle w:val="202"/>
        <w:shd w:val="clear" w:color="auto" w:fill="auto"/>
        <w:tabs>
          <w:tab w:val="left" w:pos="1906"/>
        </w:tabs>
        <w:spacing w:before="0" w:after="0" w:line="490" w:lineRule="exact"/>
        <w:ind w:left="760"/>
      </w:pPr>
      <w:r>
        <w:t>Фонетика.</w:t>
      </w:r>
    </w:p>
    <w:p w14:paraId="4B44EB12">
      <w:pPr>
        <w:pStyle w:val="202"/>
        <w:shd w:val="clear" w:color="auto" w:fill="auto"/>
        <w:spacing w:before="0" w:after="0" w:line="490" w:lineRule="exact"/>
        <w:ind w:firstLine="760"/>
      </w:pPr>
      <w:r>
        <w:t>Осознание единства звукового состава слова и его значения. Определение количества и последовательности звуков в слове. Сопоставление слов, различающихся одним или несколькими звуками. Составление звуковых моделей слова. Различение гласных и согласных звуков, гласных - твёрдых и мягких; согласных - звонких и глухих.</w:t>
      </w:r>
    </w:p>
    <w:p w14:paraId="675F00A9">
      <w:pPr>
        <w:pStyle w:val="202"/>
        <w:shd w:val="clear" w:color="auto" w:fill="auto"/>
        <w:spacing w:before="0" w:after="0" w:line="490" w:lineRule="exact"/>
        <w:ind w:firstLine="760"/>
      </w:pPr>
      <w:r>
        <w:t>Деление слов на слоги. Слого-звуковой разбор слова.</w:t>
      </w:r>
    </w:p>
    <w:p w14:paraId="0FD36255">
      <w:pPr>
        <w:pStyle w:val="202"/>
        <w:shd w:val="clear" w:color="auto" w:fill="auto"/>
        <w:tabs>
          <w:tab w:val="left" w:pos="1906"/>
        </w:tabs>
        <w:spacing w:before="0" w:after="0" w:line="490" w:lineRule="exact"/>
        <w:ind w:left="760"/>
      </w:pPr>
      <w:r>
        <w:t>Графика.</w:t>
      </w:r>
    </w:p>
    <w:p w14:paraId="3A12CD7A">
      <w:pPr>
        <w:pStyle w:val="202"/>
        <w:shd w:val="clear" w:color="auto" w:fill="auto"/>
        <w:spacing w:before="0" w:after="0" w:line="490" w:lineRule="exact"/>
        <w:ind w:firstLine="760"/>
      </w:pPr>
      <w:r>
        <w:t>Различение звуков и букв: буквы как знак звука. Владение позиционным способом обозначения звуков буквами. Выработка связного и ритмичного написания букв. Заглавные и строчные буквы. Правильное расположение букв и слов на строке. Основные элементы соединения букв в слове.</w:t>
      </w:r>
    </w:p>
    <w:p w14:paraId="15552644">
      <w:pPr>
        <w:pStyle w:val="202"/>
        <w:shd w:val="clear" w:color="auto" w:fill="auto"/>
        <w:tabs>
          <w:tab w:val="left" w:pos="1906"/>
        </w:tabs>
        <w:spacing w:before="0" w:after="0" w:line="490" w:lineRule="exact"/>
        <w:ind w:left="760"/>
      </w:pPr>
      <w:r>
        <w:t>Чтение.</w:t>
      </w:r>
    </w:p>
    <w:p w14:paraId="051DAAC2">
      <w:pPr>
        <w:pStyle w:val="202"/>
        <w:shd w:val="clear" w:color="auto" w:fill="auto"/>
        <w:spacing w:before="0" w:after="0" w:line="490" w:lineRule="exact"/>
        <w:ind w:firstLine="760"/>
      </w:pPr>
      <w:r>
        <w:t>Гигиенические требования при чтении. Правильное, осознанное, достаточно беглое и выразительное чтение текстов на татарском языке про себя и вслух. Правильное чтение рукописных предложений.</w:t>
      </w:r>
    </w:p>
    <w:p w14:paraId="05494794">
      <w:pPr>
        <w:pStyle w:val="202"/>
        <w:shd w:val="clear" w:color="auto" w:fill="auto"/>
        <w:tabs>
          <w:tab w:val="left" w:pos="1906"/>
        </w:tabs>
        <w:spacing w:before="0" w:after="0" w:line="490" w:lineRule="exact"/>
        <w:ind w:left="760"/>
      </w:pPr>
      <w:r>
        <w:t>Письмо.</w:t>
      </w:r>
    </w:p>
    <w:p w14:paraId="73081147">
      <w:pPr>
        <w:pStyle w:val="202"/>
        <w:shd w:val="clear" w:color="auto" w:fill="auto"/>
        <w:spacing w:before="0" w:after="0" w:line="490" w:lineRule="exact"/>
        <w:ind w:firstLine="760"/>
      </w:pPr>
      <w:r>
        <w:t>Гигиенические требования при письме. Умение отличать буквы от знаков транскрипции. Списывание текста, восстановление пропущенного слова в соответствии с решаемой учебной задачей. Запись предложений после предварительного слого-звукового разбора каждого слова. Запись слов и предложений по памяти.</w:t>
      </w:r>
    </w:p>
    <w:p w14:paraId="574220CC">
      <w:pPr>
        <w:pStyle w:val="202"/>
        <w:shd w:val="clear" w:color="auto" w:fill="auto"/>
        <w:tabs>
          <w:tab w:val="left" w:pos="1906"/>
        </w:tabs>
        <w:spacing w:before="0" w:after="0" w:line="490" w:lineRule="exact"/>
        <w:ind w:left="760"/>
      </w:pPr>
      <w:r>
        <w:t>Орфография и пунктуация.</w:t>
      </w:r>
    </w:p>
    <w:p w14:paraId="72F1B51C">
      <w:pPr>
        <w:pStyle w:val="202"/>
        <w:shd w:val="clear" w:color="auto" w:fill="auto"/>
        <w:spacing w:before="0" w:after="0" w:line="490" w:lineRule="exact"/>
        <w:ind w:firstLine="760"/>
      </w:pPr>
      <w:r>
        <w:t>Прописная буква в начале предложения, в именах людей, кличках животных,</w:t>
      </w:r>
    </w:p>
    <w:p w14:paraId="6C833713">
      <w:pPr>
        <w:pStyle w:val="202"/>
        <w:shd w:val="clear" w:color="auto" w:fill="auto"/>
        <w:spacing w:before="0" w:after="0" w:line="490" w:lineRule="exact"/>
        <w:jc w:val="left"/>
      </w:pPr>
      <w:r>
        <w:t>названиях населенных пунктов. Знаки препинания в конце предложения.</w:t>
      </w:r>
    </w:p>
    <w:p w14:paraId="2CD27DA7">
      <w:pPr>
        <w:pStyle w:val="202"/>
        <w:shd w:val="clear" w:color="auto" w:fill="auto"/>
        <w:tabs>
          <w:tab w:val="left" w:pos="1679"/>
        </w:tabs>
        <w:spacing w:before="0" w:after="0" w:line="490" w:lineRule="exact"/>
        <w:ind w:left="740"/>
      </w:pPr>
      <w:r>
        <w:t>Систематический курс.</w:t>
      </w:r>
    </w:p>
    <w:p w14:paraId="72164046">
      <w:pPr>
        <w:pStyle w:val="202"/>
        <w:shd w:val="clear" w:color="auto" w:fill="auto"/>
        <w:tabs>
          <w:tab w:val="left" w:pos="1886"/>
        </w:tabs>
        <w:spacing w:before="0" w:after="0" w:line="490" w:lineRule="exact"/>
        <w:ind w:left="740"/>
      </w:pPr>
      <w:r>
        <w:t>Общие сведения о языке.</w:t>
      </w:r>
    </w:p>
    <w:p w14:paraId="5B7AF515">
      <w:pPr>
        <w:pStyle w:val="202"/>
        <w:shd w:val="clear" w:color="auto" w:fill="auto"/>
        <w:spacing w:before="0" w:after="0" w:line="490" w:lineRule="exact"/>
        <w:ind w:firstLine="740"/>
      </w:pPr>
      <w:r>
        <w:t>Язык как основное средство человеческого общения. Речь. Устная речь и письменная речь.</w:t>
      </w:r>
    </w:p>
    <w:p w14:paraId="764470FD">
      <w:pPr>
        <w:pStyle w:val="202"/>
        <w:shd w:val="clear" w:color="auto" w:fill="auto"/>
        <w:tabs>
          <w:tab w:val="left" w:pos="1886"/>
        </w:tabs>
        <w:spacing w:before="0" w:after="0" w:line="490" w:lineRule="exact"/>
        <w:ind w:left="740"/>
      </w:pPr>
      <w:r>
        <w:t>Фонетика.</w:t>
      </w:r>
    </w:p>
    <w:p w14:paraId="04B8AF7D">
      <w:pPr>
        <w:pStyle w:val="202"/>
        <w:shd w:val="clear" w:color="auto" w:fill="auto"/>
        <w:spacing w:before="0" w:after="0" w:line="490" w:lineRule="exact"/>
        <w:ind w:firstLine="740"/>
      </w:pPr>
      <w:r>
        <w:t xml:space="preserve">Гласные и согласные звуки татарского языка. Специфичные звуки татарского языка [э], [о], [у], </w:t>
      </w:r>
      <w:r>
        <w:rPr>
          <w:lang w:eastAsia="en-US" w:bidi="en-US"/>
        </w:rPr>
        <w:t>[</w:t>
      </w:r>
      <w:r>
        <w:rPr>
          <w:lang w:val="en-US" w:eastAsia="en-US" w:bidi="en-US"/>
        </w:rPr>
        <w:t>w</w:t>
      </w:r>
      <w:r>
        <w:rPr>
          <w:lang w:eastAsia="en-US" w:bidi="en-US"/>
        </w:rPr>
        <w:t xml:space="preserve">], </w:t>
      </w:r>
      <w:r>
        <w:t>[г], [к;], [ж], [ц], [Ь]. Твёрдые и мягкие гласные звуки. Звонкие и глухие согласные звуки. Парные согласные звуки. Звуковое значение букв е, ё, ю, я. Буквы ь и ъ.</w:t>
      </w:r>
    </w:p>
    <w:p w14:paraId="53B60FDA">
      <w:pPr>
        <w:pStyle w:val="202"/>
        <w:shd w:val="clear" w:color="auto" w:fill="auto"/>
        <w:spacing w:before="0" w:after="0" w:line="490" w:lineRule="exact"/>
        <w:ind w:firstLine="740"/>
      </w:pPr>
      <w:r>
        <w:t>Татарский алфавит: правильное название букв, их последовательность.</w:t>
      </w:r>
    </w:p>
    <w:p w14:paraId="639F473B">
      <w:pPr>
        <w:pStyle w:val="202"/>
        <w:shd w:val="clear" w:color="auto" w:fill="auto"/>
        <w:spacing w:before="0" w:after="0" w:line="490" w:lineRule="exact"/>
        <w:ind w:firstLine="740"/>
      </w:pPr>
      <w:r>
        <w:t>Интонация. Ударение.</w:t>
      </w:r>
    </w:p>
    <w:p w14:paraId="15E81049">
      <w:pPr>
        <w:pStyle w:val="202"/>
        <w:shd w:val="clear" w:color="auto" w:fill="auto"/>
        <w:spacing w:before="0" w:after="0" w:line="490" w:lineRule="exact"/>
        <w:ind w:firstLine="740"/>
      </w:pPr>
      <w:r>
        <w:t>Слог. Количество слогов в слове. Ударный слог.</w:t>
      </w:r>
    </w:p>
    <w:p w14:paraId="7F597B2E">
      <w:pPr>
        <w:pStyle w:val="202"/>
        <w:shd w:val="clear" w:color="auto" w:fill="auto"/>
        <w:tabs>
          <w:tab w:val="left" w:pos="1890"/>
        </w:tabs>
        <w:spacing w:before="0" w:after="0" w:line="490" w:lineRule="exact"/>
        <w:ind w:left="740"/>
      </w:pPr>
      <w:r>
        <w:t>Графика.</w:t>
      </w:r>
    </w:p>
    <w:p w14:paraId="159F4847">
      <w:pPr>
        <w:pStyle w:val="202"/>
        <w:shd w:val="clear" w:color="auto" w:fill="auto"/>
        <w:spacing w:before="0" w:after="0" w:line="490" w:lineRule="exact"/>
        <w:ind w:firstLine="740"/>
      </w:pPr>
      <w:r>
        <w:t xml:space="preserve">Звук и буква. Различение звуков и букв. Правописание специфичных согласных звуков [г], [к;], </w:t>
      </w:r>
      <w:r>
        <w:rPr>
          <w:lang w:eastAsia="en-US" w:bidi="en-US"/>
        </w:rPr>
        <w:t>[</w:t>
      </w:r>
      <w:r>
        <w:rPr>
          <w:lang w:val="en-US" w:eastAsia="en-US" w:bidi="en-US"/>
        </w:rPr>
        <w:t>w</w:t>
      </w:r>
      <w:r>
        <w:rPr>
          <w:lang w:eastAsia="en-US" w:bidi="en-US"/>
        </w:rPr>
        <w:t>].</w:t>
      </w:r>
    </w:p>
    <w:p w14:paraId="4268BB51">
      <w:pPr>
        <w:pStyle w:val="202"/>
        <w:shd w:val="clear" w:color="auto" w:fill="auto"/>
        <w:tabs>
          <w:tab w:val="left" w:pos="1890"/>
        </w:tabs>
        <w:spacing w:before="0" w:after="0" w:line="490" w:lineRule="exact"/>
        <w:ind w:left="740"/>
      </w:pPr>
      <w:r>
        <w:t>Орфоэпия.</w:t>
      </w:r>
    </w:p>
    <w:p w14:paraId="0609526F">
      <w:pPr>
        <w:pStyle w:val="202"/>
        <w:shd w:val="clear" w:color="auto" w:fill="auto"/>
        <w:spacing w:before="0" w:after="0" w:line="490" w:lineRule="exact"/>
        <w:ind w:firstLine="740"/>
      </w:pPr>
      <w:r>
        <w:t>Произношение звуков и сочетаний звуков, ударение в словах в соответствии с нормами современного татарского литературного языка.</w:t>
      </w:r>
    </w:p>
    <w:p w14:paraId="605A15E9">
      <w:pPr>
        <w:pStyle w:val="202"/>
        <w:shd w:val="clear" w:color="auto" w:fill="auto"/>
        <w:tabs>
          <w:tab w:val="left" w:pos="1890"/>
        </w:tabs>
        <w:spacing w:before="0" w:after="0" w:line="490" w:lineRule="exact"/>
        <w:ind w:left="740"/>
      </w:pPr>
      <w:r>
        <w:t>Лексика.</w:t>
      </w:r>
    </w:p>
    <w:p w14:paraId="56F42E08">
      <w:pPr>
        <w:pStyle w:val="202"/>
        <w:shd w:val="clear" w:color="auto" w:fill="auto"/>
        <w:spacing w:before="0" w:after="0" w:line="490" w:lineRule="exact"/>
        <w:ind w:firstLine="740"/>
      </w:pPr>
      <w:r>
        <w:t>Слово как единица языка.</w:t>
      </w:r>
    </w:p>
    <w:p w14:paraId="6CEF325F">
      <w:pPr>
        <w:pStyle w:val="202"/>
        <w:shd w:val="clear" w:color="auto" w:fill="auto"/>
        <w:tabs>
          <w:tab w:val="left" w:pos="1890"/>
        </w:tabs>
        <w:spacing w:before="0" w:after="0" w:line="490" w:lineRule="exact"/>
        <w:ind w:left="740"/>
      </w:pPr>
      <w:r>
        <w:t>Морфология.</w:t>
      </w:r>
    </w:p>
    <w:p w14:paraId="270262BF">
      <w:pPr>
        <w:pStyle w:val="202"/>
        <w:shd w:val="clear" w:color="auto" w:fill="auto"/>
        <w:spacing w:before="0" w:after="0" w:line="490" w:lineRule="exact"/>
        <w:ind w:firstLine="740"/>
      </w:pPr>
      <w:r>
        <w:t>Слова, отвечающие на вопросы «кем?» («кто?»), «нэрсэ?» («что?»), «нинди?» («какой?»), «нишли?» («что делает?») Особенности присоединения аффиксов в татарском языке.</w:t>
      </w:r>
    </w:p>
    <w:p w14:paraId="7CA7D461">
      <w:pPr>
        <w:pStyle w:val="202"/>
        <w:shd w:val="clear" w:color="auto" w:fill="auto"/>
        <w:tabs>
          <w:tab w:val="left" w:pos="1890"/>
        </w:tabs>
        <w:spacing w:before="0" w:after="0" w:line="490" w:lineRule="exact"/>
        <w:ind w:left="740"/>
      </w:pPr>
      <w:r>
        <w:t>Синтаксис.</w:t>
      </w:r>
    </w:p>
    <w:p w14:paraId="424F21A6">
      <w:pPr>
        <w:pStyle w:val="202"/>
        <w:shd w:val="clear" w:color="auto" w:fill="auto"/>
        <w:spacing w:before="0" w:after="0" w:line="490" w:lineRule="exact"/>
        <w:ind w:firstLine="740"/>
      </w:pPr>
      <w:r>
        <w:t>Предложение как единица языка (ознакомление). Текст.</w:t>
      </w:r>
    </w:p>
    <w:p w14:paraId="773329CA">
      <w:pPr>
        <w:pStyle w:val="202"/>
        <w:shd w:val="clear" w:color="auto" w:fill="auto"/>
        <w:tabs>
          <w:tab w:val="left" w:pos="1890"/>
        </w:tabs>
        <w:spacing w:before="0" w:after="0" w:line="490" w:lineRule="exact"/>
        <w:ind w:left="740"/>
      </w:pPr>
      <w:r>
        <w:t>Орфография и пунктуация.</w:t>
      </w:r>
    </w:p>
    <w:p w14:paraId="6FFE8A1F">
      <w:pPr>
        <w:pStyle w:val="202"/>
        <w:shd w:val="clear" w:color="auto" w:fill="auto"/>
        <w:spacing w:before="0" w:after="0" w:line="490" w:lineRule="exact"/>
        <w:ind w:firstLine="740"/>
      </w:pPr>
      <w:r>
        <w:t>Перенос слов из строки в строку. Правописание слов с гласными о и е.</w:t>
      </w:r>
    </w:p>
    <w:p w14:paraId="35A81158">
      <w:pPr>
        <w:pStyle w:val="202"/>
        <w:shd w:val="clear" w:color="auto" w:fill="auto"/>
        <w:spacing w:before="0" w:after="0" w:line="490" w:lineRule="exact"/>
        <w:ind w:firstLine="740"/>
      </w:pPr>
      <w:r>
        <w:t>Знаки препинания в конце предложения: точка, вопросительный</w:t>
      </w:r>
    </w:p>
    <w:p w14:paraId="1DF1A937">
      <w:pPr>
        <w:pStyle w:val="202"/>
        <w:shd w:val="clear" w:color="auto" w:fill="auto"/>
        <w:spacing w:before="0" w:after="0" w:line="490" w:lineRule="exact"/>
        <w:jc w:val="left"/>
      </w:pPr>
      <w:r>
        <w:t>и восклицательный знаки.</w:t>
      </w:r>
    </w:p>
    <w:p w14:paraId="78B6A106">
      <w:pPr>
        <w:pStyle w:val="202"/>
        <w:shd w:val="clear" w:color="auto" w:fill="auto"/>
        <w:tabs>
          <w:tab w:val="left" w:pos="1910"/>
        </w:tabs>
        <w:spacing w:before="0" w:after="0" w:line="490" w:lineRule="exact"/>
        <w:ind w:left="760"/>
      </w:pPr>
      <w:r>
        <w:t>Развитие речи.</w:t>
      </w:r>
    </w:p>
    <w:p w14:paraId="14BA33FC">
      <w:pPr>
        <w:pStyle w:val="202"/>
        <w:shd w:val="clear" w:color="auto" w:fill="auto"/>
        <w:spacing w:before="0" w:after="0" w:line="490" w:lineRule="exact"/>
        <w:ind w:firstLine="760"/>
      </w:pPr>
      <w:r>
        <w:t>Соблюдение норм речевого этикета в ситуациях учебного и бытового общения. Ситуации устного общения (чтение диалогов по ролям, просмотр видеоматериалов, прослушивание аудиозаписей).</w:t>
      </w:r>
    </w:p>
    <w:p w14:paraId="30A35C66">
      <w:pPr>
        <w:pStyle w:val="202"/>
        <w:shd w:val="clear" w:color="auto" w:fill="auto"/>
        <w:spacing w:before="0" w:after="0" w:line="490" w:lineRule="exact"/>
        <w:ind w:firstLine="760"/>
      </w:pPr>
      <w:r>
        <w:t>Составление небольших рассказов повествовательного характера по серии сюжетных картинок, на основе собственных игр, занятий.</w:t>
      </w:r>
    </w:p>
    <w:p w14:paraId="1372730F">
      <w:pPr>
        <w:pStyle w:val="202"/>
        <w:shd w:val="clear" w:color="auto" w:fill="auto"/>
        <w:tabs>
          <w:tab w:val="left" w:pos="1493"/>
        </w:tabs>
        <w:spacing w:before="0" w:after="0" w:line="490" w:lineRule="exact"/>
        <w:ind w:left="760"/>
        <w:rPr>
          <w:b/>
          <w:u w:val="single"/>
        </w:rPr>
      </w:pPr>
      <w:r>
        <w:rPr>
          <w:b/>
          <w:u w:val="single"/>
        </w:rPr>
        <w:t>Содержание обучения во 2 классе.</w:t>
      </w:r>
    </w:p>
    <w:p w14:paraId="23D997F9">
      <w:pPr>
        <w:pStyle w:val="202"/>
        <w:shd w:val="clear" w:color="auto" w:fill="auto"/>
        <w:tabs>
          <w:tab w:val="left" w:pos="1699"/>
        </w:tabs>
        <w:spacing w:before="0" w:after="0" w:line="490" w:lineRule="exact"/>
        <w:ind w:left="760"/>
      </w:pPr>
      <w:r>
        <w:t>Систематический курс.</w:t>
      </w:r>
    </w:p>
    <w:p w14:paraId="1C71814E">
      <w:pPr>
        <w:pStyle w:val="202"/>
        <w:shd w:val="clear" w:color="auto" w:fill="auto"/>
        <w:tabs>
          <w:tab w:val="left" w:pos="1910"/>
        </w:tabs>
        <w:spacing w:before="0" w:after="0" w:line="490" w:lineRule="exact"/>
        <w:ind w:left="760"/>
      </w:pPr>
      <w:r>
        <w:t>Фонетика, орфоэпия, графика.</w:t>
      </w:r>
    </w:p>
    <w:p w14:paraId="4FBFF4A7">
      <w:pPr>
        <w:pStyle w:val="202"/>
        <w:shd w:val="clear" w:color="auto" w:fill="auto"/>
        <w:spacing w:before="0" w:after="0" w:line="490" w:lineRule="exact"/>
        <w:ind w:firstLine="760"/>
      </w:pPr>
      <w:r>
        <w:t>Различение звуков и букв. Система гласных звуков татарского языка: специфичные гласные звуки; твёрдые и мягкие гласные звуки; звуки [б], [ы], [э], которые употребляются только в русских заимствованиях.</w:t>
      </w:r>
    </w:p>
    <w:p w14:paraId="491EE984">
      <w:pPr>
        <w:pStyle w:val="202"/>
        <w:shd w:val="clear" w:color="auto" w:fill="auto"/>
        <w:spacing w:before="0" w:after="0" w:line="528" w:lineRule="exact"/>
        <w:ind w:firstLine="760"/>
      </w:pPr>
      <w:r>
        <w:t xml:space="preserve">Согласные звуки в татарском языке: специфичные согласные звуки </w:t>
      </w:r>
      <w:r>
        <w:rPr>
          <w:lang w:eastAsia="en-US" w:bidi="en-US"/>
        </w:rPr>
        <w:t>[</w:t>
      </w:r>
      <w:r>
        <w:rPr>
          <w:lang w:val="en-US" w:eastAsia="en-US" w:bidi="en-US"/>
        </w:rPr>
        <w:t>w</w:t>
      </w:r>
      <w:r>
        <w:rPr>
          <w:lang w:eastAsia="en-US" w:bidi="en-US"/>
        </w:rPr>
        <w:t xml:space="preserve">], </w:t>
      </w:r>
      <w:r>
        <w:t>[г],</w:t>
      </w:r>
    </w:p>
    <w:p w14:paraId="0EFA89C5">
      <w:pPr>
        <w:pStyle w:val="235"/>
        <w:keepNext/>
        <w:keepLines/>
        <w:shd w:val="clear" w:color="auto" w:fill="auto"/>
        <w:spacing w:after="0" w:line="528" w:lineRule="exact"/>
        <w:jc w:val="left"/>
      </w:pPr>
      <w:bookmarkStart w:id="3" w:name="bookmark6"/>
      <w:r>
        <w:t xml:space="preserve">М, [ж], [ц], </w:t>
      </w:r>
      <w:r>
        <w:rPr>
          <w:lang w:eastAsia="en-US" w:bidi="en-US"/>
        </w:rPr>
        <w:t>[</w:t>
      </w:r>
      <w:r>
        <w:rPr>
          <w:lang w:val="en-US" w:eastAsia="en-US" w:bidi="en-US"/>
        </w:rPr>
        <w:t>h</w:t>
      </w:r>
      <w:r>
        <w:rPr>
          <w:lang w:eastAsia="en-US" w:bidi="en-US"/>
        </w:rPr>
        <w:t>].</w:t>
      </w:r>
      <w:bookmarkEnd w:id="3"/>
    </w:p>
    <w:p w14:paraId="745F98BB">
      <w:pPr>
        <w:pStyle w:val="202"/>
        <w:shd w:val="clear" w:color="auto" w:fill="auto"/>
        <w:spacing w:before="0" w:after="0" w:line="490" w:lineRule="exact"/>
        <w:ind w:firstLine="760"/>
      </w:pPr>
      <w:r>
        <w:t>Краткая характеристика гласных и согласных звуков: гласный - согласный; гласный - твёрдый - мягкий; согласный звонкий - глухой, парный - непарный. Группирование звуков по заданным критериям.</w:t>
      </w:r>
    </w:p>
    <w:p w14:paraId="381DC7B9">
      <w:pPr>
        <w:pStyle w:val="202"/>
        <w:shd w:val="clear" w:color="auto" w:fill="auto"/>
        <w:spacing w:before="0" w:after="0" w:line="490" w:lineRule="exact"/>
        <w:ind w:firstLine="760"/>
      </w:pPr>
      <w:r>
        <w:t>Татарский алфавит. Правописание букв татарского алфавита.</w:t>
      </w:r>
    </w:p>
    <w:p w14:paraId="2B1692C6">
      <w:pPr>
        <w:pStyle w:val="202"/>
        <w:shd w:val="clear" w:color="auto" w:fill="auto"/>
        <w:spacing w:before="0" w:after="0" w:line="490" w:lineRule="exact"/>
        <w:ind w:firstLine="760"/>
      </w:pPr>
      <w:r>
        <w:t>Умение работать с толковым словарем татарского языка.</w:t>
      </w:r>
    </w:p>
    <w:p w14:paraId="454317A0">
      <w:pPr>
        <w:pStyle w:val="202"/>
        <w:shd w:val="clear" w:color="auto" w:fill="auto"/>
        <w:spacing w:before="0" w:after="0" w:line="490" w:lineRule="exact"/>
        <w:ind w:firstLine="760"/>
      </w:pPr>
      <w:r>
        <w:t>Соблюдение правильного ударения в словах.</w:t>
      </w:r>
    </w:p>
    <w:p w14:paraId="44ED3E4B">
      <w:pPr>
        <w:pStyle w:val="202"/>
        <w:shd w:val="clear" w:color="auto" w:fill="auto"/>
        <w:spacing w:before="0" w:after="0" w:line="490" w:lineRule="exact"/>
        <w:ind w:firstLine="760"/>
      </w:pPr>
      <w:r>
        <w:t>Записывание слов в алфавитном порядке.</w:t>
      </w:r>
    </w:p>
    <w:p w14:paraId="2A7FFBEE">
      <w:pPr>
        <w:pStyle w:val="202"/>
        <w:shd w:val="clear" w:color="auto" w:fill="auto"/>
        <w:spacing w:before="0" w:after="0" w:line="490" w:lineRule="exact"/>
        <w:ind w:firstLine="760"/>
      </w:pPr>
      <w:r>
        <w:t>Применение изученных правил правописания.</w:t>
      </w:r>
    </w:p>
    <w:p w14:paraId="205201A6">
      <w:pPr>
        <w:pStyle w:val="202"/>
        <w:shd w:val="clear" w:color="auto" w:fill="auto"/>
        <w:tabs>
          <w:tab w:val="left" w:pos="1910"/>
        </w:tabs>
        <w:spacing w:before="0" w:after="0" w:line="490" w:lineRule="exact"/>
        <w:ind w:left="760"/>
      </w:pPr>
      <w:r>
        <w:t>Лексика.</w:t>
      </w:r>
    </w:p>
    <w:p w14:paraId="24315273">
      <w:pPr>
        <w:pStyle w:val="202"/>
        <w:shd w:val="clear" w:color="auto" w:fill="auto"/>
        <w:spacing w:before="0" w:after="0" w:line="490" w:lineRule="exact"/>
        <w:ind w:firstLine="760"/>
      </w:pPr>
      <w:r>
        <w:t>Слово, лексическое значение слова. Синонимы. Антонимы. Выявление в тексте случаев употребления элементарных синонимов и антонимов. Осознание значения синонимов и антонимов в тексте и разговорной речи.</w:t>
      </w:r>
    </w:p>
    <w:p w14:paraId="22A9FC6D">
      <w:pPr>
        <w:pStyle w:val="202"/>
        <w:shd w:val="clear" w:color="auto" w:fill="auto"/>
        <w:tabs>
          <w:tab w:val="left" w:pos="1910"/>
        </w:tabs>
        <w:spacing w:before="0" w:after="0" w:line="490" w:lineRule="exact"/>
        <w:ind w:left="760"/>
      </w:pPr>
      <w:r>
        <w:t>Состав слова (морфемика).</w:t>
      </w:r>
    </w:p>
    <w:p w14:paraId="6559FDD3">
      <w:pPr>
        <w:pStyle w:val="202"/>
        <w:shd w:val="clear" w:color="auto" w:fill="auto"/>
        <w:spacing w:before="0" w:after="0" w:line="490" w:lineRule="exact"/>
        <w:ind w:firstLine="760"/>
      </w:pPr>
      <w:r>
        <w:t>Присоединение аффиксов к существительным и глаголам.</w:t>
      </w:r>
    </w:p>
    <w:p w14:paraId="12BFCF15">
      <w:pPr>
        <w:pStyle w:val="202"/>
        <w:shd w:val="clear" w:color="auto" w:fill="auto"/>
        <w:tabs>
          <w:tab w:val="left" w:pos="1910"/>
        </w:tabs>
        <w:spacing w:before="0" w:after="0" w:line="490" w:lineRule="exact"/>
        <w:ind w:left="760"/>
      </w:pPr>
      <w:r>
        <w:t>Морфология.</w:t>
      </w:r>
    </w:p>
    <w:p w14:paraId="526823A8">
      <w:pPr>
        <w:pStyle w:val="202"/>
        <w:shd w:val="clear" w:color="auto" w:fill="auto"/>
        <w:spacing w:before="0" w:after="0" w:line="490" w:lineRule="exact"/>
        <w:ind w:firstLine="760"/>
      </w:pPr>
      <w:r>
        <w:t>Самостоятельные части речи. Имя существительное: общее значение, вопросы «кем?» («кто?»), «нэрсэ?» («что?»), употребление в речи. Имена собственные и нарицательные, категория числа существительных, употребление в речи существительных, имеющих в русском языке лишь форму множественного числа.</w:t>
      </w:r>
    </w:p>
    <w:p w14:paraId="7D2B6D9F">
      <w:pPr>
        <w:pStyle w:val="202"/>
        <w:shd w:val="clear" w:color="auto" w:fill="auto"/>
        <w:spacing w:before="0" w:after="0" w:line="490" w:lineRule="exact"/>
        <w:ind w:firstLine="760"/>
      </w:pPr>
      <w:r>
        <w:t>Имя прилагательное: общее значение, вопрос «нинди?» («какой?»), употребление в речи.</w:t>
      </w:r>
    </w:p>
    <w:p w14:paraId="4D68EFB8">
      <w:pPr>
        <w:pStyle w:val="202"/>
        <w:shd w:val="clear" w:color="auto" w:fill="auto"/>
        <w:spacing w:before="0" w:after="0" w:line="490" w:lineRule="exact"/>
        <w:ind w:firstLine="760"/>
      </w:pPr>
      <w:r>
        <w:t>Глагол: общее значение, вопрос «нишли?» («что делает?»), употребление в речи, грамматические признаки - время, лицо, число, настоящее время глагола изъявительного наклонения, спряжение глаголов в настоящем времени.</w:t>
      </w:r>
    </w:p>
    <w:p w14:paraId="2C96DA64">
      <w:pPr>
        <w:pStyle w:val="202"/>
        <w:shd w:val="clear" w:color="auto" w:fill="auto"/>
        <w:tabs>
          <w:tab w:val="left" w:pos="1862"/>
        </w:tabs>
        <w:spacing w:before="0" w:after="0" w:line="490" w:lineRule="exact"/>
        <w:ind w:left="760"/>
      </w:pPr>
      <w:r>
        <w:t>Синтаксис.</w:t>
      </w:r>
    </w:p>
    <w:p w14:paraId="1F12E1D5">
      <w:pPr>
        <w:pStyle w:val="202"/>
        <w:shd w:val="clear" w:color="auto" w:fill="auto"/>
        <w:spacing w:before="0" w:after="0" w:line="490" w:lineRule="exact"/>
        <w:ind w:firstLine="760"/>
      </w:pPr>
      <w:r>
        <w:t>Слово и предложение. Определение границы предложений в деформированном тексте. Составление предложения из заданных форм слов.</w:t>
      </w:r>
    </w:p>
    <w:p w14:paraId="0386A9B0">
      <w:pPr>
        <w:pStyle w:val="202"/>
        <w:shd w:val="clear" w:color="auto" w:fill="auto"/>
        <w:spacing w:before="0" w:after="0" w:line="490" w:lineRule="exact"/>
        <w:ind w:firstLine="760"/>
      </w:pPr>
      <w:r>
        <w:t>Виды предложений по цели высказывания. Различение интонационных и смысловых особенностей повествовательных, побудительных, вопросительных, предложений.</w:t>
      </w:r>
    </w:p>
    <w:p w14:paraId="51D21CE5">
      <w:pPr>
        <w:pStyle w:val="202"/>
        <w:shd w:val="clear" w:color="auto" w:fill="auto"/>
        <w:tabs>
          <w:tab w:val="left" w:pos="1867"/>
        </w:tabs>
        <w:spacing w:before="0" w:after="0" w:line="490" w:lineRule="exact"/>
        <w:ind w:left="760"/>
      </w:pPr>
      <w:r>
        <w:t>Орфография и пунктуация.</w:t>
      </w:r>
    </w:p>
    <w:p w14:paraId="4430FE31">
      <w:pPr>
        <w:pStyle w:val="202"/>
        <w:shd w:val="clear" w:color="auto" w:fill="auto"/>
        <w:spacing w:before="0" w:after="0" w:line="490" w:lineRule="exact"/>
        <w:ind w:firstLine="760"/>
      </w:pPr>
      <w:r>
        <w:t>Прописная буква в начале предложения и в именах собственных. Оформление предложения при письме, выбирая необходимые знаки препинания на конце предложения. Перенос слов со строки на строку.</w:t>
      </w:r>
    </w:p>
    <w:p w14:paraId="78229841">
      <w:pPr>
        <w:pStyle w:val="202"/>
        <w:shd w:val="clear" w:color="auto" w:fill="auto"/>
        <w:tabs>
          <w:tab w:val="left" w:pos="1656"/>
        </w:tabs>
        <w:spacing w:before="0" w:after="0" w:line="490" w:lineRule="exact"/>
        <w:ind w:left="760"/>
      </w:pPr>
      <w:r>
        <w:t>Развитие речи.</w:t>
      </w:r>
    </w:p>
    <w:p w14:paraId="05E90531">
      <w:pPr>
        <w:pStyle w:val="202"/>
        <w:shd w:val="clear" w:color="auto" w:fill="auto"/>
        <w:spacing w:before="0" w:after="0" w:line="490" w:lineRule="exact"/>
        <w:ind w:firstLine="760"/>
      </w:pPr>
      <w:r>
        <w:t>Участие в диалогах-расспросах. Работа с рисунками по содержанию текста. Соблюдение норм татарского литературного языка в собственной речи и оценивание соблюдения этих норм в речи собеседников. Составление предложений для решения определённой речевой задачи (для ответа на заданный вопрос, для выражения собственного мнения). Составление небольшого описания повествовательного характера по серии сюжетных картинок. Восприятие на слух аудиотекста. Пересказ прослушанного текста.</w:t>
      </w:r>
    </w:p>
    <w:p w14:paraId="5D6AAF6A">
      <w:pPr>
        <w:pStyle w:val="202"/>
        <w:shd w:val="clear" w:color="auto" w:fill="auto"/>
        <w:spacing w:before="0" w:after="0" w:line="490" w:lineRule="exact"/>
        <w:ind w:firstLine="760"/>
      </w:pPr>
      <w:r>
        <w:t>Списывание (без пропусков и искажений букв) слов и предложений, текста объёмом не более 15 слов.</w:t>
      </w:r>
    </w:p>
    <w:p w14:paraId="623EA378">
      <w:pPr>
        <w:pStyle w:val="202"/>
        <w:shd w:val="clear" w:color="auto" w:fill="auto"/>
        <w:tabs>
          <w:tab w:val="left" w:pos="1450"/>
        </w:tabs>
        <w:spacing w:before="0" w:after="0" w:line="490" w:lineRule="exact"/>
        <w:ind w:left="760"/>
        <w:rPr>
          <w:b/>
          <w:u w:val="single"/>
        </w:rPr>
      </w:pPr>
      <w:r>
        <w:rPr>
          <w:b/>
          <w:u w:val="single"/>
        </w:rPr>
        <w:t>Содержание обучения в 3 классе.</w:t>
      </w:r>
    </w:p>
    <w:p w14:paraId="07D738A6">
      <w:pPr>
        <w:pStyle w:val="202"/>
        <w:shd w:val="clear" w:color="auto" w:fill="auto"/>
        <w:tabs>
          <w:tab w:val="left" w:pos="1699"/>
        </w:tabs>
        <w:spacing w:before="0" w:after="0" w:line="490" w:lineRule="exact"/>
        <w:ind w:left="760"/>
      </w:pPr>
      <w:r>
        <w:t>Систематический курс.</w:t>
      </w:r>
    </w:p>
    <w:p w14:paraId="4A1C79D7">
      <w:pPr>
        <w:pStyle w:val="202"/>
        <w:shd w:val="clear" w:color="auto" w:fill="auto"/>
        <w:tabs>
          <w:tab w:val="left" w:pos="1906"/>
        </w:tabs>
        <w:spacing w:before="0" w:after="0" w:line="490" w:lineRule="exact"/>
        <w:ind w:left="760"/>
      </w:pPr>
      <w:r>
        <w:t>Фонетика, орфоэпия, графика.</w:t>
      </w:r>
    </w:p>
    <w:p w14:paraId="36040028">
      <w:pPr>
        <w:pStyle w:val="202"/>
        <w:shd w:val="clear" w:color="auto" w:fill="auto"/>
        <w:spacing w:before="0" w:after="0" w:line="490" w:lineRule="exact"/>
        <w:ind w:left="760"/>
      </w:pPr>
      <w:r>
        <w:t>Различение звука и буквы: буква как знак звука.</w:t>
      </w:r>
    </w:p>
    <w:p w14:paraId="77099D92">
      <w:pPr>
        <w:pStyle w:val="202"/>
        <w:shd w:val="clear" w:color="auto" w:fill="auto"/>
        <w:spacing w:before="0" w:after="0" w:line="490" w:lineRule="exact"/>
        <w:ind w:firstLine="760"/>
        <w:jc w:val="left"/>
      </w:pPr>
      <w:r>
        <w:t>Использование алфавита при работе со словарями, справочниками. Правописание и чтение слов с буквами ъ и ь. Деление слов на слоги.</w:t>
      </w:r>
    </w:p>
    <w:p w14:paraId="0E9CACA1">
      <w:pPr>
        <w:pStyle w:val="202"/>
        <w:shd w:val="clear" w:color="auto" w:fill="auto"/>
        <w:tabs>
          <w:tab w:val="left" w:pos="1906"/>
        </w:tabs>
        <w:spacing w:before="0" w:after="0" w:line="490" w:lineRule="exact"/>
        <w:ind w:left="760"/>
      </w:pPr>
      <w:r>
        <w:t>Лексика.</w:t>
      </w:r>
    </w:p>
    <w:p w14:paraId="7EBED57B">
      <w:pPr>
        <w:pStyle w:val="202"/>
        <w:shd w:val="clear" w:color="auto" w:fill="auto"/>
        <w:spacing w:before="0" w:after="0" w:line="490" w:lineRule="exact"/>
        <w:ind w:left="760"/>
      </w:pPr>
      <w:r>
        <w:t>Особенности слова как единицы лексического уровня языка.</w:t>
      </w:r>
    </w:p>
    <w:p w14:paraId="320BF5D9">
      <w:pPr>
        <w:pStyle w:val="202"/>
        <w:shd w:val="clear" w:color="auto" w:fill="auto"/>
        <w:spacing w:before="0" w:after="0" w:line="490" w:lineRule="exact"/>
        <w:ind w:firstLine="760"/>
        <w:jc w:val="left"/>
      </w:pPr>
      <w:r>
        <w:t>Умение различать и употреблять в речи однозначные и многозначные слова, прямое и переносное значения слова.</w:t>
      </w:r>
    </w:p>
    <w:p w14:paraId="2F9D92E6">
      <w:pPr>
        <w:pStyle w:val="202"/>
        <w:shd w:val="clear" w:color="auto" w:fill="auto"/>
        <w:spacing w:before="0" w:after="0" w:line="490" w:lineRule="exact"/>
        <w:ind w:firstLine="760"/>
        <w:jc w:val="left"/>
      </w:pPr>
      <w:r>
        <w:t>Употребление в речи синонимов, антонимов, омонимов. Подбор синонимов и антонимов к словам разных частей речи.</w:t>
      </w:r>
    </w:p>
    <w:p w14:paraId="10F93F6F">
      <w:pPr>
        <w:pStyle w:val="202"/>
        <w:shd w:val="clear" w:color="auto" w:fill="auto"/>
        <w:spacing w:before="0" w:after="0" w:line="490" w:lineRule="exact"/>
        <w:ind w:left="760"/>
      </w:pPr>
      <w:r>
        <w:t>Работа с пословицами, поговорками, скороговорками.</w:t>
      </w:r>
    </w:p>
    <w:p w14:paraId="11C85DD1">
      <w:pPr>
        <w:pStyle w:val="202"/>
        <w:shd w:val="clear" w:color="auto" w:fill="auto"/>
        <w:tabs>
          <w:tab w:val="left" w:pos="1906"/>
        </w:tabs>
        <w:spacing w:before="0" w:after="0" w:line="490" w:lineRule="exact"/>
        <w:ind w:left="760"/>
      </w:pPr>
      <w:r>
        <w:t>Состав слова (морфемика).</w:t>
      </w:r>
    </w:p>
    <w:p w14:paraId="452E2D00">
      <w:pPr>
        <w:pStyle w:val="202"/>
        <w:shd w:val="clear" w:color="auto" w:fill="auto"/>
        <w:spacing w:before="0" w:after="0" w:line="490" w:lineRule="exact"/>
        <w:ind w:firstLine="760"/>
        <w:jc w:val="left"/>
      </w:pPr>
      <w:r>
        <w:t>Способы словообразования в татарском языке. Определение сложных и парных слов.</w:t>
      </w:r>
    </w:p>
    <w:p w14:paraId="4632B206">
      <w:pPr>
        <w:pStyle w:val="202"/>
        <w:shd w:val="clear" w:color="auto" w:fill="auto"/>
        <w:spacing w:before="0" w:after="0" w:line="490" w:lineRule="exact"/>
        <w:ind w:firstLine="760"/>
        <w:jc w:val="left"/>
      </w:pPr>
      <w:r>
        <w:t>Выделение корня слова (простые случаи). Различение однокоренных слов и форм одного и того же слова. Словообразующие аффиксы.</w:t>
      </w:r>
    </w:p>
    <w:p w14:paraId="5DA74887">
      <w:pPr>
        <w:pStyle w:val="202"/>
        <w:shd w:val="clear" w:color="auto" w:fill="auto"/>
        <w:tabs>
          <w:tab w:val="left" w:pos="1906"/>
        </w:tabs>
        <w:spacing w:before="0" w:after="0" w:line="490" w:lineRule="exact"/>
        <w:ind w:left="760"/>
      </w:pPr>
      <w:r>
        <w:t>Морфология.</w:t>
      </w:r>
    </w:p>
    <w:p w14:paraId="111B00A4">
      <w:pPr>
        <w:pStyle w:val="202"/>
        <w:shd w:val="clear" w:color="auto" w:fill="auto"/>
        <w:spacing w:before="0" w:after="0" w:line="490" w:lineRule="exact"/>
        <w:ind w:firstLine="760"/>
        <w:jc w:val="left"/>
      </w:pPr>
      <w:r>
        <w:t>Имя существительное. Определение грамматических признаков имён существительных (число, падеж). Склонение имён существительных по падежам.</w:t>
      </w:r>
    </w:p>
    <w:p w14:paraId="2A9FA032">
      <w:pPr>
        <w:pStyle w:val="202"/>
        <w:shd w:val="clear" w:color="auto" w:fill="auto"/>
        <w:spacing w:before="0" w:after="0" w:line="490" w:lineRule="exact"/>
        <w:ind w:left="760"/>
      </w:pPr>
      <w:r>
        <w:t>Сложные имена существительные.</w:t>
      </w:r>
    </w:p>
    <w:p w14:paraId="1BBD2422">
      <w:pPr>
        <w:pStyle w:val="202"/>
        <w:shd w:val="clear" w:color="auto" w:fill="auto"/>
        <w:tabs>
          <w:tab w:val="left" w:pos="6515"/>
          <w:tab w:val="left" w:pos="7136"/>
        </w:tabs>
        <w:spacing w:before="0" w:after="0" w:line="490" w:lineRule="exact"/>
        <w:ind w:left="760"/>
      </w:pPr>
      <w:r>
        <w:t>Местоимения. Личные местоимения 1,</w:t>
      </w:r>
      <w:r>
        <w:tab/>
      </w:r>
      <w:r>
        <w:t>2,</w:t>
      </w:r>
      <w:r>
        <w:tab/>
      </w:r>
      <w:r>
        <w:t>3 лица единственного</w:t>
      </w:r>
    </w:p>
    <w:p w14:paraId="688B52F0">
      <w:pPr>
        <w:pStyle w:val="202"/>
        <w:shd w:val="clear" w:color="auto" w:fill="auto"/>
        <w:spacing w:before="0" w:after="0" w:line="490" w:lineRule="exact"/>
      </w:pPr>
      <w:r>
        <w:t>и множественного числа. Склонение личных местоимений по падежам.</w:t>
      </w:r>
    </w:p>
    <w:p w14:paraId="013FF8D0">
      <w:pPr>
        <w:pStyle w:val="202"/>
        <w:shd w:val="clear" w:color="auto" w:fill="auto"/>
        <w:spacing w:before="0" w:after="0" w:line="490" w:lineRule="exact"/>
        <w:ind w:left="760"/>
      </w:pPr>
      <w:r>
        <w:t>Использование личных местоимений для устранения повторов в тексте.</w:t>
      </w:r>
    </w:p>
    <w:p w14:paraId="298873CA">
      <w:pPr>
        <w:pStyle w:val="202"/>
        <w:shd w:val="clear" w:color="auto" w:fill="auto"/>
        <w:tabs>
          <w:tab w:val="left" w:pos="4258"/>
          <w:tab w:val="left" w:pos="5850"/>
          <w:tab w:val="left" w:pos="7269"/>
          <w:tab w:val="left" w:pos="9042"/>
        </w:tabs>
        <w:spacing w:before="0" w:after="0" w:line="490" w:lineRule="exact"/>
        <w:ind w:left="760"/>
      </w:pPr>
      <w:r>
        <w:t>Глагол. Грамматические</w:t>
      </w:r>
      <w:r>
        <w:tab/>
      </w:r>
      <w:r>
        <w:t>признаки</w:t>
      </w:r>
      <w:r>
        <w:tab/>
      </w:r>
      <w:r>
        <w:t>глагола</w:t>
      </w:r>
      <w:r>
        <w:tab/>
      </w:r>
      <w:r>
        <w:t>настоящего</w:t>
      </w:r>
      <w:r>
        <w:tab/>
      </w:r>
      <w:r>
        <w:t>времени</w:t>
      </w:r>
    </w:p>
    <w:p w14:paraId="49923B8C">
      <w:pPr>
        <w:pStyle w:val="202"/>
        <w:shd w:val="clear" w:color="auto" w:fill="auto"/>
        <w:tabs>
          <w:tab w:val="left" w:pos="4256"/>
          <w:tab w:val="left" w:pos="5850"/>
          <w:tab w:val="left" w:pos="7269"/>
          <w:tab w:val="left" w:pos="9042"/>
        </w:tabs>
        <w:spacing w:before="0" w:after="0" w:line="490" w:lineRule="exact"/>
      </w:pPr>
      <w:r>
        <w:t>изъявительного наклонения.</w:t>
      </w:r>
      <w:r>
        <w:tab/>
      </w:r>
      <w:r>
        <w:t>Спряжение</w:t>
      </w:r>
      <w:r>
        <w:tab/>
      </w:r>
      <w:r>
        <w:t>глаголов</w:t>
      </w:r>
      <w:r>
        <w:tab/>
      </w:r>
      <w:r>
        <w:t>настоящего</w:t>
      </w:r>
      <w:r>
        <w:tab/>
      </w:r>
      <w:r>
        <w:t>времени.</w:t>
      </w:r>
    </w:p>
    <w:p w14:paraId="738778DD">
      <w:pPr>
        <w:pStyle w:val="202"/>
        <w:shd w:val="clear" w:color="auto" w:fill="auto"/>
        <w:spacing w:before="0" w:after="0" w:line="490" w:lineRule="exact"/>
      </w:pPr>
      <w:r>
        <w:t>Употребление имён существительных с глаголами 3 лица единственного и множественного чисел.</w:t>
      </w:r>
    </w:p>
    <w:p w14:paraId="2CD9F9A0">
      <w:pPr>
        <w:pStyle w:val="202"/>
        <w:shd w:val="clear" w:color="auto" w:fill="auto"/>
        <w:spacing w:before="0" w:after="0" w:line="490" w:lineRule="exact"/>
        <w:ind w:left="760"/>
      </w:pPr>
      <w:r>
        <w:t>Имя прилагательное. Сравнительная степень имён прилагательных.</w:t>
      </w:r>
    </w:p>
    <w:p w14:paraId="3AE0C444">
      <w:pPr>
        <w:pStyle w:val="202"/>
        <w:shd w:val="clear" w:color="auto" w:fill="auto"/>
        <w:tabs>
          <w:tab w:val="left" w:pos="1906"/>
        </w:tabs>
        <w:spacing w:before="0" w:after="0" w:line="490" w:lineRule="exact"/>
        <w:ind w:left="760"/>
      </w:pPr>
      <w:r>
        <w:t>Синтаксис.</w:t>
      </w:r>
    </w:p>
    <w:p w14:paraId="00FEF032">
      <w:pPr>
        <w:pStyle w:val="202"/>
        <w:shd w:val="clear" w:color="auto" w:fill="auto"/>
        <w:spacing w:before="0" w:after="0" w:line="490" w:lineRule="exact"/>
        <w:ind w:firstLine="740"/>
      </w:pPr>
      <w:r>
        <w:t>Главные члены предложения: подлежащее и сказуемое. Однородные подлежащие. Составление предложений с однородными подлежащими и сказуемыми.</w:t>
      </w:r>
    </w:p>
    <w:p w14:paraId="3D47D914">
      <w:pPr>
        <w:pStyle w:val="202"/>
        <w:shd w:val="clear" w:color="auto" w:fill="auto"/>
        <w:tabs>
          <w:tab w:val="left" w:pos="1890"/>
        </w:tabs>
        <w:spacing w:before="0" w:after="0" w:line="490" w:lineRule="exact"/>
        <w:ind w:left="740"/>
      </w:pPr>
      <w:r>
        <w:t>Орфография и пунктуация.</w:t>
      </w:r>
    </w:p>
    <w:p w14:paraId="45B51D19">
      <w:pPr>
        <w:pStyle w:val="202"/>
        <w:shd w:val="clear" w:color="auto" w:fill="auto"/>
        <w:spacing w:before="0" w:after="0" w:line="490" w:lineRule="exact"/>
        <w:ind w:firstLine="740"/>
      </w:pPr>
      <w:r>
        <w:t>Нахождение и исправление орфографических и пунктуационных ошибок по изученным правилам.</w:t>
      </w:r>
    </w:p>
    <w:p w14:paraId="185214C7">
      <w:pPr>
        <w:pStyle w:val="202"/>
        <w:shd w:val="clear" w:color="auto" w:fill="auto"/>
        <w:spacing w:before="0" w:after="0" w:line="490" w:lineRule="exact"/>
        <w:ind w:firstLine="740"/>
      </w:pPr>
      <w:r>
        <w:t>Развитие речи.</w:t>
      </w:r>
    </w:p>
    <w:p w14:paraId="4C692331">
      <w:pPr>
        <w:pStyle w:val="202"/>
        <w:shd w:val="clear" w:color="auto" w:fill="auto"/>
        <w:spacing w:before="0" w:after="0" w:line="490" w:lineRule="exact"/>
        <w:ind w:firstLine="740"/>
      </w:pPr>
      <w:r>
        <w:t>Составление устного диалогического и монологического высказывания (на заданную тему, по наблюдениям). Составление небольших письменных текстов.</w:t>
      </w:r>
    </w:p>
    <w:p w14:paraId="5AE9ED2F">
      <w:pPr>
        <w:pStyle w:val="202"/>
        <w:shd w:val="clear" w:color="auto" w:fill="auto"/>
        <w:spacing w:before="0" w:after="0" w:line="490" w:lineRule="exact"/>
        <w:ind w:firstLine="740"/>
      </w:pPr>
      <w:r>
        <w:t>Составление плана текста. Пересказ текста по плану. Написание текста по заданному плану. Корректирование текстов с нарушенным порядком предложений.</w:t>
      </w:r>
    </w:p>
    <w:p w14:paraId="72FE74D4">
      <w:pPr>
        <w:pStyle w:val="202"/>
        <w:shd w:val="clear" w:color="auto" w:fill="auto"/>
        <w:spacing w:before="0" w:after="0" w:line="490" w:lineRule="exact"/>
        <w:ind w:firstLine="740"/>
      </w:pPr>
      <w:r>
        <w:t>Соблюдение норм речевого этикета в ситуациях учебного и бытового общения.</w:t>
      </w:r>
    </w:p>
    <w:p w14:paraId="7B6FB9CF">
      <w:pPr>
        <w:pStyle w:val="202"/>
        <w:shd w:val="clear" w:color="auto" w:fill="auto"/>
        <w:tabs>
          <w:tab w:val="left" w:pos="1473"/>
        </w:tabs>
        <w:spacing w:before="0" w:after="0" w:line="490" w:lineRule="exact"/>
        <w:ind w:left="740"/>
        <w:rPr>
          <w:b/>
          <w:u w:val="single"/>
        </w:rPr>
      </w:pPr>
      <w:r>
        <w:rPr>
          <w:b/>
          <w:u w:val="single"/>
        </w:rPr>
        <w:t>Содержание обучения в 4 классе.</w:t>
      </w:r>
    </w:p>
    <w:p w14:paraId="54E199E7">
      <w:pPr>
        <w:pStyle w:val="202"/>
        <w:shd w:val="clear" w:color="auto" w:fill="auto"/>
        <w:tabs>
          <w:tab w:val="left" w:pos="1679"/>
        </w:tabs>
        <w:spacing w:before="0" w:after="0" w:line="490" w:lineRule="exact"/>
        <w:ind w:left="740"/>
      </w:pPr>
      <w:r>
        <w:t>Систематический курс.</w:t>
      </w:r>
    </w:p>
    <w:p w14:paraId="287FF051">
      <w:pPr>
        <w:pStyle w:val="202"/>
        <w:shd w:val="clear" w:color="auto" w:fill="auto"/>
        <w:tabs>
          <w:tab w:val="left" w:pos="1890"/>
        </w:tabs>
        <w:spacing w:before="0" w:after="0" w:line="490" w:lineRule="exact"/>
        <w:ind w:left="740"/>
      </w:pPr>
      <w:r>
        <w:t>Фонетика и графика.</w:t>
      </w:r>
    </w:p>
    <w:p w14:paraId="5BE868D7">
      <w:pPr>
        <w:pStyle w:val="202"/>
        <w:shd w:val="clear" w:color="auto" w:fill="auto"/>
        <w:spacing w:before="0" w:after="0" w:line="490" w:lineRule="exact"/>
        <w:ind w:firstLine="740"/>
      </w:pPr>
      <w:r>
        <w:t>Специфичные звуки татарского языка. Закон сингармонизма в татарском языке. Виды сингармонизма: губная и нёбная гармония. Звуко-буквенный разбор слова.</w:t>
      </w:r>
    </w:p>
    <w:p w14:paraId="1BB17338">
      <w:pPr>
        <w:pStyle w:val="202"/>
        <w:shd w:val="clear" w:color="auto" w:fill="auto"/>
        <w:tabs>
          <w:tab w:val="left" w:pos="1890"/>
        </w:tabs>
        <w:spacing w:before="0" w:after="0" w:line="490" w:lineRule="exact"/>
        <w:ind w:left="740"/>
      </w:pPr>
      <w:r>
        <w:t>Орфоэпия.</w:t>
      </w:r>
    </w:p>
    <w:p w14:paraId="6F3570D6">
      <w:pPr>
        <w:pStyle w:val="202"/>
        <w:shd w:val="clear" w:color="auto" w:fill="auto"/>
        <w:spacing w:before="0" w:after="0" w:line="490" w:lineRule="exact"/>
        <w:ind w:firstLine="74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татарского литературного языка. Случаи, когда ударение не сохраняется в собственных и заимствованных словах татарского языка.</w:t>
      </w:r>
    </w:p>
    <w:p w14:paraId="4A667E27">
      <w:pPr>
        <w:pStyle w:val="202"/>
        <w:shd w:val="clear" w:color="auto" w:fill="auto"/>
        <w:spacing w:before="0" w:after="0" w:line="490" w:lineRule="exact"/>
        <w:ind w:firstLine="740"/>
      </w:pPr>
      <w:r>
        <w:t>Использование орфоэпического словаря татарского языка при определении правильного произношения слов.</w:t>
      </w:r>
    </w:p>
    <w:p w14:paraId="74A6B789">
      <w:pPr>
        <w:pStyle w:val="202"/>
        <w:shd w:val="clear" w:color="auto" w:fill="auto"/>
        <w:tabs>
          <w:tab w:val="left" w:pos="1890"/>
        </w:tabs>
        <w:spacing w:before="0" w:after="0" w:line="490" w:lineRule="exact"/>
        <w:ind w:left="740"/>
      </w:pPr>
      <w:r>
        <w:t>Лексика.</w:t>
      </w:r>
    </w:p>
    <w:p w14:paraId="2F8618A6">
      <w:pPr>
        <w:pStyle w:val="202"/>
        <w:shd w:val="clear" w:color="auto" w:fill="auto"/>
        <w:spacing w:before="0" w:after="0" w:line="490" w:lineRule="exact"/>
        <w:ind w:firstLine="740"/>
      </w:pPr>
      <w:r>
        <w:t>Исконные слова в татарском языке.</w:t>
      </w:r>
    </w:p>
    <w:p w14:paraId="06F84D69">
      <w:pPr>
        <w:pStyle w:val="202"/>
        <w:shd w:val="clear" w:color="auto" w:fill="auto"/>
        <w:spacing w:before="0" w:after="0" w:line="490" w:lineRule="exact"/>
        <w:ind w:firstLine="740"/>
      </w:pPr>
      <w:r>
        <w:t>Русские и арабско-персидские заимствования в татарском языке.</w:t>
      </w:r>
    </w:p>
    <w:p w14:paraId="0422A3BA">
      <w:pPr>
        <w:pStyle w:val="202"/>
        <w:shd w:val="clear" w:color="auto" w:fill="auto"/>
        <w:spacing w:before="0" w:after="0" w:line="490" w:lineRule="exact"/>
        <w:ind w:firstLine="760"/>
      </w:pPr>
      <w:r>
        <w:t>Однозначные и многозначные слова.</w:t>
      </w:r>
    </w:p>
    <w:p w14:paraId="1C256405">
      <w:pPr>
        <w:pStyle w:val="202"/>
        <w:shd w:val="clear" w:color="auto" w:fill="auto"/>
        <w:spacing w:before="0" w:after="0" w:line="490" w:lineRule="exact"/>
        <w:ind w:firstLine="760"/>
      </w:pPr>
      <w:r>
        <w:t>Прямое и переносное значение слова. Выявление в художественном тексте слов, употребленных в переносном значении.</w:t>
      </w:r>
    </w:p>
    <w:p w14:paraId="72CF8074">
      <w:pPr>
        <w:pStyle w:val="202"/>
        <w:shd w:val="clear" w:color="auto" w:fill="auto"/>
        <w:spacing w:before="0" w:after="0" w:line="490" w:lineRule="exact"/>
        <w:ind w:firstLine="760"/>
      </w:pPr>
      <w:r>
        <w:t>Использование в речи синонимов, антонимов, омонимов.</w:t>
      </w:r>
    </w:p>
    <w:p w14:paraId="52063ECF">
      <w:pPr>
        <w:pStyle w:val="202"/>
        <w:shd w:val="clear" w:color="auto" w:fill="auto"/>
        <w:spacing w:before="0" w:after="0" w:line="490" w:lineRule="exact"/>
        <w:ind w:firstLine="760"/>
      </w:pPr>
      <w:r>
        <w:t>Определение значения слова по тексту или уточнение значения с помощью толкового словаря.</w:t>
      </w:r>
    </w:p>
    <w:p w14:paraId="4308EBBE">
      <w:pPr>
        <w:pStyle w:val="202"/>
        <w:shd w:val="clear" w:color="auto" w:fill="auto"/>
        <w:tabs>
          <w:tab w:val="left" w:pos="1906"/>
        </w:tabs>
        <w:spacing w:before="0" w:after="0" w:line="490" w:lineRule="exact"/>
        <w:ind w:left="760"/>
      </w:pPr>
      <w:r>
        <w:t>Состав слова (морфемика).</w:t>
      </w:r>
    </w:p>
    <w:p w14:paraId="3DF01791">
      <w:pPr>
        <w:pStyle w:val="202"/>
        <w:shd w:val="clear" w:color="auto" w:fill="auto"/>
        <w:spacing w:before="0" w:after="0" w:line="490" w:lineRule="exact"/>
        <w:ind w:firstLine="760"/>
      </w:pPr>
      <w:r>
        <w:t>Морфемный состав слова.</w:t>
      </w:r>
    </w:p>
    <w:p w14:paraId="78B7FCF8">
      <w:pPr>
        <w:pStyle w:val="202"/>
        <w:shd w:val="clear" w:color="auto" w:fill="auto"/>
        <w:spacing w:before="0" w:after="0" w:line="490" w:lineRule="exact"/>
        <w:ind w:firstLine="760"/>
      </w:pPr>
      <w:r>
        <w:t>Порядок присоединения аффиксов в татарском языке. Словообразующие и формообразующие аффиксы. Разбор слова по составу.</w:t>
      </w:r>
    </w:p>
    <w:p w14:paraId="6E38959A">
      <w:pPr>
        <w:pStyle w:val="202"/>
        <w:shd w:val="clear" w:color="auto" w:fill="auto"/>
        <w:tabs>
          <w:tab w:val="left" w:pos="1906"/>
        </w:tabs>
        <w:spacing w:before="0" w:after="0" w:line="490" w:lineRule="exact"/>
        <w:ind w:left="760"/>
      </w:pPr>
      <w:r>
        <w:t>Морфология.</w:t>
      </w:r>
    </w:p>
    <w:p w14:paraId="581E360E">
      <w:pPr>
        <w:pStyle w:val="202"/>
        <w:shd w:val="clear" w:color="auto" w:fill="auto"/>
        <w:spacing w:before="0" w:after="0" w:line="490" w:lineRule="exact"/>
        <w:ind w:firstLine="760"/>
      </w:pPr>
      <w:r>
        <w:t>Устанавливание принадлежности слова к определённой части речи (в объёме изученного) по комплексу освоенных грамматических признаков.</w:t>
      </w:r>
    </w:p>
    <w:p w14:paraId="580CD838">
      <w:pPr>
        <w:pStyle w:val="202"/>
        <w:shd w:val="clear" w:color="auto" w:fill="auto"/>
        <w:spacing w:before="0" w:after="0" w:line="490" w:lineRule="exact"/>
        <w:ind w:firstLine="760"/>
      </w:pPr>
      <w:r>
        <w:t>Имя существительное. Повторение грамматических категорий имён существительных (число, падеж).</w:t>
      </w:r>
    </w:p>
    <w:p w14:paraId="16D0FFB0">
      <w:pPr>
        <w:pStyle w:val="202"/>
        <w:shd w:val="clear" w:color="auto" w:fill="auto"/>
        <w:spacing w:before="0" w:after="0" w:line="490" w:lineRule="exact"/>
        <w:ind w:firstLine="760"/>
      </w:pPr>
      <w:r>
        <w:t>Имя прилагательное. Значение и употребление в речи имён прилагательных. Степени сравнения прилагательных. Использование в речи прилагательных синонимов и антонимов.</w:t>
      </w:r>
    </w:p>
    <w:p w14:paraId="1D7A9F5D">
      <w:pPr>
        <w:pStyle w:val="202"/>
        <w:shd w:val="clear" w:color="auto" w:fill="auto"/>
        <w:spacing w:before="0" w:after="0" w:line="490" w:lineRule="exact"/>
        <w:ind w:firstLine="760"/>
      </w:pPr>
      <w:r>
        <w:t>Местоимение. Личные местоимения (повторение). Склонение личных местоимений по падежам. Использование личных местоимений в речи для устранения повторов.</w:t>
      </w:r>
    </w:p>
    <w:p w14:paraId="3E5F4576">
      <w:pPr>
        <w:pStyle w:val="202"/>
        <w:shd w:val="clear" w:color="auto" w:fill="auto"/>
        <w:spacing w:before="0" w:after="0" w:line="490" w:lineRule="exact"/>
        <w:ind w:firstLine="760"/>
      </w:pPr>
      <w:r>
        <w:t>Указательные и вопросительные местоимения.</w:t>
      </w:r>
    </w:p>
    <w:p w14:paraId="08977891">
      <w:pPr>
        <w:pStyle w:val="202"/>
        <w:shd w:val="clear" w:color="auto" w:fill="auto"/>
        <w:spacing w:before="0" w:after="0" w:line="490" w:lineRule="exact"/>
        <w:ind w:firstLine="760"/>
      </w:pPr>
      <w:r>
        <w:t>Числительное. Определение значения и употребления в речи числительных.</w:t>
      </w:r>
    </w:p>
    <w:p w14:paraId="71EC7F98">
      <w:pPr>
        <w:pStyle w:val="202"/>
        <w:shd w:val="clear" w:color="auto" w:fill="auto"/>
        <w:spacing w:before="0" w:after="0" w:line="490" w:lineRule="exact"/>
        <w:ind w:firstLine="760"/>
      </w:pPr>
      <w:r>
        <w:t>Количественные и порядковые числительные.</w:t>
      </w:r>
    </w:p>
    <w:p w14:paraId="045CA1C4">
      <w:pPr>
        <w:pStyle w:val="202"/>
        <w:shd w:val="clear" w:color="auto" w:fill="auto"/>
        <w:spacing w:before="0" w:after="0" w:line="490" w:lineRule="exact"/>
        <w:ind w:firstLine="760"/>
      </w:pPr>
      <w:r>
        <w:t>Глагол. Форма повелительного наклонения глагола.</w:t>
      </w:r>
    </w:p>
    <w:p w14:paraId="51E430CE">
      <w:pPr>
        <w:pStyle w:val="202"/>
        <w:shd w:val="clear" w:color="auto" w:fill="auto"/>
        <w:spacing w:before="0" w:after="0" w:line="490" w:lineRule="exact"/>
        <w:ind w:firstLine="760"/>
      </w:pPr>
      <w:r>
        <w:t>Основа глагола.</w:t>
      </w:r>
    </w:p>
    <w:p w14:paraId="264112DA">
      <w:pPr>
        <w:pStyle w:val="202"/>
        <w:shd w:val="clear" w:color="auto" w:fill="auto"/>
        <w:spacing w:before="0" w:after="0" w:line="490" w:lineRule="exact"/>
        <w:ind w:firstLine="760"/>
      </w:pPr>
      <w:r>
        <w:t>Определение категории времени глагола изъявительного наклонения: настоящее, прошедшее (определённое) и будущее (определённое).</w:t>
      </w:r>
    </w:p>
    <w:p w14:paraId="79FA7954">
      <w:pPr>
        <w:pStyle w:val="202"/>
        <w:shd w:val="clear" w:color="auto" w:fill="auto"/>
        <w:spacing w:before="0" w:after="0" w:line="490" w:lineRule="exact"/>
        <w:ind w:firstLine="760"/>
      </w:pPr>
      <w:r>
        <w:t>Отрицательный аспект глаголов настоящего, прошедшего и будущего времени. Спряжение глаголов в настоящем (повторение), прошедшем и будущем</w:t>
      </w:r>
    </w:p>
    <w:p w14:paraId="3774B888">
      <w:pPr>
        <w:pStyle w:val="202"/>
        <w:shd w:val="clear" w:color="auto" w:fill="auto"/>
        <w:spacing w:before="0" w:after="0" w:line="490" w:lineRule="exact"/>
        <w:jc w:val="left"/>
      </w:pPr>
      <w:r>
        <w:t>временах. Употребление глаголов в речи.</w:t>
      </w:r>
    </w:p>
    <w:p w14:paraId="10A71E57">
      <w:pPr>
        <w:pStyle w:val="202"/>
        <w:shd w:val="clear" w:color="auto" w:fill="auto"/>
        <w:tabs>
          <w:tab w:val="left" w:pos="1910"/>
        </w:tabs>
        <w:spacing w:before="0" w:after="0" w:line="490" w:lineRule="exact"/>
        <w:ind w:left="760"/>
      </w:pPr>
      <w:r>
        <w:t>Синтаксис.</w:t>
      </w:r>
    </w:p>
    <w:p w14:paraId="57C3617D">
      <w:pPr>
        <w:pStyle w:val="202"/>
        <w:shd w:val="clear" w:color="auto" w:fill="auto"/>
        <w:spacing w:before="0" w:after="0" w:line="490" w:lineRule="exact"/>
        <w:ind w:firstLine="760"/>
      </w:pPr>
      <w:r>
        <w:t>Слово, словосочетание и предложение (осознание их сходства и различия).</w:t>
      </w:r>
    </w:p>
    <w:p w14:paraId="65C9C646">
      <w:pPr>
        <w:pStyle w:val="202"/>
        <w:shd w:val="clear" w:color="auto" w:fill="auto"/>
        <w:spacing w:before="0" w:after="0" w:line="490" w:lineRule="exact"/>
        <w:ind w:firstLine="760"/>
      </w:pPr>
      <w:r>
        <w:t>Предложения по цели высказывания: повествовательные, вопросительные и побудительные.</w:t>
      </w:r>
    </w:p>
    <w:p w14:paraId="2FF7CCA5">
      <w:pPr>
        <w:pStyle w:val="202"/>
        <w:shd w:val="clear" w:color="auto" w:fill="auto"/>
        <w:spacing w:before="0" w:after="0" w:line="490" w:lineRule="exact"/>
        <w:ind w:firstLine="760"/>
      </w:pPr>
      <w:r>
        <w:t>Главные члены предложения: подлежащее и сказуемое (повторение). Второстепенные члены предложения (ознакомление).</w:t>
      </w:r>
    </w:p>
    <w:p w14:paraId="6305B9C2">
      <w:pPr>
        <w:pStyle w:val="202"/>
        <w:shd w:val="clear" w:color="auto" w:fill="auto"/>
        <w:tabs>
          <w:tab w:val="left" w:pos="1910"/>
        </w:tabs>
        <w:spacing w:before="0" w:after="0" w:line="490" w:lineRule="exact"/>
        <w:ind w:left="760"/>
      </w:pPr>
      <w:r>
        <w:t>Орфография и пунктуация.</w:t>
      </w:r>
    </w:p>
    <w:p w14:paraId="4A619C2C">
      <w:pPr>
        <w:pStyle w:val="202"/>
        <w:shd w:val="clear" w:color="auto" w:fill="auto"/>
        <w:spacing w:before="0" w:after="0" w:line="490" w:lineRule="exact"/>
        <w:ind w:firstLine="760"/>
      </w:pPr>
      <w:r>
        <w:t>Повторение правил правописания, изученных в 1-3 классах.</w:t>
      </w:r>
    </w:p>
    <w:p w14:paraId="65EAFCC9">
      <w:pPr>
        <w:pStyle w:val="202"/>
        <w:shd w:val="clear" w:color="auto" w:fill="auto"/>
        <w:spacing w:before="0" w:after="0" w:line="490" w:lineRule="exact"/>
        <w:ind w:firstLine="760"/>
      </w:pPr>
      <w:r>
        <w:t>Использование орфографического словаря татарского языка для определения (уточнения) написания слова.</w:t>
      </w:r>
    </w:p>
    <w:p w14:paraId="32B5A757">
      <w:pPr>
        <w:pStyle w:val="202"/>
        <w:shd w:val="clear" w:color="auto" w:fill="auto"/>
        <w:tabs>
          <w:tab w:val="left" w:pos="1699"/>
        </w:tabs>
        <w:spacing w:before="0" w:after="0" w:line="490" w:lineRule="exact"/>
        <w:ind w:left="760"/>
      </w:pPr>
      <w:r>
        <w:t>Развитие речи.</w:t>
      </w:r>
    </w:p>
    <w:p w14:paraId="12BBD337">
      <w:pPr>
        <w:pStyle w:val="202"/>
        <w:shd w:val="clear" w:color="auto" w:fill="auto"/>
        <w:spacing w:before="0" w:after="0" w:line="490" w:lineRule="exact"/>
        <w:ind w:firstLine="760"/>
      </w:pPr>
      <w:r>
        <w:t>Соблюдение норм татарского литературного языка в собственной речи и оценивание соблюдения этих норм в речи собеседников.</w:t>
      </w:r>
    </w:p>
    <w:p w14:paraId="358BC571">
      <w:pPr>
        <w:pStyle w:val="202"/>
        <w:shd w:val="clear" w:color="auto" w:fill="auto"/>
        <w:spacing w:before="0" w:after="0" w:line="490" w:lineRule="exact"/>
        <w:ind w:firstLine="760"/>
      </w:pPr>
      <w:r>
        <w:t>Составление диалогической и монологической речи с соблюдением орфоэпических и интонационных норм татарского языка.</w:t>
      </w:r>
    </w:p>
    <w:p w14:paraId="567568CB">
      <w:pPr>
        <w:pStyle w:val="202"/>
        <w:shd w:val="clear" w:color="auto" w:fill="auto"/>
        <w:spacing w:before="0" w:after="0" w:line="490" w:lineRule="exact"/>
        <w:ind w:firstLine="760"/>
      </w:pPr>
      <w:r>
        <w:t>Составление небольшого описания предмета, картинки, персонажа. Владение техникой чтения, приемами понимания прочитанного и прослушанного, интерпретации и преобразования текстов.</w:t>
      </w:r>
    </w:p>
    <w:p w14:paraId="7E607B89">
      <w:pPr>
        <w:pStyle w:val="202"/>
        <w:shd w:val="clear" w:color="auto" w:fill="auto"/>
        <w:spacing w:before="0" w:after="0" w:line="490" w:lineRule="exact"/>
        <w:ind w:firstLine="760"/>
      </w:pPr>
      <w:r>
        <w:t>Описание картины в определённой последовательности.</w:t>
      </w:r>
    </w:p>
    <w:p w14:paraId="6AA20243">
      <w:pPr>
        <w:pStyle w:val="202"/>
        <w:shd w:val="clear" w:color="auto" w:fill="auto"/>
        <w:spacing w:before="0" w:after="0" w:line="490" w:lineRule="exact"/>
        <w:ind w:firstLine="760"/>
      </w:pPr>
      <w:r>
        <w:t>Изложение (подробный устный и письменный пересказ текста).</w:t>
      </w:r>
    </w:p>
    <w:p w14:paraId="5E058A61">
      <w:pPr>
        <w:pStyle w:val="202"/>
        <w:shd w:val="clear" w:color="auto" w:fill="auto"/>
        <w:spacing w:before="0" w:after="0" w:line="490" w:lineRule="exact"/>
        <w:ind w:firstLine="760"/>
      </w:pPr>
      <w:r>
        <w:t>Сочинение как вид письменной работы.</w:t>
      </w:r>
    </w:p>
    <w:p w14:paraId="2E662971">
      <w:pPr>
        <w:pStyle w:val="202"/>
        <w:shd w:val="clear" w:color="auto" w:fill="auto"/>
        <w:tabs>
          <w:tab w:val="left" w:pos="1592"/>
        </w:tabs>
        <w:spacing w:before="0" w:after="0" w:line="490" w:lineRule="exact"/>
        <w:ind w:left="760"/>
      </w:pPr>
      <w:r>
        <w:t>Планируемые результаты освоения программы по родному (татарскому) языку на уровне начального общего образования.</w:t>
      </w:r>
    </w:p>
    <w:p w14:paraId="70510437">
      <w:pPr>
        <w:pStyle w:val="202"/>
        <w:shd w:val="clear" w:color="auto" w:fill="auto"/>
        <w:spacing w:before="0" w:after="0" w:line="490" w:lineRule="exact"/>
        <w:ind w:firstLine="760"/>
      </w:pPr>
      <w:r>
        <w:t>В результате изучения родного (татарского) языка на уровне начального общего образования у обучающегося будут сформированы следующие личностные результаты:</w:t>
      </w:r>
    </w:p>
    <w:p w14:paraId="10DA09FC">
      <w:pPr>
        <w:pStyle w:val="202"/>
        <w:numPr>
          <w:ilvl w:val="0"/>
          <w:numId w:val="7"/>
        </w:numPr>
        <w:shd w:val="clear" w:color="auto" w:fill="auto"/>
        <w:tabs>
          <w:tab w:val="left" w:pos="1157"/>
        </w:tabs>
        <w:spacing w:before="0" w:after="0" w:line="490" w:lineRule="exact"/>
        <w:ind w:firstLine="760"/>
      </w:pPr>
      <w:r>
        <w:t>гражданско-патриотического воспитания:</w:t>
      </w:r>
    </w:p>
    <w:p w14:paraId="6359269E">
      <w:pPr>
        <w:pStyle w:val="202"/>
        <w:shd w:val="clear" w:color="auto" w:fill="auto"/>
        <w:spacing w:before="0" w:after="240" w:line="490" w:lineRule="exact"/>
        <w:ind w:firstLine="760"/>
      </w:pPr>
      <w:r>
        <w:t>становление ценностного отношения к своей Родине, в том числе через изучение родного (татарского) языка, являющегося частью истории и культуры страны;</w:t>
      </w:r>
    </w:p>
    <w:p w14:paraId="57D3EDA2">
      <w:pPr>
        <w:pStyle w:val="202"/>
        <w:shd w:val="clear" w:color="auto" w:fill="auto"/>
        <w:spacing w:before="0" w:after="0" w:line="490" w:lineRule="exact"/>
        <w:ind w:firstLine="760"/>
      </w:pPr>
      <w:r>
        <w:t>осознание своей этнокультурной и российской гражданской идентичности, понимание статуса родного (татарского) языка в Российской Федерации и в субъекте;</w:t>
      </w:r>
    </w:p>
    <w:p w14:paraId="3FCC2269">
      <w:pPr>
        <w:pStyle w:val="202"/>
        <w:shd w:val="clear" w:color="auto" w:fill="auto"/>
        <w:spacing w:before="0" w:after="0" w:line="490" w:lineRule="exact"/>
        <w:ind w:firstLine="760"/>
      </w:pPr>
      <w:r>
        <w:t>сопричастность к прошлому, настоящему и будущему родного края, в том числе при работе с учебными текстами;</w:t>
      </w:r>
    </w:p>
    <w:p w14:paraId="13719F14">
      <w:pPr>
        <w:pStyle w:val="202"/>
        <w:shd w:val="clear" w:color="auto" w:fill="auto"/>
        <w:spacing w:before="0" w:after="0" w:line="490" w:lineRule="exact"/>
        <w:ind w:firstLine="760"/>
      </w:pPr>
      <w:r>
        <w:t>уважение к своему и другим народам России;</w:t>
      </w:r>
    </w:p>
    <w:p w14:paraId="59B2E026">
      <w:pPr>
        <w:pStyle w:val="202"/>
        <w:shd w:val="clear" w:color="auto" w:fill="auto"/>
        <w:spacing w:before="0" w:after="0" w:line="49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5DDB3D39">
      <w:pPr>
        <w:pStyle w:val="202"/>
        <w:numPr>
          <w:ilvl w:val="0"/>
          <w:numId w:val="7"/>
        </w:numPr>
        <w:shd w:val="clear" w:color="auto" w:fill="auto"/>
        <w:tabs>
          <w:tab w:val="left" w:pos="1163"/>
        </w:tabs>
        <w:spacing w:before="0" w:after="0" w:line="490" w:lineRule="exact"/>
        <w:ind w:firstLine="760"/>
      </w:pPr>
      <w:r>
        <w:t>духовно-нравственного воспитания:</w:t>
      </w:r>
    </w:p>
    <w:p w14:paraId="1E526ECC">
      <w:pPr>
        <w:pStyle w:val="202"/>
        <w:shd w:val="clear" w:color="auto" w:fill="auto"/>
        <w:spacing w:before="0" w:after="0" w:line="490" w:lineRule="exact"/>
        <w:ind w:firstLine="760"/>
      </w:pPr>
      <w:r>
        <w:t>признание индивидуальности каждого человека;</w:t>
      </w:r>
    </w:p>
    <w:p w14:paraId="12D9A501">
      <w:pPr>
        <w:pStyle w:val="202"/>
        <w:shd w:val="clear" w:color="auto" w:fill="auto"/>
        <w:spacing w:before="0" w:after="0" w:line="49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765F066D">
      <w:pPr>
        <w:pStyle w:val="202"/>
        <w:shd w:val="clear" w:color="auto" w:fill="auto"/>
        <w:spacing w:before="0" w:after="0" w:line="490" w:lineRule="exact"/>
        <w:ind w:firstLine="76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588FC51">
      <w:pPr>
        <w:pStyle w:val="202"/>
        <w:numPr>
          <w:ilvl w:val="0"/>
          <w:numId w:val="7"/>
        </w:numPr>
        <w:shd w:val="clear" w:color="auto" w:fill="auto"/>
        <w:tabs>
          <w:tab w:val="left" w:pos="1163"/>
        </w:tabs>
        <w:spacing w:before="0" w:after="0" w:line="490" w:lineRule="exact"/>
        <w:ind w:firstLine="760"/>
      </w:pPr>
      <w:r>
        <w:t>эстетического воспитания:</w:t>
      </w:r>
    </w:p>
    <w:p w14:paraId="2E0914D2">
      <w:pPr>
        <w:pStyle w:val="202"/>
        <w:shd w:val="clear" w:color="auto" w:fill="auto"/>
        <w:tabs>
          <w:tab w:val="left" w:pos="2742"/>
          <w:tab w:val="left" w:pos="6203"/>
        </w:tabs>
        <w:spacing w:before="0" w:after="0" w:line="490" w:lineRule="exact"/>
        <w:ind w:firstLine="760"/>
      </w:pPr>
      <w:r>
        <w:t>уважительное</w:t>
      </w:r>
      <w:r>
        <w:tab/>
      </w:r>
      <w:r>
        <w:t>отношение и интерес</w:t>
      </w:r>
      <w:r>
        <w:tab/>
      </w:r>
      <w:r>
        <w:t>к художественной культуре,</w:t>
      </w:r>
    </w:p>
    <w:p w14:paraId="34B1ACAE">
      <w:pPr>
        <w:pStyle w:val="202"/>
        <w:shd w:val="clear" w:color="auto" w:fill="auto"/>
        <w:spacing w:before="0" w:after="0" w:line="490" w:lineRule="exact"/>
      </w:pPr>
      <w:r>
        <w:t>восприимчивость к разным видам искусства, традициям и творчеству своего и других народов;</w:t>
      </w:r>
    </w:p>
    <w:p w14:paraId="446F296C">
      <w:pPr>
        <w:pStyle w:val="202"/>
        <w:shd w:val="clear" w:color="auto" w:fill="auto"/>
        <w:spacing w:before="0" w:after="0" w:line="490" w:lineRule="exact"/>
        <w:ind w:firstLine="760"/>
      </w:pPr>
      <w:r>
        <w:t>стремление к самовыражению в искусстве слова; осознание важности родного языка как средства общения и самовыражения;</w:t>
      </w:r>
    </w:p>
    <w:p w14:paraId="345A6D90">
      <w:pPr>
        <w:pStyle w:val="202"/>
        <w:numPr>
          <w:ilvl w:val="0"/>
          <w:numId w:val="7"/>
        </w:numPr>
        <w:shd w:val="clear" w:color="auto" w:fill="auto"/>
        <w:tabs>
          <w:tab w:val="left" w:pos="1109"/>
        </w:tabs>
        <w:spacing w:before="0" w:after="0" w:line="490" w:lineRule="exact"/>
        <w:ind w:firstLine="760"/>
      </w:pPr>
      <w:r>
        <w:t>физического воспитания, формирования культуры здоровья и эмоционального благополучия:</w:t>
      </w:r>
    </w:p>
    <w:p w14:paraId="209B6E14">
      <w:pPr>
        <w:pStyle w:val="202"/>
        <w:shd w:val="clear" w:color="auto" w:fill="auto"/>
        <w:spacing w:before="0" w:after="0" w:line="490" w:lineRule="exact"/>
        <w:ind w:firstLine="760"/>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14:paraId="6B1EE478">
      <w:pPr>
        <w:pStyle w:val="202"/>
        <w:shd w:val="clear" w:color="auto" w:fill="auto"/>
        <w:spacing w:before="0" w:after="0" w:line="490" w:lineRule="exact"/>
        <w:ind w:firstLine="760"/>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3CA5EA4F">
      <w:pPr>
        <w:pStyle w:val="202"/>
        <w:numPr>
          <w:ilvl w:val="0"/>
          <w:numId w:val="7"/>
        </w:numPr>
        <w:shd w:val="clear" w:color="auto" w:fill="auto"/>
        <w:tabs>
          <w:tab w:val="left" w:pos="1144"/>
        </w:tabs>
        <w:spacing w:before="0" w:after="0" w:line="490" w:lineRule="exact"/>
        <w:ind w:firstLine="760"/>
      </w:pPr>
      <w:r>
        <w:t>трудового воспитания:</w:t>
      </w:r>
    </w:p>
    <w:p w14:paraId="08E906EA">
      <w:pPr>
        <w:pStyle w:val="202"/>
        <w:shd w:val="clear" w:color="auto" w:fill="auto"/>
        <w:spacing w:before="0" w:after="0" w:line="49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6A614ADA">
      <w:pPr>
        <w:pStyle w:val="202"/>
        <w:numPr>
          <w:ilvl w:val="0"/>
          <w:numId w:val="7"/>
        </w:numPr>
        <w:shd w:val="clear" w:color="auto" w:fill="auto"/>
        <w:tabs>
          <w:tab w:val="left" w:pos="1144"/>
        </w:tabs>
        <w:spacing w:before="0" w:after="0" w:line="490" w:lineRule="exact"/>
        <w:ind w:firstLine="760"/>
      </w:pPr>
      <w:r>
        <w:t>экологического воспитания:</w:t>
      </w:r>
    </w:p>
    <w:p w14:paraId="422249A4">
      <w:pPr>
        <w:pStyle w:val="202"/>
        <w:shd w:val="clear" w:color="auto" w:fill="auto"/>
        <w:spacing w:before="0" w:after="0" w:line="490" w:lineRule="exact"/>
        <w:ind w:firstLine="760"/>
      </w:pPr>
      <w:r>
        <w:t>бережное отношение к природе, формируемое в процессе работы над текстами;</w:t>
      </w:r>
    </w:p>
    <w:p w14:paraId="3F32C759">
      <w:pPr>
        <w:pStyle w:val="202"/>
        <w:shd w:val="clear" w:color="auto" w:fill="auto"/>
        <w:spacing w:before="0" w:after="0" w:line="490" w:lineRule="exact"/>
        <w:ind w:firstLine="760"/>
      </w:pPr>
      <w:r>
        <w:t>неприятие действий, приносящих вред природе;</w:t>
      </w:r>
    </w:p>
    <w:p w14:paraId="019F8BEF">
      <w:pPr>
        <w:pStyle w:val="202"/>
        <w:numPr>
          <w:ilvl w:val="0"/>
          <w:numId w:val="7"/>
        </w:numPr>
        <w:shd w:val="clear" w:color="auto" w:fill="auto"/>
        <w:tabs>
          <w:tab w:val="left" w:pos="1144"/>
        </w:tabs>
        <w:spacing w:before="0" w:after="0" w:line="490" w:lineRule="exact"/>
        <w:ind w:firstLine="760"/>
      </w:pPr>
      <w:r>
        <w:t>ценности научного познания:</w:t>
      </w:r>
    </w:p>
    <w:p w14:paraId="1A1F7F10">
      <w:pPr>
        <w:pStyle w:val="202"/>
        <w:shd w:val="clear" w:color="auto" w:fill="auto"/>
        <w:spacing w:before="0" w:after="0" w:line="490" w:lineRule="exact"/>
        <w:ind w:firstLine="760"/>
      </w:pPr>
      <w:r>
        <w:t>первоначальные представления о научной картине мира (в том числе первоначальные представления о системе родного (татарского) языка);</w:t>
      </w:r>
    </w:p>
    <w:p w14:paraId="5171585F">
      <w:pPr>
        <w:pStyle w:val="202"/>
        <w:shd w:val="clear" w:color="auto" w:fill="auto"/>
        <w:spacing w:before="0" w:after="0" w:line="490" w:lineRule="exact"/>
        <w:ind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(татарского) языка).</w:t>
      </w:r>
    </w:p>
    <w:p w14:paraId="129C5FDC">
      <w:pPr>
        <w:pStyle w:val="202"/>
        <w:shd w:val="clear" w:color="auto" w:fill="auto"/>
        <w:spacing w:before="0" w:after="0" w:line="490" w:lineRule="exact"/>
        <w:ind w:firstLine="760"/>
      </w:pPr>
      <w:r>
        <w:t>В результате изучения родного (татарского)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07E3122F">
      <w:pPr>
        <w:pStyle w:val="202"/>
        <w:shd w:val="clear" w:color="auto" w:fill="auto"/>
        <w:spacing w:before="0" w:after="0"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14:paraId="4C14ACB4">
      <w:pPr>
        <w:pStyle w:val="202"/>
        <w:shd w:val="clear" w:color="auto" w:fill="auto"/>
        <w:spacing w:before="0" w:after="0" w:line="490" w:lineRule="exact"/>
        <w:ind w:firstLine="760"/>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(татарского) языка с языковыми явлениями русского языка;</w:t>
      </w:r>
    </w:p>
    <w:p w14:paraId="0280D9A7">
      <w:pPr>
        <w:pStyle w:val="202"/>
        <w:shd w:val="clear" w:color="auto" w:fill="auto"/>
        <w:spacing w:before="0" w:after="0" w:line="490" w:lineRule="exact"/>
        <w:ind w:firstLine="760"/>
      </w:pPr>
      <w:r>
        <w:t>объединять объекты (языковые единицы) по заданному признаку;</w:t>
      </w:r>
    </w:p>
    <w:p w14:paraId="12E38132">
      <w:pPr>
        <w:pStyle w:val="202"/>
        <w:shd w:val="clear" w:color="auto" w:fill="auto"/>
        <w:spacing w:before="0" w:after="0" w:line="490" w:lineRule="exact"/>
        <w:ind w:firstLine="760"/>
      </w:pPr>
      <w:r>
        <w:t>определять существенный признак для классификации языковых единиц, классифицировать предложенные языковые единицы;</w:t>
      </w:r>
    </w:p>
    <w:p w14:paraId="21F49AC1">
      <w:pPr>
        <w:pStyle w:val="202"/>
        <w:shd w:val="clear" w:color="auto" w:fill="auto"/>
        <w:spacing w:before="0" w:after="0" w:line="490" w:lineRule="exact"/>
        <w:ind w:firstLine="709"/>
      </w:pPr>
      <w:r>
        <w:t>находить закономерности и противоречия в языковом материале на основе предложенного учителем алгоритма наблюдения;</w:t>
      </w:r>
    </w:p>
    <w:p w14:paraId="0E5377DA">
      <w:pPr>
        <w:pStyle w:val="202"/>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w:t>
      </w:r>
    </w:p>
    <w:p w14:paraId="694EB9AA">
      <w:pPr>
        <w:pStyle w:val="202"/>
        <w:shd w:val="clear" w:color="auto" w:fill="auto"/>
        <w:spacing w:before="0" w:after="0" w:line="490" w:lineRule="exact"/>
        <w:ind w:firstLine="760"/>
      </w:pPr>
      <w:r>
        <w:t>устанавливать причинно-следственные связи в ситуациях наблюдения за языковым материалом, делать выводы.</w:t>
      </w:r>
    </w:p>
    <w:p w14:paraId="56215DB0">
      <w:pPr>
        <w:pStyle w:val="202"/>
        <w:shd w:val="clear" w:color="auto" w:fill="auto"/>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E342888">
      <w:pPr>
        <w:pStyle w:val="202"/>
        <w:shd w:val="clear" w:color="auto" w:fill="auto"/>
        <w:spacing w:before="0" w:after="0" w:line="490" w:lineRule="exact"/>
        <w:ind w:firstLine="760"/>
      </w:pPr>
      <w:r>
        <w:t>определять разрыв между реальным и желательным состоянием языкового объекта (речевой ситуации) на основе предложенных учителем вопросов;</w:t>
      </w:r>
    </w:p>
    <w:p w14:paraId="11E3FFB5">
      <w:pPr>
        <w:pStyle w:val="202"/>
        <w:shd w:val="clear" w:color="auto" w:fill="auto"/>
        <w:spacing w:before="0" w:after="0" w:line="490" w:lineRule="exact"/>
        <w:ind w:firstLine="760"/>
      </w:pPr>
      <w:r>
        <w:t>с помощью учителя формулировать цель, планировать изменения языкового объекта, речевой ситуации;</w:t>
      </w:r>
    </w:p>
    <w:p w14:paraId="40AF54DF">
      <w:pPr>
        <w:pStyle w:val="202"/>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14:paraId="0C6970DD">
      <w:pPr>
        <w:pStyle w:val="202"/>
        <w:shd w:val="clear" w:color="auto" w:fill="auto"/>
        <w:spacing w:before="0" w:after="0" w:line="490" w:lineRule="exact"/>
        <w:ind w:firstLine="760"/>
      </w:pPr>
      <w:r>
        <w:t>выполнять по предложенному плану проектное задание;</w:t>
      </w:r>
    </w:p>
    <w:p w14:paraId="3826C597">
      <w:pPr>
        <w:pStyle w:val="202"/>
        <w:shd w:val="clear" w:color="auto" w:fill="auto"/>
        <w:spacing w:before="0" w:after="0" w:line="490" w:lineRule="exact"/>
        <w:ind w:firstLine="760"/>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14:paraId="540553AD">
      <w:pPr>
        <w:pStyle w:val="202"/>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14:paraId="0E3574BE">
      <w:pPr>
        <w:pStyle w:val="202"/>
        <w:shd w:val="clear" w:color="auto" w:fill="auto"/>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14:paraId="6854FFAB">
      <w:pPr>
        <w:pStyle w:val="202"/>
        <w:shd w:val="clear" w:color="auto" w:fill="auto"/>
        <w:spacing w:before="0" w:after="0" w:line="490" w:lineRule="exact"/>
        <w:ind w:firstLine="760"/>
        <w:jc w:val="left"/>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14:paraId="71AF4F2F">
      <w:pPr>
        <w:pStyle w:val="202"/>
        <w:shd w:val="clear" w:color="auto" w:fill="auto"/>
        <w:spacing w:before="0" w:after="0"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3FA19C92">
      <w:pPr>
        <w:pStyle w:val="202"/>
        <w:shd w:val="clear" w:color="auto" w:fill="auto"/>
        <w:spacing w:before="0" w:after="0" w:line="490" w:lineRule="exact"/>
        <w:ind w:firstLine="760"/>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2B272F9">
      <w:pPr>
        <w:pStyle w:val="202"/>
        <w:shd w:val="clear" w:color="auto" w:fill="auto"/>
        <w:spacing w:before="0" w:after="0" w:line="490" w:lineRule="exact"/>
        <w:ind w:firstLine="760"/>
      </w:pPr>
      <w:r>
        <w:t>анализировать и создавать текстовую, видео-, графическую, звуковую информацию в соответствии с учебной задачей;</w:t>
      </w:r>
    </w:p>
    <w:p w14:paraId="5CB4E132">
      <w:pPr>
        <w:pStyle w:val="202"/>
        <w:shd w:val="clear" w:color="auto" w:fill="auto"/>
        <w:tabs>
          <w:tab w:val="left" w:pos="5982"/>
          <w:tab w:val="left" w:pos="8368"/>
        </w:tabs>
        <w:spacing w:before="0" w:after="0" w:line="490" w:lineRule="exact"/>
        <w:ind w:firstLine="760"/>
      </w:pPr>
      <w:r>
        <w:t>самостоятельно создавать схемы,</w:t>
      </w:r>
      <w:r>
        <w:tab/>
      </w:r>
      <w:r>
        <w:t>таблицы для</w:t>
      </w:r>
      <w:r>
        <w:tab/>
      </w:r>
      <w:r>
        <w:t>представления</w:t>
      </w:r>
    </w:p>
    <w:p w14:paraId="3A8CFD17">
      <w:pPr>
        <w:pStyle w:val="202"/>
        <w:shd w:val="clear" w:color="auto" w:fill="auto"/>
        <w:tabs>
          <w:tab w:val="left" w:pos="5982"/>
        </w:tabs>
        <w:spacing w:before="0" w:after="0" w:line="490" w:lineRule="exact"/>
      </w:pPr>
      <w:r>
        <w:t>лингвистической информации, понимать</w:t>
      </w:r>
      <w:r>
        <w:tab/>
      </w:r>
      <w:r>
        <w:t>лингвистическую информацию,</w:t>
      </w:r>
    </w:p>
    <w:p w14:paraId="42105316">
      <w:pPr>
        <w:pStyle w:val="202"/>
        <w:shd w:val="clear" w:color="auto" w:fill="auto"/>
        <w:spacing w:before="0" w:after="0" w:line="490" w:lineRule="exact"/>
      </w:pPr>
      <w:r>
        <w:t>зафиксированную в виде таблиц, схем.</w:t>
      </w:r>
    </w:p>
    <w:p w14:paraId="325D29C1">
      <w:pPr>
        <w:pStyle w:val="202"/>
        <w:shd w:val="clear" w:color="auto" w:fill="auto"/>
        <w:spacing w:before="0" w:after="0" w:line="490" w:lineRule="exact"/>
      </w:pPr>
      <w:r>
        <w:t xml:space="preserve"> У</w:t>
      </w:r>
      <w:r>
        <w:tab/>
      </w:r>
      <w:r>
        <w:t>обучающегося будут</w:t>
      </w:r>
      <w:r>
        <w:tab/>
      </w:r>
      <w:r>
        <w:t>сформированы умения общения</w:t>
      </w:r>
    </w:p>
    <w:p w14:paraId="42906890">
      <w:pPr>
        <w:pStyle w:val="202"/>
        <w:shd w:val="clear" w:color="auto" w:fill="auto"/>
        <w:spacing w:before="0" w:after="0" w:line="490" w:lineRule="exact"/>
      </w:pPr>
      <w:r>
        <w:t>как часть коммуникативных универсальных учебных действий:</w:t>
      </w:r>
    </w:p>
    <w:p w14:paraId="78FF5F43">
      <w:pPr>
        <w:pStyle w:val="202"/>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14:paraId="50205EAE">
      <w:pPr>
        <w:pStyle w:val="202"/>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14:paraId="1E77A977">
      <w:pPr>
        <w:pStyle w:val="202"/>
        <w:shd w:val="clear" w:color="auto" w:fill="auto"/>
        <w:spacing w:before="0" w:after="0" w:line="490" w:lineRule="exact"/>
        <w:ind w:firstLine="760"/>
        <w:jc w:val="left"/>
      </w:pPr>
      <w: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59A0CF15">
      <w:pPr>
        <w:pStyle w:val="202"/>
        <w:shd w:val="clear" w:color="auto" w:fill="auto"/>
        <w:spacing w:before="0" w:after="0" w:line="490" w:lineRule="exact"/>
        <w:ind w:firstLine="760"/>
      </w:pPr>
      <w:r>
        <w:t>подготавливать небольшие публичные выступления;</w:t>
      </w:r>
    </w:p>
    <w:p w14:paraId="53EF0DF5">
      <w:pPr>
        <w:pStyle w:val="202"/>
        <w:shd w:val="clear" w:color="auto" w:fill="auto"/>
        <w:spacing w:before="0" w:after="0" w:line="490" w:lineRule="exact"/>
        <w:ind w:firstLine="760"/>
      </w:pPr>
      <w:r>
        <w:t>подбирать иллюстративный материал (рисунки, фото, плакаты) к тексту выступления.</w:t>
      </w:r>
    </w:p>
    <w:p w14:paraId="50C59927">
      <w:pPr>
        <w:pStyle w:val="202"/>
        <w:shd w:val="clear" w:color="auto" w:fill="auto"/>
        <w:spacing w:before="0" w:after="0" w:line="490" w:lineRule="exact"/>
        <w:ind w:firstLine="760"/>
      </w:pPr>
      <w:r>
        <w:t>У обучающегося будут сформированы умения самоорганизации как части регулятивных универсальных учебных действий:</w:t>
      </w:r>
    </w:p>
    <w:p w14:paraId="3401D0F3">
      <w:pPr>
        <w:pStyle w:val="202"/>
        <w:shd w:val="clear" w:color="auto" w:fill="auto"/>
        <w:spacing w:before="0" w:after="0" w:line="490" w:lineRule="exact"/>
        <w:ind w:left="760"/>
        <w:jc w:val="left"/>
      </w:pPr>
      <w:r>
        <w:t>планировать действия по решению учебной задачи для получения результата; выстраивать последовательность выбранных действий.</w:t>
      </w:r>
    </w:p>
    <w:p w14:paraId="47FB772E">
      <w:pPr>
        <w:pStyle w:val="202"/>
        <w:shd w:val="clear" w:color="auto" w:fill="auto"/>
        <w:spacing w:before="0" w:after="0" w:line="490" w:lineRule="exact"/>
        <w:ind w:firstLine="709"/>
        <w:jc w:val="left"/>
      </w:pPr>
      <w:r>
        <w:t>У обучающегося будут сформированы умения самоконтроля как части регулятивных универсальных учебных действий:</w:t>
      </w:r>
    </w:p>
    <w:p w14:paraId="4ED3CCA3">
      <w:pPr>
        <w:pStyle w:val="202"/>
        <w:shd w:val="clear" w:color="auto" w:fill="auto"/>
        <w:spacing w:before="0" w:after="0" w:line="490" w:lineRule="exact"/>
        <w:ind w:firstLine="760"/>
        <w:jc w:val="left"/>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4B52EC45">
      <w:pPr>
        <w:pStyle w:val="202"/>
        <w:shd w:val="clear" w:color="auto" w:fill="auto"/>
        <w:tabs>
          <w:tab w:val="left" w:pos="1978"/>
        </w:tabs>
        <w:spacing w:before="0" w:after="0" w:line="490" w:lineRule="exact"/>
        <w:ind w:firstLine="709"/>
      </w:pPr>
      <w:r>
        <w:t>У обучающегося будут сформированы умения совместной деятельности:</w:t>
      </w:r>
    </w:p>
    <w:p w14:paraId="51BF37D2">
      <w:pPr>
        <w:pStyle w:val="202"/>
        <w:shd w:val="clear" w:color="auto" w:fill="auto"/>
        <w:spacing w:before="0" w:after="0"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7DB5459">
      <w:pPr>
        <w:pStyle w:val="202"/>
        <w:shd w:val="clear" w:color="auto" w:fill="auto"/>
        <w:spacing w:before="0" w:after="0" w:line="490" w:lineRule="exact"/>
        <w:ind w:firstLine="760"/>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2107D557">
      <w:pPr>
        <w:pStyle w:val="202"/>
        <w:shd w:val="clear" w:color="auto" w:fill="auto"/>
        <w:spacing w:before="0" w:after="0" w:line="490" w:lineRule="exact"/>
        <w:ind w:left="760" w:right="106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6F86B1FB">
      <w:pPr>
        <w:pStyle w:val="202"/>
        <w:shd w:val="clear" w:color="auto" w:fill="auto"/>
        <w:spacing w:before="0" w:after="0" w:line="490" w:lineRule="exact"/>
        <w:ind w:firstLine="760"/>
      </w:pPr>
      <w:r>
        <w:t>выполнять совместные проектные задания с использованием предложенного образца.</w:t>
      </w:r>
    </w:p>
    <w:p w14:paraId="36C087BB">
      <w:pPr>
        <w:pStyle w:val="202"/>
        <w:shd w:val="clear" w:color="auto" w:fill="auto"/>
        <w:spacing w:before="0" w:after="0" w:line="490" w:lineRule="exact"/>
        <w:ind w:firstLine="760"/>
      </w:pPr>
      <w:r>
        <w:t>Предметные результаты изучения родного (татарского) языка. К концу обучения в 1 классе обучающийся научится: понимать прочитанный текст;</w:t>
      </w:r>
    </w:p>
    <w:p w14:paraId="033EF3B7">
      <w:pPr>
        <w:pStyle w:val="202"/>
        <w:shd w:val="clear" w:color="auto" w:fill="auto"/>
        <w:spacing w:before="0" w:after="0" w:line="490" w:lineRule="exact"/>
        <w:ind w:firstLine="760"/>
      </w:pPr>
      <w:r>
        <w:t>воспринимать на слух аудиотекст, построенный на знакомом языковом материале;</w:t>
      </w:r>
    </w:p>
    <w:p w14:paraId="41EFFE7A">
      <w:pPr>
        <w:pStyle w:val="202"/>
        <w:shd w:val="clear" w:color="auto" w:fill="auto"/>
        <w:tabs>
          <w:tab w:val="left" w:pos="5282"/>
        </w:tabs>
        <w:spacing w:before="0" w:after="0" w:line="490" w:lineRule="exact"/>
        <w:ind w:firstLine="760"/>
      </w:pPr>
      <w:r>
        <w:t>вести элементарный диалог,</w:t>
      </w:r>
      <w:r>
        <w:tab/>
      </w:r>
      <w:r>
        <w:t>расспрашивая собеседника, отвечая</w:t>
      </w:r>
    </w:p>
    <w:p w14:paraId="5890E194">
      <w:pPr>
        <w:pStyle w:val="202"/>
        <w:shd w:val="clear" w:color="auto" w:fill="auto"/>
        <w:spacing w:before="0" w:after="0" w:line="490" w:lineRule="exact"/>
        <w:jc w:val="left"/>
      </w:pPr>
      <w:r>
        <w:t>на его вопросы;</w:t>
      </w:r>
    </w:p>
    <w:p w14:paraId="703BA274">
      <w:pPr>
        <w:pStyle w:val="202"/>
        <w:shd w:val="clear" w:color="auto" w:fill="auto"/>
        <w:spacing w:before="0" w:after="0" w:line="490" w:lineRule="exact"/>
        <w:ind w:firstLine="760"/>
      </w:pPr>
      <w:r>
        <w:t>рассказывать о себе, друзьях;</w:t>
      </w:r>
    </w:p>
    <w:p w14:paraId="21C56A6D">
      <w:pPr>
        <w:pStyle w:val="202"/>
        <w:shd w:val="clear" w:color="auto" w:fill="auto"/>
        <w:spacing w:before="0" w:after="0" w:line="490" w:lineRule="exact"/>
        <w:ind w:firstLine="760"/>
      </w:pPr>
      <w:r>
        <w:t>читать вслух небольшой текст, построенный на изученном языковом материале с соблюдением правил произношения и интонирования;</w:t>
      </w:r>
    </w:p>
    <w:p w14:paraId="75DCAC52">
      <w:pPr>
        <w:pStyle w:val="202"/>
        <w:shd w:val="clear" w:color="auto" w:fill="auto"/>
        <w:spacing w:before="0" w:after="0" w:line="490" w:lineRule="exact"/>
        <w:ind w:firstLine="760"/>
      </w:pPr>
      <w:r>
        <w:t>читать целыми словами со скоростью, соответствующей индивидуальному темпу ребенка;</w:t>
      </w:r>
    </w:p>
    <w:p w14:paraId="67C33210">
      <w:pPr>
        <w:pStyle w:val="202"/>
        <w:shd w:val="clear" w:color="auto" w:fill="auto"/>
        <w:spacing w:before="0" w:after="0" w:line="490" w:lineRule="exact"/>
        <w:ind w:firstLine="760"/>
      </w:pPr>
      <w:r>
        <w:t>владеть начертанием письменных прописных и строчных букв;</w:t>
      </w:r>
    </w:p>
    <w:p w14:paraId="2A28AAC6">
      <w:pPr>
        <w:pStyle w:val="202"/>
        <w:shd w:val="clear" w:color="auto" w:fill="auto"/>
        <w:spacing w:before="0" w:after="0" w:line="490" w:lineRule="exact"/>
        <w:ind w:firstLine="760"/>
        <w:jc w:val="left"/>
      </w:pPr>
      <w:r>
        <w:t>писать разборчиво буквы, буквосочетания, слоги, слова, предложения с соблюдением гигиенических норм;</w:t>
      </w:r>
    </w:p>
    <w:p w14:paraId="497D2FB7">
      <w:pPr>
        <w:pStyle w:val="202"/>
        <w:shd w:val="clear" w:color="auto" w:fill="auto"/>
        <w:spacing w:before="0" w:after="0" w:line="490" w:lineRule="exact"/>
        <w:ind w:left="760" w:right="2220"/>
        <w:jc w:val="left"/>
      </w:pPr>
      <w:r>
        <w:t>осознавать единство звукового состава слова и его значения; определять количество и последовательность звуков в слове; различать звуки и буквы: буква как знак звука; проводить слого-звуковой разбор слова; вырабатывать связное и ритмичное написание букв;</w:t>
      </w:r>
    </w:p>
    <w:p w14:paraId="635D0C6F">
      <w:pPr>
        <w:pStyle w:val="202"/>
        <w:shd w:val="clear" w:color="auto" w:fill="auto"/>
        <w:spacing w:before="0" w:after="0" w:line="490" w:lineRule="exact"/>
        <w:ind w:firstLine="760"/>
        <w:jc w:val="left"/>
      </w:pPr>
      <w:r>
        <w:t>читать осознанно про себя и вслух слова, словосочетания, предложения и короткие тексты с интонациями и паузами в соответствии со знаками препинания;</w:t>
      </w:r>
    </w:p>
    <w:p w14:paraId="283AF4B3">
      <w:pPr>
        <w:pStyle w:val="202"/>
        <w:shd w:val="clear" w:color="auto" w:fill="auto"/>
        <w:spacing w:before="0" w:after="0" w:line="490" w:lineRule="exact"/>
        <w:ind w:firstLine="760"/>
        <w:jc w:val="left"/>
      </w:pPr>
      <w:r>
        <w:t>различать гласные и согласные звуки, гласные - твёрдые и мягкие, согласные - звонкие и глухие;</w:t>
      </w:r>
    </w:p>
    <w:p w14:paraId="0789419F">
      <w:pPr>
        <w:pStyle w:val="202"/>
        <w:shd w:val="clear" w:color="auto" w:fill="auto"/>
        <w:spacing w:before="0" w:after="0" w:line="490" w:lineRule="exact"/>
        <w:ind w:firstLine="760"/>
        <w:jc w:val="left"/>
      </w:pPr>
      <w:r>
        <w:t xml:space="preserve">правильно читать специфичные гласные звуки татарского языка [э], [о], [у]; правильно читать специфичные согласные звуки татарского языка </w:t>
      </w:r>
      <w:r>
        <w:rPr>
          <w:lang w:eastAsia="en-US" w:bidi="en-US"/>
        </w:rPr>
        <w:t>[</w:t>
      </w:r>
      <w:r>
        <w:rPr>
          <w:lang w:val="en-US" w:eastAsia="en-US" w:bidi="en-US"/>
        </w:rPr>
        <w:t>w</w:t>
      </w:r>
      <w:r>
        <w:rPr>
          <w:lang w:eastAsia="en-US" w:bidi="en-US"/>
        </w:rPr>
        <w:t xml:space="preserve">], </w:t>
      </w:r>
      <w:r>
        <w:t xml:space="preserve">[г], [к;], [ж;], [ц], </w:t>
      </w:r>
      <w:r>
        <w:rPr>
          <w:lang w:eastAsia="en-US" w:bidi="en-US"/>
        </w:rPr>
        <w:t>[</w:t>
      </w:r>
      <w:r>
        <w:rPr>
          <w:lang w:val="en-US" w:eastAsia="en-US" w:bidi="en-US"/>
        </w:rPr>
        <w:t>h</w:t>
      </w:r>
      <w:r>
        <w:rPr>
          <w:lang w:eastAsia="en-US" w:bidi="en-US"/>
        </w:rPr>
        <w:t>];</w:t>
      </w:r>
    </w:p>
    <w:p w14:paraId="2F4F3DF5">
      <w:pPr>
        <w:pStyle w:val="202"/>
        <w:shd w:val="clear" w:color="auto" w:fill="auto"/>
        <w:spacing w:before="0" w:after="0" w:line="490" w:lineRule="exact"/>
        <w:ind w:firstLine="760"/>
        <w:jc w:val="left"/>
      </w:pPr>
      <w:r>
        <w:t>употреблять при письме буквы, обозначающие специфичные звуки татарского языка;</w:t>
      </w:r>
    </w:p>
    <w:p w14:paraId="1E92D0F6">
      <w:pPr>
        <w:pStyle w:val="202"/>
        <w:shd w:val="clear" w:color="auto" w:fill="auto"/>
        <w:spacing w:before="0" w:after="0" w:line="490" w:lineRule="exact"/>
        <w:ind w:firstLine="760"/>
        <w:jc w:val="left"/>
      </w:pPr>
      <w:r>
        <w:t>определять функции букв е, ё, ю, я; определять функции букв, не обозначающих звуки (ъ, ь); выделять в слове ударный слог и определять количество слогов; произносить звуки и сочетания звуков в словах в соответствии с нормами современного татарского литературного языка;</w:t>
      </w:r>
    </w:p>
    <w:p w14:paraId="54C1D342">
      <w:pPr>
        <w:pStyle w:val="202"/>
        <w:shd w:val="clear" w:color="auto" w:fill="auto"/>
        <w:spacing w:before="0" w:after="0" w:line="490" w:lineRule="exact"/>
        <w:ind w:left="760" w:right="860"/>
        <w:jc w:val="left"/>
      </w:pPr>
      <w:r>
        <w:t>правильно называть буквы татарского алфавита, их последовательность; сопоставлять слова, различающиеся одним или несколькими звуками; различать слово и предложение; использовать при письме разделительный ъ и ь; составлять предложения из заданных форм слов;</w:t>
      </w:r>
    </w:p>
    <w:p w14:paraId="49EB8F66">
      <w:pPr>
        <w:pStyle w:val="202"/>
        <w:shd w:val="clear" w:color="auto" w:fill="auto"/>
        <w:spacing w:before="0" w:after="0" w:line="490" w:lineRule="exact"/>
        <w:ind w:firstLine="760"/>
        <w:jc w:val="left"/>
      </w:pPr>
      <w:r>
        <w:t>писать прописные буквы в начале предложения и в именах собственных; оформлять предложение при письме, выбирать знак конца предложения в соответствии со смыслом и интонацией предложения;</w:t>
      </w:r>
    </w:p>
    <w:p w14:paraId="062590DA">
      <w:pPr>
        <w:pStyle w:val="202"/>
        <w:shd w:val="clear" w:color="auto" w:fill="auto"/>
        <w:tabs>
          <w:tab w:val="left" w:pos="9232"/>
        </w:tabs>
        <w:spacing w:before="0" w:after="0" w:line="490" w:lineRule="exact"/>
        <w:ind w:left="760"/>
      </w:pPr>
      <w:r>
        <w:t>понимать функции небуквенных графических средств:</w:t>
      </w:r>
      <w:r>
        <w:tab/>
      </w:r>
      <w:r>
        <w:t>пробела</w:t>
      </w:r>
    </w:p>
    <w:p w14:paraId="25C76545">
      <w:pPr>
        <w:pStyle w:val="202"/>
        <w:shd w:val="clear" w:color="auto" w:fill="auto"/>
        <w:spacing w:before="0" w:after="0" w:line="490" w:lineRule="exact"/>
        <w:jc w:val="left"/>
      </w:pPr>
      <w:r>
        <w:t>между словами, знака переноса;</w:t>
      </w:r>
    </w:p>
    <w:p w14:paraId="5B96164B">
      <w:pPr>
        <w:pStyle w:val="202"/>
        <w:shd w:val="clear" w:color="auto" w:fill="auto"/>
        <w:spacing w:before="0" w:after="0" w:line="490" w:lineRule="exact"/>
        <w:ind w:firstLine="760"/>
        <w:jc w:val="left"/>
      </w:pPr>
      <w:r>
        <w:t>списывать (без пропусков и искажений букв) слова и предложения, текст объёмом не более 10 слов;</w:t>
      </w:r>
    </w:p>
    <w:p w14:paraId="285C3250">
      <w:pPr>
        <w:pStyle w:val="202"/>
        <w:shd w:val="clear" w:color="auto" w:fill="auto"/>
        <w:spacing w:before="0" w:after="0" w:line="490" w:lineRule="exact"/>
        <w:ind w:firstLine="760"/>
        <w:jc w:val="left"/>
      </w:pPr>
      <w:r>
        <w:t>писать под диктовку слова, предложения из 3 слов, тексты объёмом не более 10 слов;</w:t>
      </w:r>
    </w:p>
    <w:p w14:paraId="2DD86A62">
      <w:pPr>
        <w:pStyle w:val="202"/>
        <w:shd w:val="clear" w:color="auto" w:fill="auto"/>
        <w:spacing w:before="0" w:after="0" w:line="490" w:lineRule="exact"/>
        <w:ind w:left="760"/>
        <w:jc w:val="left"/>
      </w:pPr>
      <w:r>
        <w:t>определять особенности присоединения аффиксов в татарском языке; распознавать собственные имена существительные;</w:t>
      </w:r>
    </w:p>
    <w:p w14:paraId="707A0D2F">
      <w:pPr>
        <w:pStyle w:val="202"/>
        <w:shd w:val="clear" w:color="auto" w:fill="auto"/>
        <w:spacing w:before="0" w:after="0" w:line="490" w:lineRule="exact"/>
        <w:ind w:firstLine="760"/>
        <w:jc w:val="left"/>
      </w:pPr>
      <w:r>
        <w:t>различать имена существительные одушевлённые и неодушевлённые по вопросам «кем?» («кто?») и «нэрсэ?» («что?»); определять значение слова по тексту; определять интонацию предложения;</w:t>
      </w:r>
    </w:p>
    <w:p w14:paraId="16BCEE93">
      <w:pPr>
        <w:pStyle w:val="202"/>
        <w:shd w:val="clear" w:color="auto" w:fill="auto"/>
        <w:spacing w:before="0" w:after="0" w:line="490" w:lineRule="exact"/>
        <w:ind w:firstLine="760"/>
        <w:jc w:val="left"/>
      </w:pPr>
      <w:r>
        <w:t>определять место в предложении слова, отвечающего на вопрос «нишли?» («что делает?»);</w:t>
      </w:r>
    </w:p>
    <w:p w14:paraId="42C69CF1">
      <w:pPr>
        <w:pStyle w:val="202"/>
        <w:shd w:val="clear" w:color="auto" w:fill="auto"/>
        <w:spacing w:before="0" w:after="0" w:line="490" w:lineRule="exact"/>
        <w:ind w:firstLine="760"/>
        <w:jc w:val="left"/>
      </w:pPr>
      <w:r>
        <w:t>соблюдать нормы речевого этикета в ситуациях учебного и бытового общения (приветствие, прощание, извинение, благодарность, обращение с просьбой);</w:t>
      </w:r>
    </w:p>
    <w:p w14:paraId="248F3098">
      <w:pPr>
        <w:pStyle w:val="202"/>
        <w:shd w:val="clear" w:color="auto" w:fill="auto"/>
        <w:spacing w:before="0" w:after="0" w:line="490" w:lineRule="exact"/>
        <w:ind w:firstLine="760"/>
        <w:jc w:val="left"/>
      </w:pPr>
      <w:r>
        <w:t>формулировать высказывание, соблюдая орфоэпические и интонационные нормы татарского языка.</w:t>
      </w:r>
    </w:p>
    <w:p w14:paraId="306091C2">
      <w:pPr>
        <w:pStyle w:val="202"/>
        <w:shd w:val="clear" w:color="auto" w:fill="auto"/>
        <w:spacing w:before="0" w:after="0" w:line="490" w:lineRule="exact"/>
        <w:ind w:firstLine="760"/>
        <w:jc w:val="left"/>
      </w:pPr>
      <w:r>
        <w:t>Предметные результаты изучения родного (татарского) языка. К концу обучения во 2 классе обучающийся научится: участвовать в диалогах-расспросах;</w:t>
      </w:r>
    </w:p>
    <w:p w14:paraId="2755FD17">
      <w:pPr>
        <w:pStyle w:val="202"/>
        <w:shd w:val="clear" w:color="auto" w:fill="auto"/>
        <w:spacing w:before="0" w:after="0" w:line="490" w:lineRule="exact"/>
        <w:ind w:firstLine="760"/>
        <w:jc w:val="left"/>
      </w:pPr>
      <w:r>
        <w:t>составлять небольшой текст повествовательного характера по серии сюжетных картинок;</w:t>
      </w:r>
    </w:p>
    <w:p w14:paraId="1A797D9F">
      <w:pPr>
        <w:pStyle w:val="202"/>
        <w:shd w:val="clear" w:color="auto" w:fill="auto"/>
        <w:spacing w:before="0" w:after="0" w:line="490" w:lineRule="exact"/>
        <w:ind w:left="760"/>
        <w:jc w:val="left"/>
      </w:pPr>
      <w:r>
        <w:t>рассказывать о себе, друзьях, любимых животных, каникулах; участвовать в беседе по содержанию текста; пересказывать прослушанный текст; понимать на слух речь учителя и других обучающихся; выразительно читать текст вслух, соблюдая интонацию;</w:t>
      </w:r>
    </w:p>
    <w:p w14:paraId="749A77A2">
      <w:pPr>
        <w:pStyle w:val="202"/>
        <w:shd w:val="clear" w:color="auto" w:fill="auto"/>
        <w:spacing w:before="0" w:after="0" w:line="490" w:lineRule="exact"/>
        <w:ind w:firstLine="760"/>
        <w:jc w:val="left"/>
      </w:pPr>
      <w:r>
        <w:t>списывать правильно (без пропусков и искажений букв) слова и предложения, тексты объёмом не более 15 слов;</w:t>
      </w:r>
    </w:p>
    <w:p w14:paraId="0C517F52">
      <w:pPr>
        <w:pStyle w:val="202"/>
        <w:shd w:val="clear" w:color="auto" w:fill="auto"/>
        <w:spacing w:before="0" w:after="0" w:line="280" w:lineRule="exact"/>
        <w:ind w:firstLine="760"/>
        <w:jc w:val="left"/>
      </w:pPr>
      <w:r>
        <w:t>писать под диктовку (без пропусков и искажений букв) слова, предложения,</w:t>
      </w:r>
    </w:p>
    <w:p w14:paraId="49EDA8BD">
      <w:pPr>
        <w:pStyle w:val="202"/>
        <w:shd w:val="clear" w:color="auto" w:fill="auto"/>
        <w:spacing w:before="0" w:after="0" w:line="490" w:lineRule="exact"/>
        <w:ind w:left="740" w:right="1080" w:hanging="740"/>
        <w:jc w:val="left"/>
      </w:pPr>
      <w:r>
        <w:t>тексты объёмом не более 15 слов с учётом изученных правил правописания; писать изложение;</w:t>
      </w:r>
    </w:p>
    <w:p w14:paraId="09B173BB">
      <w:pPr>
        <w:pStyle w:val="202"/>
        <w:shd w:val="clear" w:color="auto" w:fill="auto"/>
        <w:spacing w:before="0" w:after="0" w:line="490" w:lineRule="exact"/>
        <w:ind w:firstLine="740"/>
        <w:jc w:val="left"/>
      </w:pPr>
      <w:r>
        <w:t>характеризовать гласные и согласные звуки; правильно произносить их;</w:t>
      </w:r>
    </w:p>
    <w:p w14:paraId="7E368252">
      <w:pPr>
        <w:pStyle w:val="202"/>
        <w:shd w:val="clear" w:color="auto" w:fill="auto"/>
        <w:spacing w:before="0" w:after="0" w:line="490" w:lineRule="exact"/>
        <w:ind w:firstLine="740"/>
        <w:jc w:val="left"/>
      </w:pPr>
      <w:r>
        <w:t>группировать звуки по заданным критериям;</w:t>
      </w:r>
    </w:p>
    <w:p w14:paraId="071510DD">
      <w:pPr>
        <w:pStyle w:val="202"/>
        <w:shd w:val="clear" w:color="auto" w:fill="auto"/>
        <w:spacing w:before="0" w:after="0" w:line="490" w:lineRule="exact"/>
        <w:ind w:firstLine="740"/>
        <w:jc w:val="left"/>
      </w:pPr>
      <w:r>
        <w:t>различать специфичные звуки татарского языка;</w:t>
      </w:r>
    </w:p>
    <w:p w14:paraId="19D1E920">
      <w:pPr>
        <w:pStyle w:val="202"/>
        <w:shd w:val="clear" w:color="auto" w:fill="auto"/>
        <w:spacing w:before="0" w:after="0" w:line="490" w:lineRule="exact"/>
        <w:ind w:firstLine="740"/>
        <w:jc w:val="left"/>
      </w:pPr>
      <w:r>
        <w:t>выявлять в тексте случаи употребления синонимов и антонимов;</w:t>
      </w:r>
    </w:p>
    <w:p w14:paraId="2F2B97F5">
      <w:pPr>
        <w:pStyle w:val="202"/>
        <w:shd w:val="clear" w:color="auto" w:fill="auto"/>
        <w:spacing w:before="0" w:after="0" w:line="490" w:lineRule="exact"/>
        <w:ind w:firstLine="740"/>
        <w:jc w:val="left"/>
      </w:pPr>
      <w:r>
        <w:t>уточнять значение слова с помощью толкового словаря;</w:t>
      </w:r>
    </w:p>
    <w:p w14:paraId="1A2F871D">
      <w:pPr>
        <w:pStyle w:val="202"/>
        <w:shd w:val="clear" w:color="auto" w:fill="auto"/>
        <w:spacing w:before="0" w:after="0" w:line="490" w:lineRule="exact"/>
        <w:ind w:firstLine="740"/>
        <w:jc w:val="left"/>
      </w:pPr>
      <w:r>
        <w:t>распознавать самостоятельные части речи;</w:t>
      </w:r>
    </w:p>
    <w:p w14:paraId="1B060927">
      <w:pPr>
        <w:pStyle w:val="202"/>
        <w:shd w:val="clear" w:color="auto" w:fill="auto"/>
        <w:spacing w:before="0" w:after="0" w:line="490" w:lineRule="exact"/>
        <w:ind w:left="740" w:right="860"/>
        <w:jc w:val="left"/>
      </w:pPr>
      <w:r>
        <w:t>распознавать имена существительные, определять их роль в речи; образовывать множественное число имён существительных; употреблять в речи имена существительные во множественном числе; выделять имена собственные и нарицательные; распознавать имена прилагательные, определять их роль в речи; распознавать глаголы, определять их роль в речи;</w:t>
      </w:r>
    </w:p>
    <w:p w14:paraId="5F41EB28">
      <w:pPr>
        <w:pStyle w:val="202"/>
        <w:shd w:val="clear" w:color="auto" w:fill="auto"/>
        <w:spacing w:before="0" w:after="0" w:line="490" w:lineRule="exact"/>
        <w:ind w:firstLine="740"/>
        <w:jc w:val="left"/>
      </w:pPr>
      <w:r>
        <w:t>соблюдать нормы татарского литературного языка в собственной речи и оценивать соблюдение этих норм в речи собеседников;</w:t>
      </w:r>
    </w:p>
    <w:p w14:paraId="56D337AA">
      <w:pPr>
        <w:pStyle w:val="202"/>
        <w:shd w:val="clear" w:color="auto" w:fill="auto"/>
        <w:spacing w:before="0" w:after="0" w:line="490" w:lineRule="exact"/>
        <w:ind w:firstLine="740"/>
        <w:jc w:val="left"/>
      </w:pPr>
      <w:r>
        <w:t>строить предложения для решения определенной речевой задачи (для ответа на заданный вопрос, для выражения собственного мнения);</w:t>
      </w:r>
    </w:p>
    <w:p w14:paraId="280A6B25">
      <w:pPr>
        <w:pStyle w:val="202"/>
        <w:shd w:val="clear" w:color="auto" w:fill="auto"/>
        <w:spacing w:before="0" w:after="0" w:line="490" w:lineRule="exact"/>
        <w:ind w:firstLine="740"/>
        <w:jc w:val="left"/>
      </w:pPr>
      <w:r>
        <w:t>различать образцы диалогической и монологической речи; анализировать уместность использования средств устного общения в разных ситуациях, во время монолога и диалога;</w:t>
      </w:r>
    </w:p>
    <w:p w14:paraId="64E4C02C">
      <w:pPr>
        <w:pStyle w:val="202"/>
        <w:shd w:val="clear" w:color="auto" w:fill="auto"/>
        <w:spacing w:before="0" w:after="0" w:line="490" w:lineRule="exact"/>
        <w:ind w:firstLine="740"/>
        <w:jc w:val="left"/>
      </w:pPr>
      <w:r>
        <w:t>владеть нормами татарского речевого этикета.</w:t>
      </w:r>
    </w:p>
    <w:p w14:paraId="30C47BD2">
      <w:pPr>
        <w:pStyle w:val="202"/>
        <w:shd w:val="clear" w:color="auto" w:fill="auto"/>
        <w:spacing w:before="0" w:after="0" w:line="490" w:lineRule="exact"/>
        <w:ind w:firstLine="740"/>
        <w:jc w:val="left"/>
      </w:pPr>
      <w:r>
        <w:t>Предметные результаты изучения родного (татарского) языка. К концу обучения в 3 классе обучающийся научится:</w:t>
      </w:r>
    </w:p>
    <w:p w14:paraId="58FA6E0D">
      <w:pPr>
        <w:pStyle w:val="202"/>
        <w:shd w:val="clear" w:color="auto" w:fill="auto"/>
        <w:spacing w:before="0" w:after="0" w:line="490" w:lineRule="exact"/>
        <w:ind w:firstLine="740"/>
        <w:jc w:val="left"/>
      </w:pPr>
      <w:r>
        <w:t>строить устное диалогическое и монологическое высказывания ; разыгрывать готовые диалоги на изученные темы; создавать небольшие устные и письменные тексты (5-10 предложений); рассматривать и описывать картину в определённой последовательности; читать про себя и понимать основное содержание небольшого текста, построенного на знакомом языковом материале;</w:t>
      </w:r>
    </w:p>
    <w:p w14:paraId="472088EA">
      <w:pPr>
        <w:pStyle w:val="202"/>
        <w:shd w:val="clear" w:color="auto" w:fill="auto"/>
        <w:spacing w:before="0" w:after="0" w:line="280" w:lineRule="exact"/>
        <w:ind w:firstLine="760"/>
        <w:jc w:val="left"/>
      </w:pPr>
      <w:r>
        <w:t>находить в тексте нужную информацию;</w:t>
      </w:r>
    </w:p>
    <w:p w14:paraId="55CB277A">
      <w:pPr>
        <w:pStyle w:val="202"/>
        <w:shd w:val="clear" w:color="auto" w:fill="auto"/>
        <w:spacing w:before="0" w:after="0" w:line="490" w:lineRule="exact"/>
        <w:ind w:firstLine="760"/>
        <w:jc w:val="left"/>
      </w:pPr>
      <w:r>
        <w:t>списывать правильно слова, предложения, текст объёмом не более 20 слов; писать под диктовку текст объёмом не более 20 слов с учётом изученных правил правописания;</w:t>
      </w:r>
    </w:p>
    <w:p w14:paraId="6FF86C90">
      <w:pPr>
        <w:pStyle w:val="202"/>
        <w:shd w:val="clear" w:color="auto" w:fill="auto"/>
        <w:spacing w:before="0" w:after="0" w:line="490" w:lineRule="exact"/>
        <w:ind w:firstLine="760"/>
        <w:jc w:val="left"/>
      </w:pPr>
      <w:r>
        <w:t>составлять текст из разрозненных предложений, частей текста; использовать алфавит для упорядочения списка слов и при работе со словарями и справочниками;</w:t>
      </w:r>
    </w:p>
    <w:p w14:paraId="59E0B6E1">
      <w:pPr>
        <w:pStyle w:val="202"/>
        <w:shd w:val="clear" w:color="auto" w:fill="auto"/>
        <w:spacing w:before="0" w:after="0" w:line="490" w:lineRule="exact"/>
        <w:ind w:firstLine="760"/>
        <w:jc w:val="left"/>
      </w:pPr>
      <w:r>
        <w:t>находить и исправлять орфографические и пунктуационные ошибки по изученным правилам;</w:t>
      </w:r>
    </w:p>
    <w:p w14:paraId="2AD70709">
      <w:pPr>
        <w:pStyle w:val="202"/>
        <w:shd w:val="clear" w:color="auto" w:fill="auto"/>
        <w:spacing w:before="0" w:after="0" w:line="490" w:lineRule="exact"/>
        <w:ind w:left="760"/>
        <w:jc w:val="left"/>
      </w:pPr>
      <w:r>
        <w:t>называть основные способы словообразования в татарском языке; различать в предложении сложные слова;</w:t>
      </w:r>
    </w:p>
    <w:p w14:paraId="3AEDE9D4">
      <w:pPr>
        <w:pStyle w:val="202"/>
        <w:shd w:val="clear" w:color="auto" w:fill="auto"/>
        <w:spacing w:before="0" w:after="0" w:line="490" w:lineRule="exact"/>
        <w:ind w:left="760"/>
        <w:jc w:val="left"/>
      </w:pPr>
      <w:r>
        <w:t>понимать особенности слова как единицы лексического уровня языка; различать однозначные и многозначные слова; определять синонимы, антонимы и омонимы в речи; подбирать синонимы и антонимы к словам разных частей речи; определять слова, употребляемые в прямом и переносном значении; выделять корень слова (простые случаи);</w:t>
      </w:r>
    </w:p>
    <w:p w14:paraId="78470694">
      <w:pPr>
        <w:pStyle w:val="202"/>
        <w:shd w:val="clear" w:color="auto" w:fill="auto"/>
        <w:spacing w:before="0" w:after="0" w:line="490" w:lineRule="exact"/>
        <w:ind w:left="760"/>
        <w:jc w:val="left"/>
      </w:pPr>
      <w:r>
        <w:t>различать однокоренные слова и формы одного и того же слова; характеризовать морфемный состав слова;</w:t>
      </w:r>
    </w:p>
    <w:p w14:paraId="04A958FD">
      <w:pPr>
        <w:pStyle w:val="202"/>
        <w:shd w:val="clear" w:color="auto" w:fill="auto"/>
        <w:spacing w:before="0" w:after="0" w:line="490" w:lineRule="exact"/>
        <w:ind w:firstLine="760"/>
        <w:jc w:val="left"/>
      </w:pPr>
      <w:r>
        <w:t>распознавать имена существительные, прилагательные, глаголы, определять их грамматические признаки;</w:t>
      </w:r>
    </w:p>
    <w:p w14:paraId="764B453E">
      <w:pPr>
        <w:pStyle w:val="202"/>
        <w:shd w:val="clear" w:color="auto" w:fill="auto"/>
        <w:spacing w:before="0" w:after="0" w:line="490" w:lineRule="exact"/>
        <w:ind w:firstLine="760"/>
        <w:jc w:val="left"/>
      </w:pPr>
      <w:r>
        <w:t>изменять имена существительные по числам, падежам; определять падеж, в котором употреблено имя существительное; распознавать сложные имена существительные; образовывать сравнительную степень имён прилагательных; различать личные местоимения, использовать личные местоимения для устранения повторов в тексте;</w:t>
      </w:r>
    </w:p>
    <w:p w14:paraId="42C1BE6A">
      <w:pPr>
        <w:pStyle w:val="202"/>
        <w:shd w:val="clear" w:color="auto" w:fill="auto"/>
        <w:tabs>
          <w:tab w:val="left" w:pos="6438"/>
          <w:tab w:val="left" w:pos="7014"/>
        </w:tabs>
        <w:spacing w:before="0" w:after="0" w:line="490" w:lineRule="exact"/>
        <w:ind w:left="760"/>
      </w:pPr>
      <w:r>
        <w:t>распознавать личные местоимения 1,</w:t>
      </w:r>
      <w:r>
        <w:tab/>
      </w:r>
      <w:r>
        <w:t>2,</w:t>
      </w:r>
      <w:r>
        <w:tab/>
      </w:r>
      <w:r>
        <w:t>3 лица единственного</w:t>
      </w:r>
    </w:p>
    <w:p w14:paraId="30F6D1D3">
      <w:pPr>
        <w:pStyle w:val="202"/>
        <w:shd w:val="clear" w:color="auto" w:fill="auto"/>
        <w:spacing w:before="0" w:after="0" w:line="490" w:lineRule="exact"/>
        <w:jc w:val="left"/>
      </w:pPr>
      <w:r>
        <w:t>и множественного числа;</w:t>
      </w:r>
    </w:p>
    <w:p w14:paraId="07B6187D">
      <w:pPr>
        <w:pStyle w:val="202"/>
        <w:shd w:val="clear" w:color="auto" w:fill="auto"/>
        <w:spacing w:before="0" w:after="0" w:line="490" w:lineRule="exact"/>
        <w:ind w:left="760"/>
      </w:pPr>
      <w:r>
        <w:t>склонять личные местоимения по падежам;</w:t>
      </w:r>
    </w:p>
    <w:p w14:paraId="2C88030A">
      <w:pPr>
        <w:pStyle w:val="202"/>
        <w:shd w:val="clear" w:color="auto" w:fill="auto"/>
        <w:spacing w:before="0" w:after="0" w:line="490" w:lineRule="exact"/>
        <w:ind w:firstLine="740"/>
        <w:jc w:val="left"/>
      </w:pPr>
      <w:r>
        <w:t>употреблять имена существительные с глаголами 3 лица единственного и множественного чисел;</w:t>
      </w:r>
    </w:p>
    <w:p w14:paraId="31C7CF2F">
      <w:pPr>
        <w:pStyle w:val="202"/>
        <w:shd w:val="clear" w:color="auto" w:fill="auto"/>
        <w:spacing w:before="0" w:after="0" w:line="490" w:lineRule="exact"/>
        <w:ind w:left="740"/>
        <w:jc w:val="left"/>
      </w:pPr>
      <w:r>
        <w:t>находить главные члены предложения: подлежащее и сказуемое; распознавать однородные подлежащие; правильно составлять предложения;</w:t>
      </w:r>
    </w:p>
    <w:p w14:paraId="480A04A0">
      <w:pPr>
        <w:pStyle w:val="202"/>
        <w:shd w:val="clear" w:color="auto" w:fill="auto"/>
        <w:spacing w:before="0" w:after="0" w:line="490" w:lineRule="exact"/>
        <w:ind w:left="740"/>
        <w:jc w:val="left"/>
      </w:pPr>
      <w:r>
        <w:t>корректировать тексты с нарушенным порядком предложений; определять последовательность предложений в тексте;</w:t>
      </w:r>
    </w:p>
    <w:p w14:paraId="69D5FB97">
      <w:pPr>
        <w:pStyle w:val="202"/>
        <w:shd w:val="clear" w:color="auto" w:fill="auto"/>
        <w:spacing w:before="0" w:after="0" w:line="490" w:lineRule="exact"/>
        <w:ind w:firstLine="740"/>
        <w:jc w:val="left"/>
      </w:pPr>
      <w:r>
        <w:t>воспроизводить текст в соответствии с предложенным заданием: подробно или выборочно;</w:t>
      </w:r>
    </w:p>
    <w:p w14:paraId="1A11B2A0">
      <w:pPr>
        <w:pStyle w:val="202"/>
        <w:shd w:val="clear" w:color="auto" w:fill="auto"/>
        <w:spacing w:before="0" w:after="0" w:line="490" w:lineRule="exact"/>
        <w:ind w:left="740"/>
        <w:jc w:val="left"/>
      </w:pPr>
      <w:r>
        <w:t>создавать собственный текст по предложенному плану;</w:t>
      </w:r>
    </w:p>
    <w:p w14:paraId="0FC4DC1D">
      <w:pPr>
        <w:pStyle w:val="202"/>
        <w:shd w:val="clear" w:color="auto" w:fill="auto"/>
        <w:spacing w:before="0" w:after="0" w:line="490" w:lineRule="exact"/>
        <w:ind w:firstLine="740"/>
        <w:jc w:val="left"/>
      </w:pPr>
      <w:r>
        <w:t>выражать собственное мнение, аргументируя его с учетом ситуации общения; соблюдать нормы речевого этикета в ситуациях учебного и бытового общения.</w:t>
      </w:r>
    </w:p>
    <w:p w14:paraId="3F9076C3">
      <w:pPr>
        <w:pStyle w:val="202"/>
        <w:shd w:val="clear" w:color="auto" w:fill="auto"/>
        <w:spacing w:before="0" w:after="0" w:line="490" w:lineRule="exact"/>
        <w:ind w:firstLine="740"/>
        <w:jc w:val="left"/>
      </w:pPr>
      <w:r>
        <w:t>Предметные результаты изучения родного (татарского) языка. К концу обучения в 4 классе обучающийся научится: разыгрывать готовые диалоги на изученные темы;</w:t>
      </w:r>
    </w:p>
    <w:p w14:paraId="456FAD8A">
      <w:pPr>
        <w:pStyle w:val="202"/>
        <w:shd w:val="clear" w:color="auto" w:fill="auto"/>
        <w:spacing w:before="0" w:after="0" w:line="490" w:lineRule="exact"/>
        <w:ind w:firstLine="740"/>
        <w:jc w:val="left"/>
      </w:pPr>
      <w:r>
        <w:t>составлять диалоги и монологи, соблюдая орфоэпические и интонационные нормы татарского языка;</w:t>
      </w:r>
    </w:p>
    <w:p w14:paraId="495CDADD">
      <w:pPr>
        <w:pStyle w:val="202"/>
        <w:shd w:val="clear" w:color="auto" w:fill="auto"/>
        <w:spacing w:before="0" w:after="0" w:line="490" w:lineRule="exact"/>
        <w:ind w:left="740"/>
        <w:jc w:val="left"/>
      </w:pPr>
      <w:r>
        <w:t>составлять описание предмета, картинки, персонажа;</w:t>
      </w:r>
    </w:p>
    <w:p w14:paraId="463E3EBC">
      <w:pPr>
        <w:pStyle w:val="202"/>
        <w:shd w:val="clear" w:color="auto" w:fill="auto"/>
        <w:spacing w:before="0" w:after="0" w:line="490" w:lineRule="exact"/>
        <w:ind w:firstLine="740"/>
        <w:jc w:val="left"/>
      </w:pPr>
      <w:r>
        <w:t>владеть техникой чтения, приемами понимания прочитанного и прослушанного, интерпретации и преобразования текстов; списывать правильно текст объёмом не более 25 слов;</w:t>
      </w:r>
    </w:p>
    <w:p w14:paraId="15D05974">
      <w:pPr>
        <w:pStyle w:val="202"/>
        <w:shd w:val="clear" w:color="auto" w:fill="auto"/>
        <w:spacing w:before="0" w:after="0" w:line="490" w:lineRule="exact"/>
        <w:ind w:firstLine="740"/>
        <w:jc w:val="left"/>
      </w:pPr>
      <w:r>
        <w:t>писать под диктовку тексты объёмом не более 25 слов с учётом изученных правил правописания;</w:t>
      </w:r>
    </w:p>
    <w:p w14:paraId="35ADFD57">
      <w:pPr>
        <w:pStyle w:val="202"/>
        <w:shd w:val="clear" w:color="auto" w:fill="auto"/>
        <w:spacing w:before="0" w:after="0" w:line="490" w:lineRule="exact"/>
        <w:ind w:left="740"/>
        <w:jc w:val="left"/>
      </w:pPr>
      <w:r>
        <w:t>применять в речи закон сингармонизма; проводить фонетический анализ слова;</w:t>
      </w:r>
    </w:p>
    <w:p w14:paraId="1FB626E9">
      <w:pPr>
        <w:pStyle w:val="202"/>
        <w:shd w:val="clear" w:color="auto" w:fill="auto"/>
        <w:spacing w:before="0" w:after="0" w:line="490" w:lineRule="exact"/>
        <w:ind w:left="740"/>
        <w:jc w:val="left"/>
        <w:sectPr>
          <w:headerReference r:id="rId18" w:type="default"/>
          <w:footerReference r:id="rId20" w:type="default"/>
          <w:headerReference r:id="rId19" w:type="even"/>
          <w:footerReference r:id="rId21" w:type="even"/>
          <w:type w:val="continuous"/>
          <w:pgSz w:w="11900" w:h="16840"/>
          <w:pgMar w:top="776" w:right="459" w:bottom="904" w:left="1101" w:header="0" w:footer="3" w:gutter="0"/>
          <w:cols w:space="720" w:num="1"/>
          <w:docGrid w:linePitch="360" w:charSpace="0"/>
        </w:sectPr>
      </w:pPr>
      <w:r>
        <w:t>распознавать русские и арабско-персидские заимствования в татарском языке; определять лексическое значение слова; определять словообразующие и формообразующие аффиксы; проводить разбор слова по составу</w:t>
      </w:r>
    </w:p>
    <w:p w14:paraId="10864BEE">
      <w:pPr>
        <w:pStyle w:val="202"/>
        <w:shd w:val="clear" w:color="auto" w:fill="auto"/>
        <w:spacing w:before="0" w:after="0" w:line="490" w:lineRule="exact"/>
      </w:pPr>
      <w:r>
        <w:t>устанавливать принадлежность слова к определённой части речи (в объёме изученного) по комплексу освоенных грамматических признаков; образовывать степени сравнения прилагательных; распознавать указательные и вопросительные местоимения; определять значение и употребление в речи числительных; распознавать количественные и порядковые числительные; распознавать форму повелительного наклонения глагола; определять категорию времени глагола изъявительного наклонения: настоящее, прошедшее и будущее;</w:t>
      </w:r>
    </w:p>
    <w:p w14:paraId="23813749">
      <w:pPr>
        <w:pStyle w:val="202"/>
        <w:shd w:val="clear" w:color="auto" w:fill="auto"/>
        <w:spacing w:before="0" w:after="0" w:line="490" w:lineRule="exact"/>
        <w:ind w:firstLine="760"/>
        <w:jc w:val="left"/>
      </w:pPr>
      <w:r>
        <w:t>спрягать глаголы в настоящем, прошедшем и будущем времени; определять способы выражения прошедшего и будущего времени глагола; распознавать отрицательный аспект глаголов настоящего, прошедшего и будущего времени;</w:t>
      </w:r>
    </w:p>
    <w:p w14:paraId="39C70114">
      <w:pPr>
        <w:pStyle w:val="202"/>
        <w:shd w:val="clear" w:color="auto" w:fill="auto"/>
        <w:spacing w:before="0" w:after="0" w:line="490" w:lineRule="exact"/>
        <w:ind w:firstLine="760"/>
        <w:jc w:val="left"/>
      </w:pPr>
      <w:r>
        <w:t>определять основу глагола;</w:t>
      </w:r>
    </w:p>
    <w:p w14:paraId="56765CF7">
      <w:pPr>
        <w:pStyle w:val="202"/>
        <w:shd w:val="clear" w:color="auto" w:fill="auto"/>
        <w:spacing w:before="0" w:after="0" w:line="490" w:lineRule="exact"/>
        <w:ind w:firstLine="760"/>
        <w:jc w:val="left"/>
      </w:pPr>
      <w:r>
        <w:t>различать предложения по цели высказывания: повествовательные, вопросительные и побудительные;</w:t>
      </w:r>
    </w:p>
    <w:p w14:paraId="457A7677">
      <w:pPr>
        <w:pStyle w:val="202"/>
        <w:shd w:val="clear" w:color="auto" w:fill="auto"/>
        <w:spacing w:before="0" w:after="0" w:line="490" w:lineRule="exact"/>
        <w:ind w:left="760"/>
        <w:jc w:val="left"/>
      </w:pPr>
      <w:r>
        <w:t>использовать образцы татарского речевого этикета; понимать содержание прочитанного текста;</w:t>
      </w:r>
    </w:p>
    <w:p w14:paraId="60B26029">
      <w:pPr>
        <w:pStyle w:val="202"/>
        <w:shd w:val="clear" w:color="auto" w:fill="auto"/>
        <w:spacing w:before="0" w:after="0" w:line="490" w:lineRule="exact"/>
        <w:ind w:firstLine="760"/>
        <w:jc w:val="left"/>
      </w:pPr>
      <w:r>
        <w:t>владеть техникой выступления перед знакомой аудиторией с небольшими сообщениями.</w:t>
      </w:r>
    </w:p>
    <w:p w14:paraId="6B55BE57">
      <w:pPr>
        <w:pStyle w:val="202"/>
        <w:shd w:val="clear" w:color="auto" w:fill="auto"/>
        <w:tabs>
          <w:tab w:val="left" w:pos="1325"/>
        </w:tabs>
        <w:spacing w:before="0" w:after="0" w:line="490" w:lineRule="exact"/>
        <w:jc w:val="center"/>
        <w:rPr>
          <w:b/>
        </w:rPr>
      </w:pPr>
    </w:p>
    <w:p w14:paraId="03035ECB">
      <w:pPr>
        <w:pStyle w:val="202"/>
        <w:shd w:val="clear" w:color="auto" w:fill="auto"/>
        <w:tabs>
          <w:tab w:val="left" w:pos="1325"/>
        </w:tabs>
        <w:spacing w:before="0" w:after="0" w:line="490" w:lineRule="exact"/>
        <w:jc w:val="center"/>
        <w:rPr>
          <w:b/>
        </w:rPr>
      </w:pPr>
      <w:r>
        <w:rPr>
          <w:b/>
        </w:rPr>
        <w:t>Федеральная рабочая программа по учебному предмету «Литературное чтение на родном (татарском) языке».</w:t>
      </w:r>
    </w:p>
    <w:p w14:paraId="76226E49">
      <w:pPr>
        <w:pStyle w:val="202"/>
        <w:shd w:val="clear" w:color="auto" w:fill="auto"/>
        <w:tabs>
          <w:tab w:val="left" w:pos="1527"/>
        </w:tabs>
        <w:spacing w:before="0" w:after="0" w:line="490" w:lineRule="exact"/>
        <w:ind w:firstLine="709"/>
      </w:pPr>
      <w:r>
        <w:t>Федеральная рабочая программа по учебному предмету «Литературное чтение на родном (татарском) языке» (предметная область «Родной язык и литературное чтение на родном языке») (далее соответственно - программа по литературному чтению на родном (татарском) языке, литературное чтение на родном (татарском) языке) разработана для образовательных организаций с обучением на родном (татарском) языке,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литературному чтению на родном (татарском) языке.</w:t>
      </w:r>
    </w:p>
    <w:p w14:paraId="7FF3E395">
      <w:pPr>
        <w:pStyle w:val="202"/>
        <w:shd w:val="clear" w:color="auto" w:fill="auto"/>
        <w:tabs>
          <w:tab w:val="left" w:pos="1568"/>
        </w:tabs>
        <w:spacing w:before="0" w:after="0" w:line="490" w:lineRule="exact"/>
        <w:ind w:left="780"/>
      </w:pPr>
      <w:r>
        <w:t>Пояснительная записка.</w:t>
      </w:r>
    </w:p>
    <w:p w14:paraId="6F88C8E1">
      <w:pPr>
        <w:pStyle w:val="202"/>
        <w:shd w:val="clear" w:color="auto" w:fill="auto"/>
        <w:tabs>
          <w:tab w:val="left" w:pos="1568"/>
        </w:tabs>
        <w:spacing w:before="0" w:after="0" w:line="490" w:lineRule="exact"/>
        <w:ind w:firstLine="851"/>
      </w:pPr>
      <w:r>
        <w:t>Программа по литературному чтению на родном (татарском)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82B7637">
      <w:pPr>
        <w:pStyle w:val="202"/>
        <w:shd w:val="clear" w:color="auto" w:fill="auto"/>
        <w:tabs>
          <w:tab w:val="left" w:pos="1568"/>
        </w:tabs>
        <w:spacing w:before="0" w:after="0" w:line="490" w:lineRule="exact"/>
        <w:ind w:firstLine="851"/>
      </w:pPr>
      <w:r>
        <w:t>Курс литературного чтения на родном (татарском) языке направлен на формирование у обучающихся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14:paraId="4463622B">
      <w:pPr>
        <w:pStyle w:val="202"/>
        <w:shd w:val="clear" w:color="auto" w:fill="auto"/>
        <w:tabs>
          <w:tab w:val="left" w:pos="1568"/>
        </w:tabs>
        <w:spacing w:before="0" w:after="0" w:line="490" w:lineRule="exact"/>
        <w:ind w:firstLine="851"/>
      </w:pPr>
      <w:r>
        <w:t>В 1 классе литературное чтение на родном (татарском) языке начинает изучаться после курса «Обучение грамоте».</w:t>
      </w:r>
    </w:p>
    <w:p w14:paraId="0BDDA671">
      <w:pPr>
        <w:pStyle w:val="202"/>
        <w:shd w:val="clear" w:color="auto" w:fill="auto"/>
        <w:tabs>
          <w:tab w:val="left" w:pos="1568"/>
        </w:tabs>
        <w:spacing w:before="0" w:after="0" w:line="490" w:lineRule="exact"/>
        <w:ind w:firstLine="851"/>
      </w:pPr>
      <w:r>
        <w:t>Учебный предмет обеспечивает межпредметные связи с другими учебными предметами гуманитарного цикла, особенно с учебным предметом «Родной (татарский) язык».</w:t>
      </w:r>
    </w:p>
    <w:p w14:paraId="1E7877F1">
      <w:pPr>
        <w:pStyle w:val="202"/>
        <w:shd w:val="clear" w:color="auto" w:fill="auto"/>
        <w:tabs>
          <w:tab w:val="left" w:pos="1568"/>
        </w:tabs>
        <w:spacing w:before="0" w:after="0" w:line="490" w:lineRule="exact"/>
        <w:ind w:firstLine="851"/>
      </w:pPr>
      <w:r>
        <w:t>В содержании программы по литературному чтению на родном (татарском) языке выделяются следующие содержательные линии: виды речевой 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w:t>
      </w:r>
    </w:p>
    <w:p w14:paraId="4E3E1AC0">
      <w:pPr>
        <w:pStyle w:val="202"/>
        <w:shd w:val="clear" w:color="auto" w:fill="auto"/>
        <w:tabs>
          <w:tab w:val="left" w:pos="1568"/>
        </w:tabs>
        <w:spacing w:before="0" w:after="0" w:line="490" w:lineRule="exact"/>
        <w:ind w:firstLine="851"/>
      </w:pPr>
      <w:r>
        <w:t>В программу по литературному чтению на родном (татарском) языке включены лучшие образцы татарской детской литературы и татарского фольклора. При формировании содержания Программы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w:t>
      </w:r>
    </w:p>
    <w:p w14:paraId="1A544811">
      <w:pPr>
        <w:pStyle w:val="202"/>
        <w:shd w:val="clear" w:color="auto" w:fill="auto"/>
        <w:tabs>
          <w:tab w:val="left" w:pos="1568"/>
        </w:tabs>
        <w:spacing w:before="0" w:after="0" w:line="490" w:lineRule="exact"/>
        <w:ind w:firstLine="851"/>
      </w:pPr>
      <w:r>
        <w:t>Содержание программы по литературному чтению на родном (татарском) языке направлено на воспитание нравственно развитой и ответственной личности, на формирование патриотических чувств через осознание своей</w:t>
      </w:r>
    </w:p>
    <w:p w14:paraId="318E4752">
      <w:pPr>
        <w:pStyle w:val="202"/>
        <w:shd w:val="clear" w:color="auto" w:fill="auto"/>
        <w:spacing w:before="0" w:after="0" w:line="490" w:lineRule="exact"/>
        <w:jc w:val="left"/>
      </w:pPr>
      <w:r>
        <w:t>национальной принадлежности.</w:t>
      </w:r>
    </w:p>
    <w:p w14:paraId="6D905325">
      <w:pPr>
        <w:pStyle w:val="202"/>
        <w:shd w:val="clear" w:color="auto" w:fill="auto"/>
        <w:spacing w:before="0" w:after="0" w:line="490" w:lineRule="exact"/>
        <w:jc w:val="left"/>
      </w:pPr>
      <w:r>
        <w:t>Изучение литературного чтения на родном (татарском) языке направлено на достижение следующих целей:</w:t>
      </w:r>
    </w:p>
    <w:p w14:paraId="010A1C52">
      <w:pPr>
        <w:pStyle w:val="202"/>
        <w:shd w:val="clear" w:color="auto" w:fill="auto"/>
        <w:spacing w:before="0" w:after="0" w:line="490" w:lineRule="exact"/>
        <w:ind w:firstLine="760"/>
      </w:pPr>
      <w:r>
        <w:t>воспитание ценностного отношения к татарской литературе как существенной части родной культуры;</w:t>
      </w:r>
    </w:p>
    <w:p w14:paraId="4669B593">
      <w:pPr>
        <w:pStyle w:val="202"/>
        <w:shd w:val="clear" w:color="auto" w:fill="auto"/>
        <w:spacing w:before="0" w:after="0" w:line="490" w:lineRule="exact"/>
        <w:ind w:firstLine="760"/>
      </w:pPr>
      <w:r>
        <w:t>формирование грамотного читателя, который в будущем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w:t>
      </w:r>
    </w:p>
    <w:p w14:paraId="77541074">
      <w:pPr>
        <w:pStyle w:val="202"/>
        <w:shd w:val="clear" w:color="auto" w:fill="auto"/>
        <w:spacing w:before="0" w:after="0" w:line="490" w:lineRule="exact"/>
        <w:ind w:firstLine="760"/>
      </w:pPr>
      <w:r>
        <w:t>Достижение поставленных целей реализации программы по литературному чтению на родном (татарском) языке предусматривает решение следующих задач:</w:t>
      </w:r>
    </w:p>
    <w:p w14:paraId="7013A347">
      <w:pPr>
        <w:pStyle w:val="202"/>
        <w:shd w:val="clear" w:color="auto" w:fill="auto"/>
        <w:spacing w:before="0" w:after="0" w:line="490" w:lineRule="exact"/>
        <w:ind w:firstLine="760"/>
      </w:pPr>
      <w:r>
        <w:t>воспитание интереса к чтению и книге, формирование читательского кругозора;</w:t>
      </w:r>
    </w:p>
    <w:p w14:paraId="5795A7F1">
      <w:pPr>
        <w:pStyle w:val="202"/>
        <w:shd w:val="clear" w:color="auto" w:fill="auto"/>
        <w:spacing w:before="0" w:after="0" w:line="490" w:lineRule="exact"/>
        <w:ind w:firstLine="760"/>
      </w:pPr>
      <w:r>
        <w:t>формирование и совершенствование техники чтения вслух и про себя, развитие приёмов понимания (восприятия и осмысления) текста;</w:t>
      </w:r>
    </w:p>
    <w:p w14:paraId="35BD5C72">
      <w:pPr>
        <w:pStyle w:val="202"/>
        <w:shd w:val="clear" w:color="auto" w:fill="auto"/>
        <w:spacing w:before="0" w:after="0" w:line="490" w:lineRule="exact"/>
        <w:ind w:firstLine="760"/>
      </w:pPr>
      <w:r>
        <w:t>формирование коммуникативных умений обучающихся;</w:t>
      </w:r>
    </w:p>
    <w:p w14:paraId="34D0FB73">
      <w:pPr>
        <w:pStyle w:val="202"/>
        <w:shd w:val="clear" w:color="auto" w:fill="auto"/>
        <w:spacing w:before="0" w:after="0" w:line="490" w:lineRule="exact"/>
        <w:ind w:firstLine="760"/>
      </w:pPr>
      <w:r>
        <w:t>развитие устной и письменной речи обучающихся на родном (татарском) языке (диалогической и монологической);</w:t>
      </w:r>
    </w:p>
    <w:p w14:paraId="4E52D57F">
      <w:pPr>
        <w:pStyle w:val="202"/>
        <w:shd w:val="clear" w:color="auto" w:fill="auto"/>
        <w:spacing w:before="0" w:after="0" w:line="490" w:lineRule="exact"/>
        <w:ind w:firstLine="760"/>
      </w:pPr>
      <w:r>
        <w:t>формирование нравственных и эстетических чувств обучающихся, обучение пониманию духовной сущности произведений;</w:t>
      </w:r>
    </w:p>
    <w:p w14:paraId="6C0AD77D">
      <w:pPr>
        <w:pStyle w:val="202"/>
        <w:shd w:val="clear" w:color="auto" w:fill="auto"/>
        <w:spacing w:before="0" w:after="0" w:line="490" w:lineRule="exact"/>
        <w:ind w:firstLine="760"/>
      </w:pPr>
      <w:r>
        <w:t>приобщение обучающихся к родной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14:paraId="705E8BB4">
      <w:pPr>
        <w:pStyle w:val="202"/>
        <w:shd w:val="clear" w:color="auto" w:fill="auto"/>
        <w:spacing w:before="0" w:after="0" w:line="490" w:lineRule="exact"/>
        <w:ind w:firstLine="760"/>
      </w:pPr>
      <w:r>
        <w:t>развитие способности к творческой деятельности на родном (татарском) языке.</w:t>
      </w:r>
    </w:p>
    <w:p w14:paraId="338BACFD">
      <w:pPr>
        <w:pStyle w:val="202"/>
        <w:shd w:val="clear" w:color="auto" w:fill="auto"/>
        <w:spacing w:before="0" w:after="0" w:line="490" w:lineRule="exact"/>
        <w:ind w:firstLine="760"/>
      </w:pPr>
      <w:r>
        <w:t>Общее число часов, рекомендованных для изучения литературного чтения на родном (татарском) языке, - 135 часов: в 1 классе - 33 часа (1 час в неделю), во 2 классе - 34 часа (1 час в неделю), в 3 классе - 34 часа (1 час в неделю), в 4 классе - 34 часа (1 час в неделю).</w:t>
      </w:r>
    </w:p>
    <w:p w14:paraId="4D1E5D6E">
      <w:pPr>
        <w:pStyle w:val="202"/>
        <w:shd w:val="clear" w:color="auto" w:fill="auto"/>
        <w:tabs>
          <w:tab w:val="left" w:pos="1608"/>
        </w:tabs>
        <w:spacing w:before="0" w:after="0" w:line="490" w:lineRule="exact"/>
        <w:ind w:left="760"/>
        <w:rPr>
          <w:u w:val="single"/>
        </w:rPr>
      </w:pPr>
      <w:r>
        <w:rPr>
          <w:u w:val="single"/>
        </w:rPr>
        <w:t>Содержание обучения в 1 классе.</w:t>
      </w:r>
    </w:p>
    <w:p w14:paraId="27ECE159">
      <w:pPr>
        <w:pStyle w:val="202"/>
        <w:shd w:val="clear" w:color="auto" w:fill="auto"/>
        <w:tabs>
          <w:tab w:val="left" w:pos="1862"/>
        </w:tabs>
        <w:spacing w:before="0" w:after="0" w:line="490" w:lineRule="exact"/>
        <w:ind w:left="760"/>
      </w:pPr>
      <w:r>
        <w:t>Учат в школе...</w:t>
      </w:r>
    </w:p>
    <w:p w14:paraId="78DD70B3">
      <w:pPr>
        <w:pStyle w:val="202"/>
        <w:shd w:val="clear" w:color="auto" w:fill="auto"/>
        <w:spacing w:before="0" w:after="0" w:line="490" w:lineRule="exact"/>
        <w:ind w:firstLine="760"/>
      </w:pPr>
      <w:r>
        <w:t>Произведения о школьной жизни, уроках, одноклассниках, праздниках в школе.</w:t>
      </w:r>
    </w:p>
    <w:p w14:paraId="532D653B">
      <w:pPr>
        <w:pStyle w:val="202"/>
        <w:shd w:val="clear" w:color="auto" w:fill="auto"/>
        <w:tabs>
          <w:tab w:val="left" w:pos="2026"/>
        </w:tabs>
        <w:spacing w:before="0" w:after="0" w:line="490" w:lineRule="exact"/>
        <w:ind w:left="760"/>
      </w:pPr>
      <w:r>
        <w:t>Произведения для чтения.</w:t>
      </w:r>
    </w:p>
    <w:p w14:paraId="146843E3">
      <w:pPr>
        <w:pStyle w:val="202"/>
        <w:shd w:val="clear" w:color="auto" w:fill="auto"/>
        <w:spacing w:before="0" w:after="0" w:line="490" w:lineRule="exact"/>
        <w:ind w:firstLine="760"/>
      </w:pPr>
      <w:r>
        <w:t>М. Джалиль «Беренче дэрес» («Первый урок»), Б. Рахмет «Рэсем ясыйбыз» («Мы рисуем»), Н. Мадьяров «Салават купере» («Радуга»), М. Магдеев «Мэктэптэ беренче кен» («Первый день в школе»), X. Туфан «Казан» («Казань»), Д. Дарзаман, «Тискэре хэрефлэр» («Непослушные буквы»), Ш. Маннур «Яхшы бел» («Знай хорошо»), Ф. Садриев «Тургай мэктэпкэ бара» («Тургай идёт в школу»).</w:t>
      </w:r>
    </w:p>
    <w:p w14:paraId="2F660D4C">
      <w:pPr>
        <w:pStyle w:val="202"/>
        <w:shd w:val="clear" w:color="auto" w:fill="auto"/>
        <w:tabs>
          <w:tab w:val="left" w:pos="2026"/>
        </w:tabs>
        <w:spacing w:before="0" w:after="0" w:line="490" w:lineRule="exact"/>
        <w:ind w:left="760"/>
      </w:pPr>
      <w:r>
        <w:t>Произведения русской литературы.</w:t>
      </w:r>
    </w:p>
    <w:p w14:paraId="56EB6524">
      <w:pPr>
        <w:pStyle w:val="202"/>
        <w:shd w:val="clear" w:color="auto" w:fill="auto"/>
        <w:spacing w:before="0" w:after="0" w:line="490" w:lineRule="exact"/>
        <w:ind w:firstLine="760"/>
      </w:pPr>
      <w:r>
        <w:t>В. Голявкин, «Парта астында» («Как я под партой сидел»).</w:t>
      </w:r>
    </w:p>
    <w:p w14:paraId="5C40116F">
      <w:pPr>
        <w:pStyle w:val="202"/>
        <w:shd w:val="clear" w:color="auto" w:fill="auto"/>
        <w:tabs>
          <w:tab w:val="left" w:pos="2026"/>
        </w:tabs>
        <w:spacing w:before="0" w:after="0" w:line="490" w:lineRule="exact"/>
        <w:ind w:left="760"/>
      </w:pPr>
      <w:r>
        <w:t>Моя семья.</w:t>
      </w:r>
    </w:p>
    <w:p w14:paraId="44AA99BC">
      <w:pPr>
        <w:pStyle w:val="202"/>
        <w:shd w:val="clear" w:color="auto" w:fill="auto"/>
        <w:spacing w:before="0" w:after="0" w:line="490" w:lineRule="exact"/>
        <w:ind w:firstLine="760"/>
      </w:pPr>
      <w:r>
        <w:t>Произведения о семье и её роли в жизни человека, о членах семьи, семейных традициях, ситуациях общения в семье.</w:t>
      </w:r>
    </w:p>
    <w:p w14:paraId="05405B33">
      <w:pPr>
        <w:pStyle w:val="202"/>
        <w:shd w:val="clear" w:color="auto" w:fill="auto"/>
        <w:tabs>
          <w:tab w:val="left" w:pos="2021"/>
        </w:tabs>
        <w:spacing w:before="0" w:after="0" w:line="490" w:lineRule="exact"/>
        <w:ind w:left="760"/>
      </w:pPr>
      <w:r>
        <w:t>Произведения для чтения.</w:t>
      </w:r>
    </w:p>
    <w:p w14:paraId="4E564F8F">
      <w:pPr>
        <w:pStyle w:val="202"/>
        <w:shd w:val="clear" w:color="auto" w:fill="auto"/>
        <w:spacing w:before="0" w:after="0" w:line="490" w:lineRule="exact"/>
        <w:ind w:firstLine="760"/>
      </w:pPr>
      <w:r>
        <w:t>Г. Тукай «Безнец гаилэ» («Наша семья»), Р. Валиев «Барысын да яратам» («Всех люблю»), Ш. Галиев «Дэу энигэ кучтэнэч» («Гостинцы для бабушки»), Н. Мадьяров «Булышабыз» («Помогаем маме»), Д. Дарзаман, «Исем таптым» («Придумала имя»), А. Алиш «Эбилэрдэ кунакта» («В гостях у бабушки»), Г. Адгам «Кызыл муенса» («Красные бусы»).</w:t>
      </w:r>
    </w:p>
    <w:p w14:paraId="7FEB8938">
      <w:pPr>
        <w:pStyle w:val="202"/>
        <w:shd w:val="clear" w:color="auto" w:fill="auto"/>
        <w:tabs>
          <w:tab w:val="left" w:pos="1862"/>
        </w:tabs>
        <w:spacing w:before="0" w:after="0" w:line="490" w:lineRule="exact"/>
        <w:ind w:left="760"/>
      </w:pPr>
      <w:r>
        <w:t>Татарское устное народное творчество. Считалки, заклички.</w:t>
      </w:r>
    </w:p>
    <w:p w14:paraId="7EA19B48">
      <w:pPr>
        <w:pStyle w:val="202"/>
        <w:shd w:val="clear" w:color="auto" w:fill="auto"/>
        <w:spacing w:before="0" w:after="0" w:line="490" w:lineRule="exact"/>
        <w:ind w:firstLine="760"/>
      </w:pPr>
      <w:r>
        <w:t>Малые жанры татарского устного народного творчества, их место в нашей жизни, ситуации использования.</w:t>
      </w:r>
    </w:p>
    <w:p w14:paraId="1F77FE91">
      <w:pPr>
        <w:pStyle w:val="202"/>
        <w:shd w:val="clear" w:color="auto" w:fill="auto"/>
        <w:tabs>
          <w:tab w:val="left" w:pos="2026"/>
        </w:tabs>
        <w:spacing w:before="0" w:after="0" w:line="490" w:lineRule="exact"/>
        <w:ind w:left="760"/>
      </w:pPr>
      <w:r>
        <w:t>Считалки.</w:t>
      </w:r>
    </w:p>
    <w:p w14:paraId="49C9EB65">
      <w:pPr>
        <w:pStyle w:val="202"/>
        <w:shd w:val="clear" w:color="auto" w:fill="auto"/>
        <w:tabs>
          <w:tab w:val="left" w:pos="2030"/>
        </w:tabs>
        <w:spacing w:before="0" w:after="0" w:line="490" w:lineRule="exact"/>
        <w:ind w:left="760"/>
      </w:pPr>
      <w:r>
        <w:t>Заклички.</w:t>
      </w:r>
    </w:p>
    <w:p w14:paraId="639D411B">
      <w:pPr>
        <w:pStyle w:val="202"/>
        <w:shd w:val="clear" w:color="auto" w:fill="auto"/>
        <w:tabs>
          <w:tab w:val="left" w:pos="1862"/>
        </w:tabs>
        <w:spacing w:before="0" w:after="0" w:line="490" w:lineRule="exact"/>
        <w:ind w:left="760"/>
      </w:pPr>
      <w:r>
        <w:t>Красивая природа.</w:t>
      </w:r>
    </w:p>
    <w:p w14:paraId="1F0E7165">
      <w:pPr>
        <w:pStyle w:val="202"/>
        <w:shd w:val="clear" w:color="auto" w:fill="auto"/>
        <w:spacing w:before="0" w:after="0" w:line="490" w:lineRule="exact"/>
        <w:ind w:firstLine="760"/>
      </w:pPr>
      <w:r>
        <w:t>Произведения о природе, о её красоте и важности её сохранения.</w:t>
      </w:r>
    </w:p>
    <w:p w14:paraId="412C53F5">
      <w:pPr>
        <w:pStyle w:val="202"/>
        <w:shd w:val="clear" w:color="auto" w:fill="auto"/>
        <w:tabs>
          <w:tab w:val="left" w:pos="2026"/>
        </w:tabs>
        <w:spacing w:before="0" w:after="0" w:line="490" w:lineRule="exact"/>
        <w:ind w:left="760"/>
      </w:pPr>
      <w:r>
        <w:t>Произведения для чтения.</w:t>
      </w:r>
    </w:p>
    <w:p w14:paraId="07933BE7">
      <w:pPr>
        <w:pStyle w:val="202"/>
        <w:shd w:val="clear" w:color="auto" w:fill="auto"/>
        <w:spacing w:before="0" w:after="0" w:line="490" w:lineRule="exact"/>
        <w:ind w:firstLine="760"/>
      </w:pPr>
      <w:r>
        <w:t>Н. Арсланов «Яз» («Весна»), И. Туктар «Я(ем-жем!.. Чвик!», «Серле тартма» («Волшебная коробка»), Ф. Садриев «Яцгыр, яу, яу, яу!» («Дождик, лей, лей, лей!»), Ш. Галиев «Тэмле ж;эй» («Вкусное лето»), Ф. Зариф, «Татлы жэй» («Вкусное лето»).</w:t>
      </w:r>
    </w:p>
    <w:p w14:paraId="493DB861">
      <w:pPr>
        <w:pStyle w:val="202"/>
        <w:shd w:val="clear" w:color="auto" w:fill="auto"/>
        <w:tabs>
          <w:tab w:val="left" w:pos="1810"/>
        </w:tabs>
        <w:spacing w:before="0" w:after="0" w:line="490" w:lineRule="exact"/>
        <w:ind w:left="760"/>
      </w:pPr>
      <w:r>
        <w:t>Литературоведческая пропедевтика.</w:t>
      </w:r>
    </w:p>
    <w:p w14:paraId="08191704">
      <w:pPr>
        <w:pStyle w:val="202"/>
        <w:shd w:val="clear" w:color="auto" w:fill="auto"/>
        <w:spacing w:before="0" w:after="0" w:line="490" w:lineRule="exact"/>
        <w:ind w:firstLine="760"/>
      </w:pPr>
      <w:r>
        <w:t>Считалка, закличка, рассказ, стихотворение, рифма, синоним, антоним.</w:t>
      </w:r>
    </w:p>
    <w:p w14:paraId="3125A6DD">
      <w:pPr>
        <w:pStyle w:val="202"/>
        <w:shd w:val="clear" w:color="auto" w:fill="auto"/>
        <w:tabs>
          <w:tab w:val="left" w:pos="1608"/>
        </w:tabs>
        <w:spacing w:before="0" w:after="0" w:line="490" w:lineRule="exact"/>
        <w:ind w:left="760"/>
        <w:rPr>
          <w:u w:val="single"/>
        </w:rPr>
      </w:pPr>
      <w:r>
        <w:rPr>
          <w:u w:val="single"/>
        </w:rPr>
        <w:t>Содержание обучения во 2 классе.</w:t>
      </w:r>
    </w:p>
    <w:p w14:paraId="0B484869">
      <w:pPr>
        <w:pStyle w:val="202"/>
        <w:shd w:val="clear" w:color="auto" w:fill="auto"/>
        <w:tabs>
          <w:tab w:val="left" w:pos="1810"/>
        </w:tabs>
        <w:spacing w:before="0" w:after="0" w:line="490" w:lineRule="exact"/>
        <w:ind w:left="760"/>
      </w:pPr>
      <w:r>
        <w:t>Наступила золотая осень.</w:t>
      </w:r>
    </w:p>
    <w:p w14:paraId="2E683BB8">
      <w:pPr>
        <w:pStyle w:val="202"/>
        <w:shd w:val="clear" w:color="auto" w:fill="auto"/>
        <w:spacing w:before="0" w:after="0" w:line="490" w:lineRule="exact"/>
        <w:ind w:firstLine="760"/>
      </w:pPr>
      <w:r>
        <w:t>Произведения о красоте осенней природы, осеннего леса, о празднике 1 сентября.</w:t>
      </w:r>
    </w:p>
    <w:p w14:paraId="14E9B1B1">
      <w:pPr>
        <w:pStyle w:val="202"/>
        <w:shd w:val="clear" w:color="auto" w:fill="auto"/>
        <w:tabs>
          <w:tab w:val="left" w:pos="2030"/>
        </w:tabs>
        <w:spacing w:before="0" w:after="0" w:line="490" w:lineRule="exact"/>
        <w:ind w:left="760"/>
      </w:pPr>
      <w:r>
        <w:t>Произведения для чтения.</w:t>
      </w:r>
    </w:p>
    <w:p w14:paraId="0EB01E96">
      <w:pPr>
        <w:pStyle w:val="202"/>
        <w:shd w:val="clear" w:color="auto" w:fill="auto"/>
        <w:spacing w:before="0" w:after="0" w:line="490" w:lineRule="exact"/>
        <w:ind w:firstLine="760"/>
      </w:pPr>
      <w:r>
        <w:t>Р. Миннуллин «Исэнме, мэктэп» («Здравствуй, школа»), Б. Рахмет «Сара мэктэпкэ бара» («Сара идёт в школу»), Р. Валиева «Кез» («Осень»), Г. Хасанов «Козге бакча» («Осенний сад»), Л. Лерон «Яфрак бэйрэме» («Праздник листьев»), Ф. Яруллин «Кезге табын» («Осенние яства»), И. Туктар «Урман букеты» («Лесной букет»), К.Тахау «Кезге урман» («Осенний лес»).</w:t>
      </w:r>
    </w:p>
    <w:p w14:paraId="3F3EC4F6">
      <w:pPr>
        <w:pStyle w:val="202"/>
        <w:shd w:val="clear" w:color="auto" w:fill="auto"/>
        <w:tabs>
          <w:tab w:val="left" w:pos="1798"/>
        </w:tabs>
        <w:spacing w:before="0" w:after="0" w:line="490" w:lineRule="exact"/>
        <w:ind w:left="760"/>
      </w:pPr>
      <w:r>
        <w:t>Фольклор. Татарское устное народное творчество. Пословицы и поговорки. Загадки.</w:t>
      </w:r>
    </w:p>
    <w:p w14:paraId="7349390E">
      <w:pPr>
        <w:pStyle w:val="202"/>
        <w:shd w:val="clear" w:color="auto" w:fill="auto"/>
        <w:spacing w:before="0" w:after="0" w:line="490" w:lineRule="exact"/>
        <w:ind w:firstLine="760"/>
      </w:pPr>
      <w:r>
        <w:t>Малые жанры устного народного творчества.</w:t>
      </w:r>
    </w:p>
    <w:p w14:paraId="0BBD579B">
      <w:pPr>
        <w:pStyle w:val="202"/>
        <w:shd w:val="clear" w:color="auto" w:fill="auto"/>
        <w:tabs>
          <w:tab w:val="left" w:pos="2005"/>
        </w:tabs>
        <w:spacing w:before="0" w:after="0" w:line="490" w:lineRule="exact"/>
        <w:ind w:left="760"/>
      </w:pPr>
      <w:r>
        <w:t>Пословицы и поговорки. Тематика и проблематика. Значение пословиц. Ситуации использования в речи пословиц и поговорок.</w:t>
      </w:r>
    </w:p>
    <w:p w14:paraId="7025EA5C">
      <w:pPr>
        <w:pStyle w:val="202"/>
        <w:shd w:val="clear" w:color="auto" w:fill="auto"/>
        <w:tabs>
          <w:tab w:val="left" w:pos="2030"/>
        </w:tabs>
        <w:spacing w:before="0" w:after="0" w:line="490" w:lineRule="exact"/>
        <w:ind w:left="760"/>
      </w:pPr>
      <w:r>
        <w:t>Загадки. Смекалка и находчивость в решении загадок.</w:t>
      </w:r>
    </w:p>
    <w:p w14:paraId="733ED134">
      <w:pPr>
        <w:pStyle w:val="202"/>
        <w:shd w:val="clear" w:color="auto" w:fill="auto"/>
        <w:tabs>
          <w:tab w:val="left" w:pos="1819"/>
        </w:tabs>
        <w:spacing w:before="0" w:after="0" w:line="490" w:lineRule="exact"/>
        <w:ind w:left="760"/>
      </w:pPr>
      <w:r>
        <w:t>Как прекрасен этот мир!</w:t>
      </w:r>
    </w:p>
    <w:p w14:paraId="7DFA966F">
      <w:pPr>
        <w:pStyle w:val="202"/>
        <w:shd w:val="clear" w:color="auto" w:fill="auto"/>
        <w:spacing w:before="0" w:after="0" w:line="490" w:lineRule="exact"/>
        <w:ind w:firstLine="760"/>
      </w:pPr>
      <w:r>
        <w:t>Произведения, отражающие красоту внешнего и внутреннего мира, красоту природы, труда, дружеских отношений.</w:t>
      </w:r>
    </w:p>
    <w:p w14:paraId="00176749">
      <w:pPr>
        <w:pStyle w:val="202"/>
        <w:shd w:val="clear" w:color="auto" w:fill="auto"/>
        <w:tabs>
          <w:tab w:val="left" w:pos="2030"/>
        </w:tabs>
        <w:spacing w:before="0" w:after="0" w:line="490" w:lineRule="exact"/>
        <w:ind w:left="760"/>
      </w:pPr>
      <w:r>
        <w:t>Произведения для чтения.</w:t>
      </w:r>
    </w:p>
    <w:p w14:paraId="25549877">
      <w:pPr>
        <w:pStyle w:val="202"/>
        <w:shd w:val="clear" w:color="auto" w:fill="auto"/>
        <w:spacing w:before="0" w:after="0" w:line="490" w:lineRule="exact"/>
        <w:ind w:firstLine="760"/>
      </w:pPr>
      <w:r>
        <w:t>Л. Лерон «И ямьле дэ соц бу донья!» («Как прекрасен этот мир!»), Г. Тукай «Эш беткэч уйнарга ярый» («Закончил дело - гуляй смело»).</w:t>
      </w:r>
    </w:p>
    <w:p w14:paraId="05C379B8">
      <w:pPr>
        <w:pStyle w:val="202"/>
        <w:shd w:val="clear" w:color="auto" w:fill="auto"/>
        <w:tabs>
          <w:tab w:val="left" w:pos="1819"/>
        </w:tabs>
        <w:spacing w:before="0" w:after="0" w:line="490" w:lineRule="exact"/>
        <w:ind w:left="760"/>
      </w:pPr>
      <w:r>
        <w:t>Зимушка-зима.</w:t>
      </w:r>
    </w:p>
    <w:p w14:paraId="71086086">
      <w:pPr>
        <w:pStyle w:val="202"/>
        <w:shd w:val="clear" w:color="auto" w:fill="auto"/>
        <w:spacing w:before="0" w:after="0" w:line="490" w:lineRule="exact"/>
        <w:ind w:firstLine="760"/>
      </w:pPr>
      <w:r>
        <w:t>Произведения, раскрывающие образы зимней природы, красоту зимнего леса, тему природы и человека. Праздник Новый год.</w:t>
      </w:r>
    </w:p>
    <w:p w14:paraId="40195EB5">
      <w:pPr>
        <w:pStyle w:val="202"/>
        <w:shd w:val="clear" w:color="auto" w:fill="auto"/>
        <w:tabs>
          <w:tab w:val="left" w:pos="2030"/>
        </w:tabs>
        <w:spacing w:before="0" w:after="0" w:line="490" w:lineRule="exact"/>
        <w:ind w:left="760"/>
      </w:pPr>
      <w:r>
        <w:t>Произведения для чтения.</w:t>
      </w:r>
    </w:p>
    <w:p w14:paraId="5364A956">
      <w:pPr>
        <w:pStyle w:val="202"/>
        <w:shd w:val="clear" w:color="auto" w:fill="auto"/>
        <w:spacing w:before="0" w:after="0" w:line="490" w:lineRule="exact"/>
        <w:ind w:firstLine="760"/>
      </w:pPr>
      <w:r>
        <w:t>Г. Афзал «Беренче кар» («Первый снег»), А. Еники «Кышкы урман» («Зимний лес»), А. Алиш «Январь», Б. Рахмет «Кыш Ьэм кеше» («Зима и человек»), А. Кари «Кошлар туйдырам» («Птичек кормлю»), С. Урайский «Чыршы янында» («Вокруг елки»), А. Хасан «Кыш бабай булэк елэшэ» («Дед Мороз раздаёт подарки»).</w:t>
      </w:r>
    </w:p>
    <w:p w14:paraId="677B88A3">
      <w:pPr>
        <w:pStyle w:val="202"/>
        <w:shd w:val="clear" w:color="auto" w:fill="auto"/>
        <w:tabs>
          <w:tab w:val="left" w:pos="2022"/>
        </w:tabs>
        <w:spacing w:before="0" w:after="0" w:line="490" w:lineRule="exact"/>
        <w:ind w:left="760"/>
      </w:pPr>
      <w:r>
        <w:t>Произведения русской литературы.</w:t>
      </w:r>
    </w:p>
    <w:p w14:paraId="7C98DD01">
      <w:pPr>
        <w:pStyle w:val="202"/>
        <w:shd w:val="clear" w:color="auto" w:fill="auto"/>
        <w:spacing w:before="0" w:after="0" w:line="490" w:lineRule="exact"/>
        <w:ind w:firstLine="760"/>
      </w:pPr>
      <w:r>
        <w:t>К. Ушинский, «Дурт телэк» («Четыре желания»).</w:t>
      </w:r>
    </w:p>
    <w:p w14:paraId="4DA7D0B5">
      <w:pPr>
        <w:pStyle w:val="202"/>
        <w:shd w:val="clear" w:color="auto" w:fill="auto"/>
        <w:tabs>
          <w:tab w:val="left" w:pos="1811"/>
        </w:tabs>
        <w:spacing w:before="0" w:after="0" w:line="490" w:lineRule="exact"/>
        <w:ind w:left="760"/>
      </w:pPr>
      <w:r>
        <w:t>Родина моя, мой родной язык...</w:t>
      </w:r>
    </w:p>
    <w:p w14:paraId="26CC5B6F">
      <w:pPr>
        <w:pStyle w:val="202"/>
        <w:shd w:val="clear" w:color="auto" w:fill="auto"/>
        <w:spacing w:before="0" w:after="0" w:line="490" w:lineRule="exact"/>
        <w:ind w:firstLine="760"/>
      </w:pPr>
      <w:r>
        <w:t>Произведения, раскрывающие образ Родины, её значение в жизни человека, рассказывающие о важности сохранения родного языка.</w:t>
      </w:r>
    </w:p>
    <w:p w14:paraId="670E3FEE">
      <w:pPr>
        <w:pStyle w:val="202"/>
        <w:shd w:val="clear" w:color="auto" w:fill="auto"/>
        <w:tabs>
          <w:tab w:val="left" w:pos="2022"/>
        </w:tabs>
        <w:spacing w:before="0" w:after="0" w:line="490" w:lineRule="exact"/>
        <w:ind w:left="760"/>
      </w:pPr>
      <w:r>
        <w:t>Произведения для чтения.</w:t>
      </w:r>
    </w:p>
    <w:p w14:paraId="679E01AC">
      <w:pPr>
        <w:pStyle w:val="202"/>
        <w:shd w:val="clear" w:color="auto" w:fill="auto"/>
        <w:spacing w:before="0" w:after="0" w:line="490" w:lineRule="exact"/>
        <w:ind w:firstLine="760"/>
      </w:pPr>
      <w:r>
        <w:t>Г. Тукай «Туган тел» («Родной язык»), Р. Файзуллин «Синеке - илнеке» («Твоё - родное»), Э. Мукминова «Туган тел ем» («Мой родной язык»), А. Рашитов «Кояшлы ил - бэхет иле» («Солнечная страна - страна счастья»), Л. Лерон «Татар баласы» («Татарин»), Г. Баширов «Безнец Татарстан» («Наш Татарстан»).</w:t>
      </w:r>
    </w:p>
    <w:p w14:paraId="092AA2A4">
      <w:pPr>
        <w:pStyle w:val="202"/>
        <w:shd w:val="clear" w:color="auto" w:fill="auto"/>
        <w:tabs>
          <w:tab w:val="left" w:pos="1811"/>
        </w:tabs>
        <w:spacing w:before="0" w:after="0" w:line="490" w:lineRule="exact"/>
        <w:ind w:left="760"/>
      </w:pPr>
      <w:r>
        <w:t>Весна к нам пришла.</w:t>
      </w:r>
    </w:p>
    <w:p w14:paraId="7B9F74D1">
      <w:pPr>
        <w:pStyle w:val="202"/>
        <w:shd w:val="clear" w:color="auto" w:fill="auto"/>
        <w:spacing w:before="0" w:after="0" w:line="490" w:lineRule="exact"/>
        <w:ind w:firstLine="760"/>
      </w:pPr>
      <w:r>
        <w:t>Произведения, раскрывающие образ весны в литературе. Описание весенних месяцев, оживание природы, жизнь птиц и зверей.</w:t>
      </w:r>
    </w:p>
    <w:p w14:paraId="15BDA50F">
      <w:pPr>
        <w:pStyle w:val="202"/>
        <w:shd w:val="clear" w:color="auto" w:fill="auto"/>
        <w:tabs>
          <w:tab w:val="left" w:pos="2022"/>
        </w:tabs>
        <w:spacing w:before="0" w:after="0" w:line="490" w:lineRule="exact"/>
        <w:ind w:left="760"/>
      </w:pPr>
      <w:r>
        <w:t>Произведения для чтения.</w:t>
      </w:r>
    </w:p>
    <w:p w14:paraId="33729E95">
      <w:pPr>
        <w:pStyle w:val="202"/>
        <w:shd w:val="clear" w:color="auto" w:fill="auto"/>
        <w:spacing w:before="0" w:after="0" w:line="490" w:lineRule="exact"/>
        <w:ind w:firstLine="760"/>
      </w:pPr>
      <w:r>
        <w:t>Н. Мадьяров «Кар астыннан чыкты яз» («Весна выглянула из-под снега»), Р. Миннуллин «Яз керде еебезгэ» («Весна пришла к нам в дом»), А. Бикчантаева «Март аенда» («В марте месяце»), Ф. Карим «Яз ящтэ» («Весна наступает»), Э. Мукминова «Май», Г. Баширов «Язгы авазлар» («Весенние звуки»).</w:t>
      </w:r>
    </w:p>
    <w:p w14:paraId="304241C8">
      <w:pPr>
        <w:pStyle w:val="202"/>
        <w:shd w:val="clear" w:color="auto" w:fill="auto"/>
        <w:tabs>
          <w:tab w:val="left" w:pos="1811"/>
        </w:tabs>
        <w:spacing w:before="0" w:after="0" w:line="490" w:lineRule="exact"/>
        <w:ind w:left="760"/>
      </w:pPr>
      <w:r>
        <w:t>Посмеёмся вместе.</w:t>
      </w:r>
    </w:p>
    <w:p w14:paraId="3CB80CE3">
      <w:pPr>
        <w:pStyle w:val="202"/>
        <w:shd w:val="clear" w:color="auto" w:fill="auto"/>
        <w:spacing w:before="0" w:after="0" w:line="490" w:lineRule="exact"/>
        <w:ind w:firstLine="760"/>
      </w:pPr>
      <w:r>
        <w:t>Произведения о весёлых и смешных ситуациях в жизни школы, других обучающихся, друзей.</w:t>
      </w:r>
    </w:p>
    <w:p w14:paraId="7AC8821D">
      <w:pPr>
        <w:pStyle w:val="202"/>
        <w:shd w:val="clear" w:color="auto" w:fill="auto"/>
        <w:tabs>
          <w:tab w:val="left" w:pos="2022"/>
        </w:tabs>
        <w:spacing w:before="0" w:after="0" w:line="490" w:lineRule="exact"/>
        <w:ind w:left="760"/>
      </w:pPr>
      <w:r>
        <w:t>Произведения для чтения.</w:t>
      </w:r>
    </w:p>
    <w:p w14:paraId="071C2098">
      <w:pPr>
        <w:pStyle w:val="202"/>
        <w:shd w:val="clear" w:color="auto" w:fill="auto"/>
        <w:spacing w:before="0" w:after="0" w:line="490" w:lineRule="exact"/>
        <w:ind w:firstLine="760"/>
      </w:pPr>
      <w:r>
        <w:t>Р. Миннуллин «Малайлар сейлэшэ» («Мальчишки разговаривают»), Ш. Галиев «Онытылган...» («Забыл...»), Р. Валиев «Бу класска ни булган?» («Что случилось с этим классом?»), 3. Гумерова «Кайда булсын - кесэмдэ» («Как где? В кармане»).</w:t>
      </w:r>
    </w:p>
    <w:p w14:paraId="6862DACE">
      <w:pPr>
        <w:pStyle w:val="202"/>
        <w:shd w:val="clear" w:color="auto" w:fill="auto"/>
        <w:tabs>
          <w:tab w:val="left" w:pos="1814"/>
        </w:tabs>
        <w:spacing w:before="0" w:after="0" w:line="490" w:lineRule="exact"/>
        <w:ind w:left="760"/>
      </w:pPr>
      <w:r>
        <w:t>Здравствуй, лето!</w:t>
      </w:r>
    </w:p>
    <w:p w14:paraId="64651997">
      <w:pPr>
        <w:pStyle w:val="202"/>
        <w:shd w:val="clear" w:color="auto" w:fill="auto"/>
        <w:spacing w:before="0" w:after="0" w:line="490" w:lineRule="exact"/>
        <w:ind w:firstLine="760"/>
      </w:pPr>
      <w:r>
        <w:t>Произведения, отражающие красоту летней природы. Стихотворения о весёлом и интересном проведении времени в летние каникулы.</w:t>
      </w:r>
    </w:p>
    <w:p w14:paraId="512639A8">
      <w:pPr>
        <w:pStyle w:val="202"/>
        <w:shd w:val="clear" w:color="auto" w:fill="auto"/>
        <w:tabs>
          <w:tab w:val="left" w:pos="2026"/>
        </w:tabs>
        <w:spacing w:before="0" w:after="0" w:line="490" w:lineRule="exact"/>
        <w:ind w:left="760"/>
      </w:pPr>
      <w:r>
        <w:t>Произведения для чтения.</w:t>
      </w:r>
    </w:p>
    <w:p w14:paraId="08B8924E">
      <w:pPr>
        <w:pStyle w:val="202"/>
        <w:shd w:val="clear" w:color="auto" w:fill="auto"/>
        <w:spacing w:before="0" w:after="0" w:line="490" w:lineRule="exact"/>
        <w:ind w:firstLine="760"/>
      </w:pPr>
      <w:r>
        <w:t>Ш. Камал «Ж^эйге иртэ» («Летнее утро»), Л. Лерон «Безне жэй кетэ» («Ждёт нас лето»), Р. Хисматуллин «Июль аланы» («Июльская поляна»), Р. Валиева, «Исэнме, ж;эй!» («Здравствуй, лето!»).</w:t>
      </w:r>
    </w:p>
    <w:p w14:paraId="36662D98">
      <w:pPr>
        <w:pStyle w:val="202"/>
        <w:shd w:val="clear" w:color="auto" w:fill="auto"/>
        <w:tabs>
          <w:tab w:val="left" w:pos="1814"/>
        </w:tabs>
        <w:spacing w:before="0" w:after="0" w:line="490" w:lineRule="exact"/>
        <w:ind w:left="760"/>
      </w:pPr>
      <w:r>
        <w:t>Литературоведческая пропедевтика.</w:t>
      </w:r>
    </w:p>
    <w:p w14:paraId="2DAC13F3">
      <w:pPr>
        <w:pStyle w:val="202"/>
        <w:shd w:val="clear" w:color="auto" w:fill="auto"/>
        <w:spacing w:before="0" w:after="0" w:line="490" w:lineRule="exact"/>
        <w:ind w:firstLine="760"/>
      </w:pPr>
      <w:r>
        <w:t>Пословица, поговорка, загадка, олицетворение.</w:t>
      </w:r>
    </w:p>
    <w:p w14:paraId="4ABB5575">
      <w:pPr>
        <w:pStyle w:val="202"/>
        <w:shd w:val="clear" w:color="auto" w:fill="auto"/>
        <w:tabs>
          <w:tab w:val="left" w:pos="1694"/>
        </w:tabs>
        <w:spacing w:before="0" w:after="0" w:line="490" w:lineRule="exact"/>
        <w:ind w:left="760"/>
        <w:rPr>
          <w:u w:val="single"/>
        </w:rPr>
      </w:pPr>
      <w:r>
        <w:rPr>
          <w:u w:val="single"/>
        </w:rPr>
        <w:t>Содержание обучения в 3 классе.</w:t>
      </w:r>
    </w:p>
    <w:p w14:paraId="71F38455">
      <w:pPr>
        <w:pStyle w:val="202"/>
        <w:shd w:val="clear" w:color="auto" w:fill="auto"/>
        <w:tabs>
          <w:tab w:val="left" w:pos="2026"/>
        </w:tabs>
        <w:spacing w:before="0" w:after="0" w:line="490" w:lineRule="exact"/>
        <w:ind w:left="760"/>
      </w:pPr>
      <w:r>
        <w:t>Книга - кладезь знаний.</w:t>
      </w:r>
    </w:p>
    <w:p w14:paraId="5EB329AA">
      <w:pPr>
        <w:pStyle w:val="202"/>
        <w:shd w:val="clear" w:color="auto" w:fill="auto"/>
        <w:spacing w:before="0" w:after="0" w:line="490" w:lineRule="exact"/>
        <w:ind w:firstLine="760"/>
      </w:pPr>
      <w:r>
        <w:t>Произведения, отражающие ценность книги, роль чтения в жизни человека и значимость книги в становлении личности.</w:t>
      </w:r>
    </w:p>
    <w:p w14:paraId="07D03B52">
      <w:pPr>
        <w:pStyle w:val="202"/>
        <w:shd w:val="clear" w:color="auto" w:fill="auto"/>
        <w:tabs>
          <w:tab w:val="left" w:pos="2026"/>
        </w:tabs>
        <w:spacing w:before="0" w:after="0" w:line="490" w:lineRule="exact"/>
        <w:ind w:left="760"/>
      </w:pPr>
      <w:r>
        <w:t>Произведения для чтения.</w:t>
      </w:r>
    </w:p>
    <w:p w14:paraId="168371FD">
      <w:pPr>
        <w:pStyle w:val="202"/>
        <w:shd w:val="clear" w:color="auto" w:fill="auto"/>
        <w:spacing w:before="0" w:after="0" w:line="490" w:lineRule="exact"/>
        <w:ind w:firstLine="760"/>
      </w:pPr>
      <w:r>
        <w:t>М. Гафури «Китап Ьэм балалар» («Книга и дети»), Д. Тарджеманов «Якын дус» («Близкий друг»), 3. Туфайлова «Безнец китапханэдэ» («В нашей библиотеке»), X. Халиков «Китап докторы» («Книжный доктор»), В. Нуриев «Китап» («Книга»), Г. Баширов «Китап ж;ене кагылган малай» («Мальчик, который любит читать книги»).</w:t>
      </w:r>
    </w:p>
    <w:p w14:paraId="52F27641">
      <w:pPr>
        <w:pStyle w:val="202"/>
        <w:shd w:val="clear" w:color="auto" w:fill="auto"/>
        <w:tabs>
          <w:tab w:val="left" w:pos="1814"/>
        </w:tabs>
        <w:spacing w:before="0" w:after="0" w:line="490" w:lineRule="exact"/>
        <w:ind w:left="760"/>
      </w:pPr>
      <w:r>
        <w:t>Устное народное творчество. Сказки.</w:t>
      </w:r>
    </w:p>
    <w:p w14:paraId="31A48000">
      <w:pPr>
        <w:pStyle w:val="202"/>
        <w:shd w:val="clear" w:color="auto" w:fill="auto"/>
        <w:spacing w:before="0" w:after="0" w:line="490" w:lineRule="exact"/>
        <w:ind w:firstLine="760"/>
      </w:pPr>
      <w:r>
        <w:t>Произведения народного творчества - сказки. Виды сказок, сказочные персонажи. Победа добра над злом. Татарские народные сказки.</w:t>
      </w:r>
    </w:p>
    <w:p w14:paraId="4DF296F0">
      <w:pPr>
        <w:pStyle w:val="202"/>
        <w:shd w:val="clear" w:color="auto" w:fill="auto"/>
        <w:tabs>
          <w:tab w:val="left" w:pos="2026"/>
        </w:tabs>
        <w:spacing w:before="0" w:after="0" w:line="490" w:lineRule="exact"/>
        <w:ind w:left="760"/>
      </w:pPr>
      <w:r>
        <w:t>Произведения для чтения.</w:t>
      </w:r>
    </w:p>
    <w:p w14:paraId="0641B98F">
      <w:pPr>
        <w:pStyle w:val="202"/>
        <w:shd w:val="clear" w:color="auto" w:fill="auto"/>
        <w:spacing w:before="0" w:after="0" w:line="490" w:lineRule="exact"/>
        <w:ind w:firstLine="760"/>
      </w:pPr>
      <w:r>
        <w:t>Татарские народные сказки «Гелчэчэк» («Гульчачак»), «Шурэле» («Шурале»).</w:t>
      </w:r>
    </w:p>
    <w:p w14:paraId="72F0C073">
      <w:pPr>
        <w:pStyle w:val="202"/>
        <w:shd w:val="clear" w:color="auto" w:fill="auto"/>
        <w:tabs>
          <w:tab w:val="left" w:pos="2026"/>
        </w:tabs>
        <w:spacing w:before="0" w:after="0" w:line="490" w:lineRule="exact"/>
        <w:ind w:left="760"/>
      </w:pPr>
      <w:r>
        <w:t>Произведения русского и ногайского фольклоров.</w:t>
      </w:r>
    </w:p>
    <w:p w14:paraId="5147F413">
      <w:pPr>
        <w:pStyle w:val="202"/>
        <w:shd w:val="clear" w:color="auto" w:fill="auto"/>
        <w:spacing w:before="0" w:after="0" w:line="490" w:lineRule="exact"/>
        <w:ind w:firstLine="760"/>
      </w:pPr>
      <w:r>
        <w:t>Русская народная сказка «Казлар-аккошлар» («Гуси-лебеди»), ногайская народная сказка «Карт Бэм су анасы» («Старик и водяная»).</w:t>
      </w:r>
    </w:p>
    <w:p w14:paraId="345E42A6">
      <w:pPr>
        <w:pStyle w:val="202"/>
        <w:shd w:val="clear" w:color="auto" w:fill="auto"/>
        <w:tabs>
          <w:tab w:val="left" w:pos="1814"/>
        </w:tabs>
        <w:spacing w:before="0" w:after="0" w:line="490" w:lineRule="exact"/>
        <w:ind w:left="760"/>
      </w:pPr>
      <w:r>
        <w:t>В стране сказок.</w:t>
      </w:r>
    </w:p>
    <w:p w14:paraId="59AB0ABC">
      <w:pPr>
        <w:pStyle w:val="202"/>
        <w:shd w:val="clear" w:color="auto" w:fill="auto"/>
        <w:spacing w:before="0" w:after="0" w:line="490" w:lineRule="exact"/>
        <w:ind w:firstLine="760"/>
      </w:pPr>
      <w:r>
        <w:t>Авторские сказки, их отличие от народных сказок.</w:t>
      </w:r>
    </w:p>
    <w:p w14:paraId="63BA4FCA">
      <w:pPr>
        <w:pStyle w:val="202"/>
        <w:shd w:val="clear" w:color="auto" w:fill="auto"/>
        <w:tabs>
          <w:tab w:val="left" w:pos="2026"/>
        </w:tabs>
        <w:spacing w:before="0" w:after="0" w:line="490" w:lineRule="exact"/>
        <w:ind w:left="760"/>
      </w:pPr>
      <w:r>
        <w:t>Произведения для чтения.</w:t>
      </w:r>
    </w:p>
    <w:p w14:paraId="2BFDA2E0">
      <w:pPr>
        <w:pStyle w:val="202"/>
        <w:shd w:val="clear" w:color="auto" w:fill="auto"/>
        <w:spacing w:before="0" w:after="0" w:line="490" w:lineRule="exact"/>
        <w:ind w:firstLine="760"/>
      </w:pPr>
      <w:r>
        <w:t>Г. Тукай «Су анасы» («Водяная»), А. Алиш «Сертотмас урдэк» («Болтливая утка»).</w:t>
      </w:r>
    </w:p>
    <w:p w14:paraId="7A41D9A7">
      <w:pPr>
        <w:pStyle w:val="202"/>
        <w:shd w:val="clear" w:color="auto" w:fill="auto"/>
        <w:tabs>
          <w:tab w:val="left" w:pos="1819"/>
        </w:tabs>
        <w:spacing w:before="0" w:after="0" w:line="490" w:lineRule="exact"/>
        <w:ind w:left="760"/>
      </w:pPr>
      <w:r>
        <w:t>Наши маленькие друзья.</w:t>
      </w:r>
    </w:p>
    <w:p w14:paraId="245C2AE6">
      <w:pPr>
        <w:pStyle w:val="202"/>
        <w:shd w:val="clear" w:color="auto" w:fill="auto"/>
        <w:spacing w:before="0" w:after="0" w:line="490" w:lineRule="exact"/>
        <w:ind w:firstLine="760"/>
      </w:pPr>
      <w:r>
        <w:t>Произведения, раскрывающие отношения человека и природы. Образы зверей и птиц в произведениях.</w:t>
      </w:r>
    </w:p>
    <w:p w14:paraId="18216124">
      <w:pPr>
        <w:pStyle w:val="202"/>
        <w:shd w:val="clear" w:color="auto" w:fill="auto"/>
        <w:tabs>
          <w:tab w:val="left" w:pos="2026"/>
        </w:tabs>
        <w:spacing w:before="0" w:after="0" w:line="490" w:lineRule="exact"/>
        <w:ind w:left="760"/>
      </w:pPr>
      <w:r>
        <w:t>Произведения для чтения.</w:t>
      </w:r>
    </w:p>
    <w:p w14:paraId="2B894796">
      <w:pPr>
        <w:pStyle w:val="202"/>
        <w:shd w:val="clear" w:color="auto" w:fill="auto"/>
        <w:spacing w:before="0" w:after="0" w:line="490" w:lineRule="exact"/>
        <w:ind w:firstLine="760"/>
      </w:pPr>
      <w:r>
        <w:t>М. Джалиль «Карак песи» («Вороватый котёнок»), Р. Миннуллин «Акбайга» («Акбаю»), И. Миннуллина «Этем югалды буген» («Потерялся сегодня мой щенок»), Л. Амирханова «Минем нэни дусларым» («Мои маленькие друзья»),</w:t>
      </w:r>
    </w:p>
    <w:p w14:paraId="3D80B828">
      <w:pPr>
        <w:pStyle w:val="202"/>
        <w:numPr>
          <w:ilvl w:val="0"/>
          <w:numId w:val="8"/>
        </w:numPr>
        <w:shd w:val="clear" w:color="auto" w:fill="auto"/>
        <w:tabs>
          <w:tab w:val="left" w:pos="450"/>
        </w:tabs>
        <w:spacing w:before="0" w:after="0" w:line="490" w:lineRule="exact"/>
      </w:pPr>
      <w:r>
        <w:t>Бикчантаева «Сейкемсез песи» («Некрасивая кошка»), Н. Каштанов «Йонтэс песи» («Пушистый котенок»), Ф. Садриев «Сары чэчкэлэр» («Жёлтые цветочки»), сказка «Кем нэрсэ ярата» («Кому что нравится»).</w:t>
      </w:r>
    </w:p>
    <w:p w14:paraId="21961D56">
      <w:pPr>
        <w:pStyle w:val="202"/>
        <w:shd w:val="clear" w:color="auto" w:fill="auto"/>
        <w:tabs>
          <w:tab w:val="left" w:pos="1819"/>
        </w:tabs>
        <w:spacing w:before="0" w:after="0" w:line="490" w:lineRule="exact"/>
        <w:ind w:left="760"/>
      </w:pPr>
      <w:r>
        <w:t>Волшебное слово.</w:t>
      </w:r>
    </w:p>
    <w:p w14:paraId="7F478D17">
      <w:pPr>
        <w:pStyle w:val="202"/>
        <w:shd w:val="clear" w:color="auto" w:fill="auto"/>
        <w:spacing w:before="0" w:after="0" w:line="490" w:lineRule="exact"/>
        <w:ind w:firstLine="760"/>
      </w:pPr>
      <w:r>
        <w:t>Произведения, раскрывающие смысл нравственных понятий.</w:t>
      </w:r>
    </w:p>
    <w:p w14:paraId="4FEA46C3">
      <w:pPr>
        <w:pStyle w:val="202"/>
        <w:shd w:val="clear" w:color="auto" w:fill="auto"/>
        <w:tabs>
          <w:tab w:val="left" w:pos="2026"/>
        </w:tabs>
        <w:spacing w:before="0" w:after="0" w:line="490" w:lineRule="exact"/>
        <w:ind w:left="760"/>
      </w:pPr>
      <w:r>
        <w:t>Произведения для чтения.</w:t>
      </w:r>
    </w:p>
    <w:p w14:paraId="410A44B7">
      <w:pPr>
        <w:pStyle w:val="202"/>
        <w:shd w:val="clear" w:color="auto" w:fill="auto"/>
        <w:spacing w:before="0" w:after="0" w:line="490" w:lineRule="exact"/>
        <w:ind w:firstLine="760"/>
      </w:pPr>
      <w:r>
        <w:t>И. Туктар «Рэхмэт Ьэркемгэ рэхэт» («Доброе слово каждому приятно»), Д. Гайнетдинова «Изге суз» («Святое слово»), М. Галлямова «Дуслар» («Друзья»), Р. Файзуллин «Ничек яхшы булырга?» («Как стать хорошим?»), Р. Гиззатуллин «Кеше эйбере» («Чужая вещь»), X. Халиков «Якты суз» («Светлое слово»).</w:t>
      </w:r>
    </w:p>
    <w:p w14:paraId="1928DE2B">
      <w:pPr>
        <w:pStyle w:val="202"/>
        <w:shd w:val="clear" w:color="auto" w:fill="auto"/>
        <w:tabs>
          <w:tab w:val="left" w:pos="1819"/>
        </w:tabs>
        <w:spacing w:before="0" w:after="0" w:line="490" w:lineRule="exact"/>
        <w:ind w:left="760"/>
      </w:pPr>
      <w:r>
        <w:t>Спортом занимаемся - здорово живём.</w:t>
      </w:r>
    </w:p>
    <w:p w14:paraId="329C6DC2">
      <w:pPr>
        <w:pStyle w:val="202"/>
        <w:shd w:val="clear" w:color="auto" w:fill="auto"/>
        <w:spacing w:before="0" w:after="0" w:line="490" w:lineRule="exact"/>
        <w:ind w:firstLine="760"/>
      </w:pPr>
      <w:r>
        <w:t>Произведения о здоровом образе жизни, физкультуре и спорте.</w:t>
      </w:r>
    </w:p>
    <w:p w14:paraId="0BB9BDF9">
      <w:pPr>
        <w:pStyle w:val="202"/>
        <w:shd w:val="clear" w:color="auto" w:fill="auto"/>
        <w:tabs>
          <w:tab w:val="left" w:pos="2030"/>
        </w:tabs>
        <w:spacing w:before="0" w:after="0" w:line="490" w:lineRule="exact"/>
        <w:ind w:left="760"/>
      </w:pPr>
      <w:r>
        <w:t>Произведения для чтения.</w:t>
      </w:r>
    </w:p>
    <w:p w14:paraId="4E6FD8E2">
      <w:pPr>
        <w:pStyle w:val="202"/>
        <w:shd w:val="clear" w:color="auto" w:fill="auto"/>
        <w:spacing w:before="0" w:after="0" w:line="490" w:lineRule="exact"/>
        <w:ind w:firstLine="760"/>
      </w:pPr>
      <w:r>
        <w:t>X. Халиков «Хэрэкэттэ - бэрэкэт» («В движении - сила»), И. Шарапова «Татарстан - спорт иле» («Татарстан - страна спорта»), Дж. Дарзаман «Бар да щггез» («Все мы ловкие»), Ш. Галиев «Витаминлы хэрефлэр» («Витаминные буквы»), С. Ахметзянова «Урнэк алабыз» («Берём пример»), Р. Миннуллин «Куцелле тэнэфес» («Весёлая перемена»), Г. Гильманов «Универсиада»,</w:t>
      </w:r>
    </w:p>
    <w:p w14:paraId="3D5BAAAA">
      <w:pPr>
        <w:pStyle w:val="202"/>
        <w:numPr>
          <w:ilvl w:val="0"/>
          <w:numId w:val="8"/>
        </w:numPr>
        <w:shd w:val="clear" w:color="auto" w:fill="auto"/>
        <w:tabs>
          <w:tab w:val="left" w:pos="450"/>
        </w:tabs>
        <w:spacing w:before="0" w:after="0" w:line="490" w:lineRule="exact"/>
      </w:pPr>
      <w:r>
        <w:t>Мунасыпов «Шифалы табиблар» («Полезные доктора»).</w:t>
      </w:r>
    </w:p>
    <w:p w14:paraId="6416AD5F">
      <w:pPr>
        <w:pStyle w:val="202"/>
        <w:shd w:val="clear" w:color="auto" w:fill="auto"/>
        <w:tabs>
          <w:tab w:val="left" w:pos="1819"/>
        </w:tabs>
        <w:spacing w:before="0" w:after="0" w:line="490" w:lineRule="exact"/>
        <w:ind w:left="760"/>
      </w:pPr>
      <w:r>
        <w:t>Литературоведческая пропедевтика.</w:t>
      </w:r>
    </w:p>
    <w:p w14:paraId="28A9D8BF">
      <w:pPr>
        <w:pStyle w:val="202"/>
        <w:shd w:val="clear" w:color="auto" w:fill="auto"/>
        <w:spacing w:before="0" w:after="0" w:line="490" w:lineRule="exact"/>
        <w:ind w:firstLine="760"/>
      </w:pPr>
      <w:r>
        <w:t>Сказка, авторская сказка, сравнение, эпитет.</w:t>
      </w:r>
    </w:p>
    <w:p w14:paraId="35D471E0">
      <w:pPr>
        <w:pStyle w:val="202"/>
        <w:shd w:val="clear" w:color="auto" w:fill="auto"/>
        <w:tabs>
          <w:tab w:val="left" w:pos="1608"/>
        </w:tabs>
        <w:spacing w:before="0" w:after="0" w:line="490" w:lineRule="exact"/>
        <w:ind w:left="760"/>
        <w:rPr>
          <w:u w:val="single"/>
        </w:rPr>
      </w:pPr>
      <w:r>
        <w:rPr>
          <w:u w:val="single"/>
        </w:rPr>
        <w:t>Содержание обучения в 4 классе.</w:t>
      </w:r>
    </w:p>
    <w:p w14:paraId="30E51721">
      <w:pPr>
        <w:pStyle w:val="202"/>
        <w:shd w:val="clear" w:color="auto" w:fill="auto"/>
        <w:tabs>
          <w:tab w:val="left" w:pos="1814"/>
        </w:tabs>
        <w:spacing w:before="0" w:after="0" w:line="490" w:lineRule="exact"/>
        <w:ind w:left="760"/>
      </w:pPr>
      <w:r>
        <w:t>Красота рядом.</w:t>
      </w:r>
    </w:p>
    <w:p w14:paraId="6BC5CBA0">
      <w:pPr>
        <w:pStyle w:val="202"/>
        <w:shd w:val="clear" w:color="auto" w:fill="auto"/>
        <w:spacing w:before="0" w:after="0" w:line="490" w:lineRule="exact"/>
        <w:ind w:firstLine="760"/>
      </w:pPr>
      <w:r>
        <w:t>Произведения, раскрывающие красоту внешнего и внутреннего мира человека.</w:t>
      </w:r>
    </w:p>
    <w:p w14:paraId="6467AA05">
      <w:pPr>
        <w:pStyle w:val="202"/>
        <w:shd w:val="clear" w:color="auto" w:fill="auto"/>
        <w:tabs>
          <w:tab w:val="left" w:pos="2016"/>
        </w:tabs>
        <w:spacing w:before="0" w:after="0" w:line="490" w:lineRule="exact"/>
        <w:ind w:left="760"/>
      </w:pPr>
      <w:r>
        <w:t>Произведения для чтения.</w:t>
      </w:r>
    </w:p>
    <w:p w14:paraId="5ADB3C49">
      <w:pPr>
        <w:pStyle w:val="202"/>
        <w:shd w:val="clear" w:color="auto" w:fill="auto"/>
        <w:spacing w:before="0" w:after="0" w:line="490" w:lineRule="exact"/>
        <w:ind w:firstLine="760"/>
      </w:pPr>
      <w:r>
        <w:t>Р. Валиев «Яшэ, кемеш кыцгырау» («Звени, серебряный колокольчик»), Г. Мухамметшин «Хыял» («Мечта»), В. Хайруллина «Хозурлык Ьэм горурлык» («Красота и гордость»), Р. Миннуллин «Атказанган сандугач» («Заслуженный соловей»), Ш. Галиев «Дирдэ мица ни кирэк?» («Что мне нужно на Земле?»), Ф. Садриев «Мопкизалы донья» («Волшебный мир»).</w:t>
      </w:r>
    </w:p>
    <w:p w14:paraId="7933DBC9">
      <w:pPr>
        <w:pStyle w:val="202"/>
        <w:shd w:val="clear" w:color="auto" w:fill="auto"/>
        <w:tabs>
          <w:tab w:val="left" w:pos="1814"/>
        </w:tabs>
        <w:spacing w:before="0" w:after="0" w:line="490" w:lineRule="exact"/>
        <w:ind w:left="760"/>
      </w:pPr>
      <w:r>
        <w:t>Татарское устное народное творчество. Мэзэки.</w:t>
      </w:r>
    </w:p>
    <w:p w14:paraId="04FD8B46">
      <w:pPr>
        <w:pStyle w:val="202"/>
        <w:shd w:val="clear" w:color="auto" w:fill="auto"/>
        <w:spacing w:before="0" w:after="0" w:line="490" w:lineRule="exact"/>
        <w:ind w:firstLine="760"/>
      </w:pPr>
      <w:r>
        <w:t>Татарское устное народное творчество. Народная мудрость, идеалы и представления в фольклорных произведениях.</w:t>
      </w:r>
    </w:p>
    <w:p w14:paraId="66447F49">
      <w:pPr>
        <w:pStyle w:val="202"/>
        <w:shd w:val="clear" w:color="auto" w:fill="auto"/>
        <w:tabs>
          <w:tab w:val="left" w:pos="2026"/>
        </w:tabs>
        <w:spacing w:before="0" w:after="0" w:line="490" w:lineRule="exact"/>
        <w:ind w:left="760"/>
      </w:pPr>
      <w:r>
        <w:t>Мэзэки как жанр устного народного творчества.</w:t>
      </w:r>
    </w:p>
    <w:p w14:paraId="1445C315">
      <w:pPr>
        <w:pStyle w:val="202"/>
        <w:shd w:val="clear" w:color="auto" w:fill="auto"/>
        <w:tabs>
          <w:tab w:val="left" w:pos="1814"/>
        </w:tabs>
        <w:spacing w:before="0" w:after="0" w:line="490" w:lineRule="exact"/>
        <w:ind w:left="760"/>
      </w:pPr>
      <w:r>
        <w:t>Дружба.</w:t>
      </w:r>
    </w:p>
    <w:p w14:paraId="0887DB6F">
      <w:pPr>
        <w:pStyle w:val="202"/>
        <w:shd w:val="clear" w:color="auto" w:fill="auto"/>
        <w:spacing w:before="0" w:after="0" w:line="490" w:lineRule="exact"/>
        <w:ind w:firstLine="760"/>
      </w:pPr>
      <w:r>
        <w:t>Произведения о дружбе, о взаимовыручке, о согласии и единстве.</w:t>
      </w:r>
    </w:p>
    <w:p w14:paraId="2F45B656">
      <w:pPr>
        <w:pStyle w:val="202"/>
        <w:shd w:val="clear" w:color="auto" w:fill="auto"/>
        <w:tabs>
          <w:tab w:val="left" w:pos="2026"/>
        </w:tabs>
        <w:spacing w:before="0" w:after="0" w:line="490" w:lineRule="exact"/>
        <w:ind w:left="760"/>
      </w:pPr>
      <w:r>
        <w:t>Произведения для чтения.</w:t>
      </w:r>
    </w:p>
    <w:p w14:paraId="680DE9E3">
      <w:pPr>
        <w:pStyle w:val="202"/>
        <w:shd w:val="clear" w:color="auto" w:fill="auto"/>
        <w:spacing w:before="0" w:after="0" w:line="490" w:lineRule="exact"/>
        <w:ind w:firstLine="760"/>
      </w:pPr>
      <w:r>
        <w:t>Б. Рахмет «Минем дусларым» («Мои друзья»), Р. Мингалим «Дусларыц гына булсын» («Пусть будут друзья»), X. Халиков, «Яна дус таптым» («Я нашёл нового друга»). Д. Аппакова, «Шыгырдавыклы башмаклар» («Скрипучие башмаки»).</w:t>
      </w:r>
    </w:p>
    <w:p w14:paraId="64C92D0B">
      <w:pPr>
        <w:pStyle w:val="202"/>
        <w:shd w:val="clear" w:color="auto" w:fill="auto"/>
        <w:tabs>
          <w:tab w:val="left" w:pos="2026"/>
        </w:tabs>
        <w:spacing w:before="0" w:after="0" w:line="490" w:lineRule="exact"/>
        <w:ind w:left="760"/>
      </w:pPr>
      <w:r>
        <w:t>Произведения русской литературы.</w:t>
      </w:r>
    </w:p>
    <w:p w14:paraId="3F7DCB0B">
      <w:pPr>
        <w:pStyle w:val="202"/>
        <w:shd w:val="clear" w:color="auto" w:fill="auto"/>
        <w:spacing w:before="0" w:after="0" w:line="490" w:lineRule="exact"/>
        <w:ind w:firstLine="760"/>
      </w:pPr>
      <w:r>
        <w:t>Н. Сладков «Дуслар-ахирэтлэр» («Друзья-товарищи»).</w:t>
      </w:r>
    </w:p>
    <w:p w14:paraId="5A068F2E">
      <w:pPr>
        <w:pStyle w:val="202"/>
        <w:shd w:val="clear" w:color="auto" w:fill="auto"/>
        <w:tabs>
          <w:tab w:val="left" w:pos="1819"/>
        </w:tabs>
        <w:spacing w:before="0" w:after="0" w:line="490" w:lineRule="exact"/>
        <w:ind w:left="760"/>
      </w:pPr>
      <w:r>
        <w:t>Книга природы.</w:t>
      </w:r>
    </w:p>
    <w:p w14:paraId="032CA825">
      <w:pPr>
        <w:pStyle w:val="202"/>
        <w:shd w:val="clear" w:color="auto" w:fill="auto"/>
        <w:spacing w:before="0" w:after="0" w:line="490" w:lineRule="exact"/>
        <w:ind w:firstLine="760"/>
      </w:pPr>
      <w:r>
        <w:t>Произведения о красоте природы родного края, об ответственности за мир природы.</w:t>
      </w:r>
    </w:p>
    <w:p w14:paraId="1C744803">
      <w:pPr>
        <w:pStyle w:val="202"/>
        <w:shd w:val="clear" w:color="auto" w:fill="auto"/>
        <w:tabs>
          <w:tab w:val="left" w:pos="2026"/>
        </w:tabs>
        <w:spacing w:before="0" w:after="0" w:line="490" w:lineRule="exact"/>
        <w:ind w:left="760"/>
      </w:pPr>
      <w:r>
        <w:t>Произведения для чтения.</w:t>
      </w:r>
    </w:p>
    <w:p w14:paraId="21241D30">
      <w:pPr>
        <w:pStyle w:val="202"/>
        <w:shd w:val="clear" w:color="auto" w:fill="auto"/>
        <w:spacing w:before="0" w:after="0" w:line="490" w:lineRule="exact"/>
        <w:ind w:firstLine="760"/>
      </w:pPr>
      <w:r>
        <w:t>3. Туфайлова «Без утырткан урман» («Лес, посаженный нами»), Дж. Тарджеманов «Тукран малае Шуктуган» («Шуктуган»), 3. Ахмеров «Агачлар да авырый» («Деревья тоже болеют»), А. Баян «Яхшылык кире кайта» («Добро возвращается обратно»), Ш. Галиев «Курыкма, тимим» («Не бойся, не трону»),</w:t>
      </w:r>
    </w:p>
    <w:p w14:paraId="7F6AF88F">
      <w:pPr>
        <w:pStyle w:val="202"/>
        <w:shd w:val="clear" w:color="auto" w:fill="auto"/>
        <w:spacing w:before="0" w:after="0" w:line="490" w:lineRule="exact"/>
      </w:pPr>
      <w:r>
        <w:t>Ф. Яруллин «Серле кендэлек» («Таинственный дневник»), Р. Хафизова «Куцел кузе» («Видеть душой»).</w:t>
      </w:r>
    </w:p>
    <w:p w14:paraId="54FACCBE">
      <w:pPr>
        <w:pStyle w:val="202"/>
        <w:shd w:val="clear" w:color="auto" w:fill="auto"/>
        <w:tabs>
          <w:tab w:val="left" w:pos="1808"/>
        </w:tabs>
        <w:spacing w:before="0" w:after="0" w:line="490" w:lineRule="exact"/>
        <w:ind w:left="760"/>
      </w:pPr>
      <w:r>
        <w:t>Весёлые праздники.</w:t>
      </w:r>
    </w:p>
    <w:p w14:paraId="0B4E28EC">
      <w:pPr>
        <w:pStyle w:val="202"/>
        <w:shd w:val="clear" w:color="auto" w:fill="auto"/>
        <w:spacing w:before="0" w:after="0" w:line="490" w:lineRule="exact"/>
        <w:ind w:firstLine="760"/>
      </w:pPr>
      <w:r>
        <w:t>Произведения о календарных, народных праздниках. Народные обычаи и традиции.</w:t>
      </w:r>
    </w:p>
    <w:p w14:paraId="24437012">
      <w:pPr>
        <w:pStyle w:val="202"/>
        <w:shd w:val="clear" w:color="auto" w:fill="auto"/>
        <w:tabs>
          <w:tab w:val="left" w:pos="2024"/>
        </w:tabs>
        <w:spacing w:before="0" w:after="0" w:line="490" w:lineRule="exact"/>
        <w:ind w:left="760"/>
      </w:pPr>
      <w:r>
        <w:t>Произведения для чтения.</w:t>
      </w:r>
    </w:p>
    <w:p w14:paraId="4141E5D2">
      <w:pPr>
        <w:pStyle w:val="202"/>
        <w:shd w:val="clear" w:color="auto" w:fill="auto"/>
        <w:spacing w:before="0" w:after="0" w:line="490" w:lineRule="exact"/>
        <w:ind w:firstLine="760"/>
      </w:pPr>
      <w:r>
        <w:t>Н. Гайсин «Буген бэйрэм» («Сегодня праздник»), Р. Хафизова «Нэуруз килэ» («Навруз идёт»), Р. Зайдулла «Сабантуй аланында» («На поляне Сабантуя»), Р. Миннуллин «Эйлэн-бэйлэн» («Хоровод»), С. Сулейманова «Энилэр бэйрэме» («Праздник мам»), Э. Шарифуллина «Сабантуй», Н. Даули «Минем кадерле эбием» («Моя любимая бабушка»), Д. Дарзаман «Солдат булдым» («Стал солдатом»).</w:t>
      </w:r>
    </w:p>
    <w:p w14:paraId="2F790C1E">
      <w:pPr>
        <w:pStyle w:val="202"/>
        <w:shd w:val="clear" w:color="auto" w:fill="auto"/>
        <w:tabs>
          <w:tab w:val="left" w:pos="1813"/>
        </w:tabs>
        <w:spacing w:before="0" w:after="0" w:line="490" w:lineRule="exact"/>
        <w:ind w:left="760"/>
      </w:pPr>
      <w:r>
        <w:t>День Победы.</w:t>
      </w:r>
    </w:p>
    <w:p w14:paraId="60A269DE">
      <w:pPr>
        <w:pStyle w:val="202"/>
        <w:shd w:val="clear" w:color="auto" w:fill="auto"/>
        <w:spacing w:before="0" w:after="0" w:line="490" w:lineRule="exact"/>
        <w:ind w:firstLine="760"/>
      </w:pPr>
      <w:r>
        <w:t>Изображение в произведениях праздника Дня Победы. Дань погибшим, уважение к ветеранам, рассказы фронтовиков.</w:t>
      </w:r>
    </w:p>
    <w:p w14:paraId="55858194">
      <w:pPr>
        <w:pStyle w:val="202"/>
        <w:shd w:val="clear" w:color="auto" w:fill="auto"/>
        <w:tabs>
          <w:tab w:val="left" w:pos="2029"/>
        </w:tabs>
        <w:spacing w:before="0" w:after="0" w:line="490" w:lineRule="exact"/>
        <w:ind w:left="760"/>
      </w:pPr>
      <w:r>
        <w:t>Произведения для чтения.</w:t>
      </w:r>
    </w:p>
    <w:p w14:paraId="1DD610B5">
      <w:pPr>
        <w:pStyle w:val="202"/>
        <w:shd w:val="clear" w:color="auto" w:fill="auto"/>
        <w:spacing w:before="0" w:after="0" w:line="490" w:lineRule="exact"/>
        <w:ind w:firstLine="760"/>
      </w:pPr>
      <w:r>
        <w:t>Р. Миннуллин «Май килэ» («Приближается май»), В. Хайруллина «Билгесез солдат» («Неизвестный солдат»), М. Маликова «Ьэйкэл янында» («У обелиска»), Р. Курбан «Жщцу бэйрэме» («Праздник Победы»), Р. Харис «Сугыш турында сейлэшэ картлар» («Старики рассказывают о войне»), Ф. Садриев «Бабай сугышта булган» («Дед был на войне»).</w:t>
      </w:r>
    </w:p>
    <w:p w14:paraId="6087D06F">
      <w:pPr>
        <w:pStyle w:val="202"/>
        <w:shd w:val="clear" w:color="auto" w:fill="auto"/>
        <w:tabs>
          <w:tab w:val="left" w:pos="1813"/>
        </w:tabs>
        <w:spacing w:before="0" w:after="0" w:line="490" w:lineRule="exact"/>
        <w:ind w:left="760"/>
      </w:pPr>
      <w:r>
        <w:t>Литературоведческая пропедевтика.</w:t>
      </w:r>
    </w:p>
    <w:p w14:paraId="3A38E2D1">
      <w:pPr>
        <w:pStyle w:val="202"/>
        <w:shd w:val="clear" w:color="auto" w:fill="auto"/>
        <w:spacing w:before="0" w:after="0" w:line="490" w:lineRule="exact"/>
        <w:ind w:firstLine="760"/>
      </w:pPr>
      <w:r>
        <w:t>Мэзэк, метафора.</w:t>
      </w:r>
    </w:p>
    <w:p w14:paraId="53164576">
      <w:pPr>
        <w:pStyle w:val="202"/>
        <w:shd w:val="clear" w:color="auto" w:fill="auto"/>
        <w:tabs>
          <w:tab w:val="left" w:pos="1725"/>
        </w:tabs>
        <w:spacing w:before="0" w:after="0" w:line="490" w:lineRule="exact"/>
        <w:ind w:left="760"/>
      </w:pPr>
      <w:r>
        <w:t>Планируемые результаты освоения программы по литературному чтению на родном (татарском) языке на уровне начального общего образования.</w:t>
      </w:r>
    </w:p>
    <w:p w14:paraId="5AF5D3D0">
      <w:pPr>
        <w:pStyle w:val="202"/>
        <w:shd w:val="clear" w:color="auto" w:fill="auto"/>
        <w:tabs>
          <w:tab w:val="left" w:pos="2013"/>
        </w:tabs>
        <w:spacing w:before="0" w:after="0" w:line="490" w:lineRule="exact"/>
        <w:ind w:left="760"/>
      </w:pPr>
      <w:r>
        <w:t>В результате изучения литературного чтения на родном (татарском) языке на уровне начального общего образования у обучающегося будут сформированы следующие личностные результаты:</w:t>
      </w:r>
    </w:p>
    <w:p w14:paraId="4DE097A4">
      <w:pPr>
        <w:pStyle w:val="202"/>
        <w:numPr>
          <w:ilvl w:val="0"/>
          <w:numId w:val="9"/>
        </w:numPr>
        <w:shd w:val="clear" w:color="auto" w:fill="auto"/>
        <w:tabs>
          <w:tab w:val="left" w:pos="1150"/>
        </w:tabs>
        <w:spacing w:before="0" w:after="0" w:line="490" w:lineRule="exact"/>
        <w:ind w:firstLine="760"/>
      </w:pPr>
      <w:r>
        <w:t>гражданско-патриотического воспитания:</w:t>
      </w:r>
    </w:p>
    <w:p w14:paraId="69254360">
      <w:pPr>
        <w:pStyle w:val="202"/>
        <w:shd w:val="clear" w:color="auto" w:fill="auto"/>
        <w:spacing w:before="0" w:after="0" w:line="490" w:lineRule="exact"/>
        <w:ind w:firstLine="760"/>
      </w:pPr>
      <w:r>
        <w:t>становление ценностного отношения к своей Родине - России, в том числе через изучение родного языка и родной литературы, являющихся частью истории</w:t>
      </w:r>
    </w:p>
    <w:p w14:paraId="07EE5EE2">
      <w:pPr>
        <w:pStyle w:val="202"/>
        <w:shd w:val="clear" w:color="auto" w:fill="auto"/>
        <w:spacing w:before="0" w:after="0" w:line="490" w:lineRule="exact"/>
        <w:jc w:val="left"/>
      </w:pPr>
      <w:r>
        <w:t>и культуры страны;</w:t>
      </w:r>
    </w:p>
    <w:p w14:paraId="3B02C395">
      <w:pPr>
        <w:pStyle w:val="202"/>
        <w:shd w:val="clear" w:color="auto" w:fill="auto"/>
        <w:spacing w:before="0" w:after="0" w:line="490" w:lineRule="exact"/>
        <w:ind w:firstLine="740"/>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79215CDD">
      <w:pPr>
        <w:pStyle w:val="202"/>
        <w:shd w:val="clear" w:color="auto" w:fill="auto"/>
        <w:spacing w:before="0" w:after="0" w:line="490" w:lineRule="exact"/>
        <w:ind w:firstLine="740"/>
      </w:pPr>
      <w:r>
        <w:t>осознание своей этнокультурной и российской гражданской идентичности;</w:t>
      </w:r>
    </w:p>
    <w:p w14:paraId="5D808CD9">
      <w:pPr>
        <w:pStyle w:val="202"/>
        <w:shd w:val="clear" w:color="auto" w:fill="auto"/>
        <w:spacing w:before="0" w:after="0" w:line="490" w:lineRule="exact"/>
        <w:ind w:firstLine="740"/>
      </w:pPr>
      <w:r>
        <w:t>сопричастность к прошлому, настоящему и будущему родного края, в том числе при работе с художественными произведениями;</w:t>
      </w:r>
    </w:p>
    <w:p w14:paraId="628D9C22">
      <w:pPr>
        <w:pStyle w:val="202"/>
        <w:shd w:val="clear" w:color="auto" w:fill="auto"/>
        <w:spacing w:before="0" w:after="0" w:line="490" w:lineRule="exact"/>
        <w:ind w:firstLine="740"/>
      </w:pPr>
      <w:r>
        <w:t>уважительное отношение к другим народам многонациональной России;</w:t>
      </w:r>
    </w:p>
    <w:p w14:paraId="784D5B12">
      <w:pPr>
        <w:pStyle w:val="202"/>
        <w:shd w:val="clear" w:color="auto" w:fill="auto"/>
        <w:spacing w:before="0" w:after="0" w:line="490" w:lineRule="exact"/>
        <w:ind w:firstLine="7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02CB1FF">
      <w:pPr>
        <w:pStyle w:val="202"/>
        <w:numPr>
          <w:ilvl w:val="0"/>
          <w:numId w:val="9"/>
        </w:numPr>
        <w:shd w:val="clear" w:color="auto" w:fill="auto"/>
        <w:tabs>
          <w:tab w:val="left" w:pos="1148"/>
        </w:tabs>
        <w:spacing w:before="0" w:after="0" w:line="490" w:lineRule="exact"/>
        <w:ind w:firstLine="740"/>
      </w:pPr>
      <w:r>
        <w:t>духовно-нравственного воспитания:</w:t>
      </w:r>
    </w:p>
    <w:p w14:paraId="575920D1">
      <w:pPr>
        <w:pStyle w:val="202"/>
        <w:shd w:val="clear" w:color="auto" w:fill="auto"/>
        <w:spacing w:before="0" w:after="0" w:line="490" w:lineRule="exact"/>
        <w:ind w:firstLine="74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79DA5AC8">
      <w:pPr>
        <w:pStyle w:val="202"/>
        <w:shd w:val="clear" w:color="auto" w:fill="auto"/>
        <w:spacing w:before="0" w:after="0" w:line="490" w:lineRule="exact"/>
        <w:ind w:firstLine="740"/>
      </w:pPr>
      <w:r>
        <w:t>осознание этических понятий, оценка поведения и поступков персонажей художественных произведений в ситуации нравственного выбора;</w:t>
      </w:r>
    </w:p>
    <w:p w14:paraId="287E2222">
      <w:pPr>
        <w:pStyle w:val="202"/>
        <w:shd w:val="clear" w:color="auto" w:fill="auto"/>
        <w:spacing w:before="0" w:after="0" w:line="490" w:lineRule="exact"/>
        <w:ind w:firstLine="74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1CB9154D">
      <w:pPr>
        <w:pStyle w:val="202"/>
        <w:shd w:val="clear" w:color="auto" w:fill="auto"/>
        <w:spacing w:before="0" w:after="0" w:line="490" w:lineRule="exact"/>
        <w:ind w:firstLine="74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4365858">
      <w:pPr>
        <w:pStyle w:val="202"/>
        <w:numPr>
          <w:ilvl w:val="0"/>
          <w:numId w:val="9"/>
        </w:numPr>
        <w:shd w:val="clear" w:color="auto" w:fill="auto"/>
        <w:tabs>
          <w:tab w:val="left" w:pos="1148"/>
        </w:tabs>
        <w:spacing w:before="0" w:after="0" w:line="490" w:lineRule="exact"/>
        <w:ind w:firstLine="740"/>
      </w:pPr>
      <w:r>
        <w:t>эстетического воспитания:</w:t>
      </w:r>
    </w:p>
    <w:p w14:paraId="6E83B364">
      <w:pPr>
        <w:pStyle w:val="202"/>
        <w:shd w:val="clear" w:color="auto" w:fill="auto"/>
        <w:spacing w:before="0" w:after="0"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13EE19D">
      <w:pPr>
        <w:pStyle w:val="202"/>
        <w:shd w:val="clear" w:color="auto" w:fill="auto"/>
        <w:spacing w:before="0" w:after="0" w:line="490" w:lineRule="exact"/>
        <w:ind w:firstLine="740"/>
      </w:pPr>
      <w:r>
        <w:t>стремление к самовыражению в разных видах художественной деятельности;</w:t>
      </w:r>
    </w:p>
    <w:p w14:paraId="4B0BECE8">
      <w:pPr>
        <w:pStyle w:val="202"/>
        <w:numPr>
          <w:ilvl w:val="0"/>
          <w:numId w:val="9"/>
        </w:numPr>
        <w:shd w:val="clear" w:color="auto" w:fill="auto"/>
        <w:tabs>
          <w:tab w:val="left" w:pos="1119"/>
        </w:tabs>
        <w:spacing w:before="0" w:after="0" w:line="490" w:lineRule="exact"/>
        <w:ind w:firstLine="740"/>
      </w:pPr>
      <w:r>
        <w:t>физического воспитания, формирования культуры здоровья и эмоционального благополучия:</w:t>
      </w:r>
    </w:p>
    <w:p w14:paraId="795A1A97">
      <w:pPr>
        <w:pStyle w:val="202"/>
        <w:shd w:val="clear" w:color="auto" w:fill="auto"/>
        <w:spacing w:before="0" w:after="0" w:line="490" w:lineRule="exact"/>
        <w:ind w:firstLine="760"/>
      </w:pPr>
      <w:r>
        <w:t>соблюдение правил безопасного поиска в информационной среде дополнительной информации, в том числе на уроках литературного чтения на родном (татарском) языке;</w:t>
      </w:r>
    </w:p>
    <w:p w14:paraId="1BB91D05">
      <w:pPr>
        <w:pStyle w:val="202"/>
        <w:shd w:val="clear" w:color="auto" w:fill="auto"/>
        <w:spacing w:before="0" w:after="0" w:line="490" w:lineRule="exact"/>
        <w:ind w:firstLine="76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054D7CAA">
      <w:pPr>
        <w:pStyle w:val="202"/>
        <w:numPr>
          <w:ilvl w:val="0"/>
          <w:numId w:val="9"/>
        </w:numPr>
        <w:shd w:val="clear" w:color="auto" w:fill="auto"/>
        <w:tabs>
          <w:tab w:val="left" w:pos="1134"/>
        </w:tabs>
        <w:spacing w:before="0" w:after="0" w:line="490" w:lineRule="exact"/>
        <w:ind w:firstLine="760"/>
      </w:pPr>
      <w:r>
        <w:t>трудового воспитания:</w:t>
      </w:r>
    </w:p>
    <w:p w14:paraId="1A370878">
      <w:pPr>
        <w:pStyle w:val="202"/>
        <w:shd w:val="clear" w:color="auto" w:fill="auto"/>
        <w:spacing w:before="0" w:after="0" w:line="49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0AC0E30A">
      <w:pPr>
        <w:pStyle w:val="202"/>
        <w:numPr>
          <w:ilvl w:val="0"/>
          <w:numId w:val="9"/>
        </w:numPr>
        <w:shd w:val="clear" w:color="auto" w:fill="auto"/>
        <w:tabs>
          <w:tab w:val="left" w:pos="1134"/>
        </w:tabs>
        <w:spacing w:before="0" w:after="0" w:line="490" w:lineRule="exact"/>
        <w:ind w:firstLine="760"/>
      </w:pPr>
      <w:r>
        <w:t>экологического воспитания:</w:t>
      </w:r>
    </w:p>
    <w:p w14:paraId="53A80A2E">
      <w:pPr>
        <w:pStyle w:val="202"/>
        <w:shd w:val="clear" w:color="auto" w:fill="auto"/>
        <w:spacing w:before="0" w:after="0" w:line="490" w:lineRule="exact"/>
        <w:ind w:firstLine="760"/>
      </w:pPr>
      <w:r>
        <w:t>бережное отношение к природе посредством примеров из художественных произведений;</w:t>
      </w:r>
    </w:p>
    <w:p w14:paraId="1754F702">
      <w:pPr>
        <w:pStyle w:val="202"/>
        <w:shd w:val="clear" w:color="auto" w:fill="auto"/>
        <w:spacing w:before="0" w:after="0" w:line="490" w:lineRule="exact"/>
        <w:ind w:firstLine="760"/>
      </w:pPr>
      <w:r>
        <w:t>неприятие действий, приносящих вред природе;</w:t>
      </w:r>
    </w:p>
    <w:p w14:paraId="0755199E">
      <w:pPr>
        <w:pStyle w:val="202"/>
        <w:numPr>
          <w:ilvl w:val="0"/>
          <w:numId w:val="9"/>
        </w:numPr>
        <w:shd w:val="clear" w:color="auto" w:fill="auto"/>
        <w:tabs>
          <w:tab w:val="left" w:pos="1134"/>
        </w:tabs>
        <w:spacing w:before="0" w:after="0" w:line="490" w:lineRule="exact"/>
        <w:ind w:firstLine="760"/>
      </w:pPr>
      <w:r>
        <w:t>ценности научного познания:</w:t>
      </w:r>
    </w:p>
    <w:p w14:paraId="57F224E9">
      <w:pPr>
        <w:pStyle w:val="202"/>
        <w:shd w:val="clear" w:color="auto" w:fill="auto"/>
        <w:spacing w:before="0" w:after="0" w:line="490" w:lineRule="exact"/>
        <w:ind w:firstLine="760"/>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16B33A8">
      <w:pPr>
        <w:pStyle w:val="202"/>
        <w:shd w:val="clear" w:color="auto" w:fill="auto"/>
        <w:spacing w:before="0" w:after="0" w:line="490" w:lineRule="exact"/>
        <w:ind w:firstLine="760"/>
      </w:pPr>
      <w:r>
        <w:t>потребность в самостоятельной читательской деятельности, саморазвитии средствами 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1849C48C">
      <w:pPr>
        <w:pStyle w:val="202"/>
        <w:shd w:val="clear" w:color="auto" w:fill="auto"/>
        <w:tabs>
          <w:tab w:val="left" w:pos="1896"/>
        </w:tabs>
        <w:spacing w:before="0" w:after="0" w:line="490" w:lineRule="exact"/>
        <w:ind w:left="760"/>
      </w:pPr>
      <w:r>
        <w:t>В результате изучения литературного чтения на родном (татарском)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0982DE2">
      <w:pPr>
        <w:pStyle w:val="202"/>
        <w:shd w:val="clear" w:color="auto" w:fill="auto"/>
        <w:spacing w:before="0" w:after="0" w:line="490" w:lineRule="exact"/>
        <w:ind w:left="760"/>
      </w:pPr>
      <w:r>
        <w:t>У обучающегося будут сформированы следующие базовые логические действия как часть познавательных универсальных учебных действий:</w:t>
      </w:r>
    </w:p>
    <w:p w14:paraId="618D7651">
      <w:pPr>
        <w:pStyle w:val="202"/>
        <w:shd w:val="clear" w:color="auto" w:fill="auto"/>
        <w:spacing w:before="0" w:after="0" w:line="490" w:lineRule="exact"/>
        <w:ind w:firstLine="760"/>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02BA124B">
      <w:pPr>
        <w:pStyle w:val="202"/>
        <w:shd w:val="clear" w:color="auto" w:fill="auto"/>
        <w:spacing w:before="0" w:after="0" w:line="490" w:lineRule="exact"/>
        <w:ind w:firstLine="760"/>
      </w:pPr>
      <w:r>
        <w:t>объединять части объекта, объекты (тексты) по заданному признаку;</w:t>
      </w:r>
    </w:p>
    <w:p w14:paraId="7FB89B6F">
      <w:pPr>
        <w:pStyle w:val="202"/>
        <w:shd w:val="clear" w:color="auto" w:fill="auto"/>
        <w:spacing w:before="0" w:after="0" w:line="490" w:lineRule="exact"/>
        <w:ind w:firstLine="760"/>
      </w:pPr>
      <w:r>
        <w:t>определять существенный признак для классификации, классифицировать произведения по темам, жанрам;</w:t>
      </w:r>
    </w:p>
    <w:p w14:paraId="5B02855B">
      <w:pPr>
        <w:pStyle w:val="202"/>
        <w:shd w:val="clear" w:color="auto" w:fill="auto"/>
        <w:spacing w:before="0" w:after="0" w:line="490" w:lineRule="exact"/>
        <w:ind w:firstLine="76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CDC651E">
      <w:pPr>
        <w:pStyle w:val="202"/>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w:t>
      </w:r>
    </w:p>
    <w:p w14:paraId="45FFCCE1">
      <w:pPr>
        <w:pStyle w:val="202"/>
        <w:shd w:val="clear" w:color="auto" w:fill="auto"/>
        <w:spacing w:before="0" w:after="0" w:line="490" w:lineRule="exact"/>
        <w:ind w:firstLine="76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E57D419">
      <w:pPr>
        <w:pStyle w:val="202"/>
        <w:shd w:val="clear" w:color="auto" w:fill="auto"/>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4F15518">
      <w:pPr>
        <w:pStyle w:val="202"/>
        <w:shd w:val="clear" w:color="auto" w:fill="auto"/>
        <w:spacing w:before="0" w:after="0" w:line="485" w:lineRule="exact"/>
        <w:ind w:firstLine="760"/>
      </w:pPr>
      <w:r>
        <w:t>с помощью учителя формулировать цель;</w:t>
      </w:r>
    </w:p>
    <w:p w14:paraId="5363000F">
      <w:pPr>
        <w:pStyle w:val="202"/>
        <w:shd w:val="clear" w:color="auto" w:fill="auto"/>
        <w:spacing w:before="0" w:after="0" w:line="485" w:lineRule="exact"/>
        <w:ind w:firstLine="760"/>
      </w:pPr>
      <w:r>
        <w:t>сравнивать несколько вариантов решения задачи, выбирать наиболее подходящий (на основе предложенных критериев);</w:t>
      </w:r>
    </w:p>
    <w:p w14:paraId="418A940E">
      <w:pPr>
        <w:pStyle w:val="202"/>
        <w:shd w:val="clear" w:color="auto" w:fill="auto"/>
        <w:spacing w:before="0" w:after="0" w:line="485" w:lineRule="exact"/>
        <w:ind w:firstLine="760"/>
      </w:pPr>
      <w:r>
        <w:t>выполнять по предложенному плану проектное задание;</w:t>
      </w:r>
    </w:p>
    <w:p w14:paraId="50023732">
      <w:pPr>
        <w:pStyle w:val="202"/>
        <w:shd w:val="clear" w:color="auto" w:fill="auto"/>
        <w:spacing w:before="0" w:after="0" w:line="485" w:lineRule="exact"/>
        <w:ind w:firstLine="760"/>
      </w:pPr>
      <w: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7D11C951">
      <w:pPr>
        <w:pStyle w:val="202"/>
        <w:shd w:val="clear" w:color="auto" w:fill="auto"/>
        <w:spacing w:before="0" w:after="0" w:line="485" w:lineRule="exact"/>
        <w:ind w:firstLine="760"/>
      </w:pPr>
      <w:r>
        <w:t>прогнозировать возможное развитие процессов, событий и их последствия в аналогичных или сходных ситуациях.</w:t>
      </w:r>
    </w:p>
    <w:p w14:paraId="76315363">
      <w:pPr>
        <w:pStyle w:val="202"/>
        <w:shd w:val="clear" w:color="auto" w:fill="auto"/>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14:paraId="31AD0369">
      <w:pPr>
        <w:pStyle w:val="202"/>
        <w:shd w:val="clear" w:color="auto" w:fill="auto"/>
        <w:spacing w:before="0" w:after="0" w:line="485" w:lineRule="exact"/>
        <w:ind w:firstLine="760"/>
      </w:pPr>
      <w:r>
        <w:t>выбирать источник получения информации: словарь, справочник;</w:t>
      </w:r>
    </w:p>
    <w:p w14:paraId="51052985">
      <w:pPr>
        <w:pStyle w:val="202"/>
        <w:shd w:val="clear" w:color="auto" w:fill="auto"/>
        <w:spacing w:before="0" w:after="0" w:line="485" w:lineRule="exact"/>
        <w:ind w:firstLine="760"/>
      </w:pPr>
      <w:r>
        <w:t>согласно заданному алгоритму находить в предложенном источнике (словаре,</w:t>
      </w:r>
    </w:p>
    <w:p w14:paraId="6237E010">
      <w:pPr>
        <w:pStyle w:val="202"/>
        <w:shd w:val="clear" w:color="auto" w:fill="auto"/>
        <w:spacing w:before="0" w:after="0" w:line="490" w:lineRule="exact"/>
        <w:jc w:val="left"/>
      </w:pPr>
      <w:r>
        <w:t>справочнике) информацию, представленную в явном виде;</w:t>
      </w:r>
    </w:p>
    <w:p w14:paraId="318F8DA1">
      <w:pPr>
        <w:pStyle w:val="202"/>
        <w:shd w:val="clear" w:color="auto" w:fill="auto"/>
        <w:spacing w:before="0" w:after="0"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29F9EDA4">
      <w:pPr>
        <w:pStyle w:val="202"/>
        <w:shd w:val="clear" w:color="auto" w:fill="auto"/>
        <w:spacing w:before="0" w:after="0" w:line="490" w:lineRule="exact"/>
        <w:ind w:firstLine="760"/>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76C6563B">
      <w:pPr>
        <w:pStyle w:val="202"/>
        <w:shd w:val="clear" w:color="auto" w:fill="auto"/>
        <w:spacing w:before="0" w:after="0" w:line="490" w:lineRule="exact"/>
        <w:ind w:firstLine="760"/>
      </w:pPr>
      <w:r>
        <w:t>анализировать и создавать текстовую, видео, графическую, звуковую, информацию в соответствии с учебной задачей;</w:t>
      </w:r>
    </w:p>
    <w:p w14:paraId="40E129E7">
      <w:pPr>
        <w:pStyle w:val="202"/>
        <w:shd w:val="clear" w:color="auto" w:fill="auto"/>
        <w:spacing w:before="0" w:after="0" w:line="490" w:lineRule="exact"/>
        <w:ind w:firstLine="760"/>
      </w:pPr>
      <w:r>
        <w:t>понимать информацию, зафиксированную в виде таблиц, схем, самостоятельно создавать схемы, таблицы по результатам работы с текстами.</w:t>
      </w:r>
    </w:p>
    <w:p w14:paraId="0ADA8C9B">
      <w:pPr>
        <w:pStyle w:val="202"/>
        <w:shd w:val="clear" w:color="auto" w:fill="auto"/>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14:paraId="56411575">
      <w:pPr>
        <w:pStyle w:val="202"/>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14:paraId="3196A84B">
      <w:pPr>
        <w:pStyle w:val="202"/>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14:paraId="454AC151">
      <w:pPr>
        <w:pStyle w:val="202"/>
        <w:shd w:val="clear" w:color="auto" w:fill="auto"/>
        <w:spacing w:before="0" w:after="0" w:line="490" w:lineRule="exact"/>
        <w:ind w:firstLine="76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14:paraId="4AA36904">
      <w:pPr>
        <w:pStyle w:val="202"/>
        <w:shd w:val="clear" w:color="auto" w:fill="auto"/>
        <w:spacing w:before="0" w:after="0" w:line="490" w:lineRule="exact"/>
        <w:ind w:firstLine="760"/>
      </w:pPr>
      <w:r>
        <w:t>подготавливать небольшие публичные выступления;</w:t>
      </w:r>
    </w:p>
    <w:p w14:paraId="78F63A2D">
      <w:pPr>
        <w:pStyle w:val="202"/>
        <w:shd w:val="clear" w:color="auto" w:fill="auto"/>
        <w:spacing w:before="0" w:after="0" w:line="490" w:lineRule="exact"/>
        <w:ind w:firstLine="760"/>
      </w:pPr>
      <w:r>
        <w:t>подбирать иллюстративный материал (рисунки, фото, плакаты) к тексту выступления.</w:t>
      </w:r>
    </w:p>
    <w:p w14:paraId="4CA6569F">
      <w:pPr>
        <w:pStyle w:val="202"/>
        <w:shd w:val="clear" w:color="auto" w:fill="auto"/>
        <w:spacing w:before="0" w:after="0" w:line="490" w:lineRule="exact"/>
        <w:ind w:firstLine="760"/>
      </w:pPr>
      <w:r>
        <w:t>У обучающегося будут сформированы умения самоорганизации как части регулятивных универсальных учебных действий:</w:t>
      </w:r>
    </w:p>
    <w:p w14:paraId="0EA1742B">
      <w:pPr>
        <w:pStyle w:val="202"/>
        <w:shd w:val="clear" w:color="auto" w:fill="auto"/>
        <w:spacing w:before="0" w:after="0" w:line="490" w:lineRule="exact"/>
        <w:ind w:left="760" w:right="220"/>
      </w:pPr>
      <w:r>
        <w:t>планировать действия по решению учебной задачи для получения результата; выстраивать последовательность выбранных действий.</w:t>
      </w:r>
    </w:p>
    <w:p w14:paraId="3B576BC9">
      <w:pPr>
        <w:pStyle w:val="202"/>
        <w:shd w:val="clear" w:color="auto" w:fill="auto"/>
        <w:spacing w:before="0" w:after="0" w:line="490" w:lineRule="exact"/>
        <w:ind w:left="760" w:right="220"/>
      </w:pPr>
      <w:r>
        <w:t>У обучающегося будут сформированы умения самоконтроля как</w:t>
      </w:r>
    </w:p>
    <w:p w14:paraId="7467CDB5">
      <w:pPr>
        <w:pStyle w:val="202"/>
        <w:shd w:val="clear" w:color="auto" w:fill="auto"/>
        <w:spacing w:before="0" w:after="0" w:line="490" w:lineRule="exact"/>
        <w:jc w:val="left"/>
      </w:pPr>
      <w:r>
        <w:t>части регулятивных универсальных учебных действий:</w:t>
      </w:r>
    </w:p>
    <w:p w14:paraId="15BCEDC2">
      <w:pPr>
        <w:pStyle w:val="202"/>
        <w:shd w:val="clear" w:color="auto" w:fill="auto"/>
        <w:spacing w:before="0" w:after="0" w:line="490" w:lineRule="exact"/>
        <w:ind w:firstLine="760"/>
        <w:jc w:val="left"/>
      </w:pPr>
      <w:r>
        <w:t>устанавливать причины успеха или неудач учебной деятельности; корректировать свои учебные действия для преодоления речевых ошибок.</w:t>
      </w:r>
    </w:p>
    <w:p w14:paraId="21C074C2">
      <w:pPr>
        <w:pStyle w:val="202"/>
        <w:shd w:val="clear" w:color="auto" w:fill="auto"/>
        <w:tabs>
          <w:tab w:val="left" w:pos="2079"/>
        </w:tabs>
        <w:spacing w:before="0" w:after="0" w:line="490" w:lineRule="exact"/>
        <w:ind w:left="760"/>
      </w:pPr>
      <w:r>
        <w:t>У обучающегося будут сформированы умения совместной деятельности:</w:t>
      </w:r>
    </w:p>
    <w:p w14:paraId="628089A2">
      <w:pPr>
        <w:pStyle w:val="202"/>
        <w:shd w:val="clear" w:color="auto" w:fill="auto"/>
        <w:spacing w:before="0" w:after="0"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1CF6451">
      <w:pPr>
        <w:pStyle w:val="202"/>
        <w:shd w:val="clear" w:color="auto" w:fill="auto"/>
        <w:spacing w:before="0" w:after="0" w:line="490" w:lineRule="exact"/>
        <w:ind w:firstLine="760"/>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0A9DCE5D">
      <w:pPr>
        <w:pStyle w:val="202"/>
        <w:shd w:val="clear" w:color="auto" w:fill="auto"/>
        <w:spacing w:before="0" w:after="0" w:line="490" w:lineRule="exact"/>
        <w:ind w:left="760" w:right="10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03320DBF">
      <w:pPr>
        <w:pStyle w:val="202"/>
        <w:shd w:val="clear" w:color="auto" w:fill="auto"/>
        <w:spacing w:before="0" w:after="0" w:line="490" w:lineRule="exact"/>
        <w:ind w:firstLine="760"/>
      </w:pPr>
      <w:r>
        <w:t>выполнять совместные проектные задания по литературному чтению на родном (татарском) языке с использованием предложенного образца.</w:t>
      </w:r>
    </w:p>
    <w:p w14:paraId="177CD6D7">
      <w:pPr>
        <w:pStyle w:val="202"/>
        <w:shd w:val="clear" w:color="auto" w:fill="auto"/>
        <w:spacing w:before="0" w:after="0" w:line="490" w:lineRule="exact"/>
        <w:ind w:firstLine="760"/>
      </w:pPr>
      <w:r>
        <w:t>Предметные результаты изучения литературного чтения на родном (татарском) языке. К концу обучения в 1 классе обучающийся научится:</w:t>
      </w:r>
    </w:p>
    <w:p w14:paraId="62CFB8EE">
      <w:pPr>
        <w:pStyle w:val="202"/>
        <w:shd w:val="clear" w:color="auto" w:fill="auto"/>
        <w:spacing w:before="0" w:after="0" w:line="490" w:lineRule="exact"/>
        <w:ind w:firstLine="760"/>
      </w:pPr>
      <w:r>
        <w:t>читать вслух (владеть техникой слогового плавного осознанного и правильного чтения вслух с учётом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14:paraId="54BF3B85">
      <w:pPr>
        <w:pStyle w:val="202"/>
        <w:shd w:val="clear" w:color="auto" w:fill="auto"/>
        <w:spacing w:before="0" w:after="0" w:line="490" w:lineRule="exact"/>
        <w:ind w:firstLine="760"/>
      </w:pPr>
      <w:r>
        <w:t>отвечать на вопросы в устной форме, подтверждать свой ответ примерами из текста, задавать вопросы к фактическому содержанию произведения; участвовать в беседе по прочитанному тексту;</w:t>
      </w:r>
    </w:p>
    <w:p w14:paraId="3CA650A0">
      <w:pPr>
        <w:pStyle w:val="202"/>
        <w:shd w:val="clear" w:color="auto" w:fill="auto"/>
        <w:spacing w:before="0" w:after="0" w:line="490" w:lineRule="exact"/>
        <w:ind w:firstLine="760"/>
      </w:pPr>
      <w:r>
        <w:t>определять (с помощью учителя) тему и главную мысль прочитанного или прослушанного текста;</w:t>
      </w:r>
    </w:p>
    <w:p w14:paraId="2CB0D70D">
      <w:pPr>
        <w:pStyle w:val="202"/>
        <w:shd w:val="clear" w:color="auto" w:fill="auto"/>
        <w:spacing w:before="0" w:after="0" w:line="490" w:lineRule="exact"/>
        <w:ind w:firstLine="760"/>
        <w:jc w:val="left"/>
      </w:pPr>
      <w:r>
        <w:t>характеризовать литературного героя, давать оценку его поступкам; читать наизусть 1-2 стихотворения разных авторов; выбирать книгу для самостоятельного чтения по совету учителя; рассказывать о прочитанной книге (автор, название, тема); различать отдельные жанры фольклора (считалки, заклички, загадки) и художественной литературы (рассказы, стихотворения);</w:t>
      </w:r>
    </w:p>
    <w:p w14:paraId="6F2B900D">
      <w:pPr>
        <w:pStyle w:val="202"/>
        <w:shd w:val="clear" w:color="auto" w:fill="auto"/>
        <w:spacing w:before="0" w:after="0" w:line="490" w:lineRule="exact"/>
        <w:ind w:firstLine="760"/>
      </w:pPr>
      <w:r>
        <w:t>отличать прозаическое произведение от стихотворного, выделять особенности стихотворного произведения (рифма);</w:t>
      </w:r>
    </w:p>
    <w:p w14:paraId="3DC57F09">
      <w:pPr>
        <w:pStyle w:val="202"/>
        <w:shd w:val="clear" w:color="auto" w:fill="auto"/>
        <w:tabs>
          <w:tab w:val="left" w:pos="2282"/>
          <w:tab w:val="left" w:pos="3650"/>
          <w:tab w:val="left" w:pos="6237"/>
        </w:tabs>
        <w:spacing w:before="0" w:after="0" w:line="490" w:lineRule="exact"/>
        <w:ind w:firstLine="760"/>
      </w:pPr>
      <w:r>
        <w:t>находить</w:t>
      </w:r>
      <w:r>
        <w:tab/>
      </w:r>
      <w:r>
        <w:t>средства</w:t>
      </w:r>
      <w:r>
        <w:tab/>
      </w:r>
      <w:r>
        <w:t>художественной</w:t>
      </w:r>
      <w:r>
        <w:tab/>
      </w:r>
      <w:r>
        <w:t>выразительности в тексте</w:t>
      </w:r>
    </w:p>
    <w:p w14:paraId="6BD51305">
      <w:pPr>
        <w:pStyle w:val="202"/>
        <w:shd w:val="clear" w:color="auto" w:fill="auto"/>
        <w:spacing w:before="0" w:after="0" w:line="490" w:lineRule="exact"/>
        <w:ind w:left="760" w:right="2140" w:hanging="760"/>
        <w:jc w:val="left"/>
      </w:pPr>
      <w:r>
        <w:t>(уменьшительно-ласкательные формы слов, синонимы, антонимы); выразительно читать, читать по ролям;</w:t>
      </w:r>
    </w:p>
    <w:p w14:paraId="6A768141">
      <w:pPr>
        <w:pStyle w:val="202"/>
        <w:shd w:val="clear" w:color="auto" w:fill="auto"/>
        <w:spacing w:before="0" w:after="0" w:line="490" w:lineRule="exact"/>
        <w:ind w:firstLine="760"/>
        <w:jc w:val="left"/>
      </w:pPr>
      <w:r>
        <w:t>составлять устное высказывание (2-3 предложения) на заданную тему по образцу (на основе прочитанного или прослушанного произведения); создавать текст-повествование.</w:t>
      </w:r>
    </w:p>
    <w:p w14:paraId="43C57156">
      <w:pPr>
        <w:pStyle w:val="202"/>
        <w:shd w:val="clear" w:color="auto" w:fill="auto"/>
        <w:spacing w:before="0" w:after="0" w:line="490" w:lineRule="exact"/>
        <w:ind w:firstLine="760"/>
        <w:jc w:val="left"/>
      </w:pPr>
      <w:r>
        <w:t>Предметные результаты изучения литературного чтения на родном (татарском) языке». К концу обучения во 2 классе обучающийся научится:</w:t>
      </w:r>
    </w:p>
    <w:p w14:paraId="165E8634">
      <w:pPr>
        <w:pStyle w:val="202"/>
        <w:shd w:val="clear" w:color="auto" w:fill="auto"/>
        <w:spacing w:before="0" w:after="0" w:line="490" w:lineRule="exact"/>
        <w:ind w:firstLine="760"/>
      </w:pPr>
      <w:r>
        <w:t>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переходить от чтения вслух к чтению про себя;</w:t>
      </w:r>
    </w:p>
    <w:p w14:paraId="23D3D9C5">
      <w:pPr>
        <w:pStyle w:val="202"/>
        <w:shd w:val="clear" w:color="auto" w:fill="auto"/>
        <w:spacing w:before="0" w:after="0" w:line="490" w:lineRule="exact"/>
        <w:ind w:firstLine="760"/>
        <w:jc w:val="left"/>
      </w:pPr>
      <w:r>
        <w:t>понимать смысл прочитанных произведений или воспринятых на слух; 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добре и зле);</w:t>
      </w:r>
    </w:p>
    <w:p w14:paraId="26CA126D">
      <w:pPr>
        <w:pStyle w:val="202"/>
        <w:shd w:val="clear" w:color="auto" w:fill="auto"/>
        <w:spacing w:before="0" w:after="0" w:line="490" w:lineRule="exact"/>
        <w:ind w:firstLine="760"/>
      </w:pPr>
      <w:r>
        <w:t>строить короткое монологическое высказывание (краткий и развёрнутый ответ на вопрос учителя);</w:t>
      </w:r>
    </w:p>
    <w:p w14:paraId="32DAFD68">
      <w:pPr>
        <w:pStyle w:val="202"/>
        <w:shd w:val="clear" w:color="auto" w:fill="auto"/>
        <w:spacing w:before="0" w:after="0" w:line="490" w:lineRule="exact"/>
        <w:ind w:firstLine="760"/>
        <w:jc w:val="left"/>
      </w:pPr>
      <w:r>
        <w:t xml:space="preserve">находить в тексте портретные характеристики персонажей, оценивать и характеризовать героев произведения (их имена, портреты, речь) и их поступки; читать наизусть </w:t>
      </w:r>
      <w:r>
        <w:rPr>
          <w:rStyle w:val="218"/>
        </w:rPr>
        <w:t>3-4</w:t>
      </w:r>
      <w:r>
        <w:t xml:space="preserve"> стихотворения разных авторов;</w:t>
      </w:r>
    </w:p>
    <w:p w14:paraId="75D88E8D">
      <w:pPr>
        <w:pStyle w:val="202"/>
        <w:shd w:val="clear" w:color="auto" w:fill="auto"/>
        <w:spacing w:before="0" w:after="0" w:line="490" w:lineRule="exact"/>
        <w:ind w:firstLine="760"/>
      </w:pPr>
      <w:r>
        <w:t>ориентироваться в книге, учебнике, опираясь на её аппарат (обложку, оглавление, иллюстрации);</w:t>
      </w:r>
    </w:p>
    <w:p w14:paraId="5EBC4CC4">
      <w:pPr>
        <w:pStyle w:val="202"/>
        <w:shd w:val="clear" w:color="auto" w:fill="auto"/>
        <w:spacing w:before="0" w:after="0" w:line="490" w:lineRule="exact"/>
        <w:ind w:firstLine="760"/>
      </w:pPr>
      <w:r>
        <w:t>различать отдельные жанры фольклора (пословицы и поговорки, загадки, сказки);</w:t>
      </w:r>
    </w:p>
    <w:p w14:paraId="0856ADFA">
      <w:pPr>
        <w:pStyle w:val="202"/>
        <w:shd w:val="clear" w:color="auto" w:fill="auto"/>
        <w:tabs>
          <w:tab w:val="left" w:pos="4130"/>
        </w:tabs>
        <w:spacing w:before="0" w:after="0" w:line="490" w:lineRule="exact"/>
        <w:ind w:firstLine="760"/>
      </w:pPr>
      <w:r>
        <w:t>находить в тексте</w:t>
      </w:r>
      <w:r>
        <w:tab/>
      </w:r>
      <w:r>
        <w:t>средства художественной выразительности</w:t>
      </w:r>
    </w:p>
    <w:p w14:paraId="16A66F53">
      <w:pPr>
        <w:pStyle w:val="202"/>
        <w:shd w:val="clear" w:color="auto" w:fill="auto"/>
        <w:spacing w:before="0" w:after="0" w:line="490" w:lineRule="exact"/>
        <w:ind w:left="760" w:right="1140" w:hanging="760"/>
        <w:jc w:val="left"/>
      </w:pPr>
      <w:r>
        <w:t>(олицетворение), понимать их роль в произведении; читать выразительно, словесно иллюстрировать; создавать текст-описание, используя выразительные средства; писать короткие сочинения по личным наблюдениям и впечатлениям.</w:t>
      </w:r>
    </w:p>
    <w:p w14:paraId="3EFFB2B7">
      <w:pPr>
        <w:pStyle w:val="202"/>
        <w:shd w:val="clear" w:color="auto" w:fill="auto"/>
        <w:spacing w:before="0" w:after="0" w:line="490" w:lineRule="exact"/>
        <w:ind w:left="760" w:right="1140" w:hanging="760"/>
        <w:jc w:val="left"/>
      </w:pPr>
      <w:r>
        <w:t>Предметные результаты изучения литературного чтения на родном (татарском) языке». К концу обучения в 3 классе обучающийся научится:</w:t>
      </w:r>
    </w:p>
    <w:p w14:paraId="2977E1CF">
      <w:pPr>
        <w:pStyle w:val="202"/>
        <w:shd w:val="clear" w:color="auto" w:fill="auto"/>
        <w:spacing w:before="0" w:after="0" w:line="490" w:lineRule="exact"/>
        <w:ind w:firstLine="760"/>
      </w:pPr>
      <w: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14:paraId="42A50A5E">
      <w:pPr>
        <w:pStyle w:val="202"/>
        <w:shd w:val="clear" w:color="auto" w:fill="auto"/>
        <w:spacing w:before="0" w:after="0" w:line="490" w:lineRule="exact"/>
        <w:ind w:firstLine="760"/>
      </w:pPr>
      <w:r>
        <w:t>в соответствии с учебной задачей обращаться к разным видам чтения (изучающее, выборочное, ознакомительное);</w:t>
      </w:r>
    </w:p>
    <w:p w14:paraId="2CF97614">
      <w:pPr>
        <w:pStyle w:val="202"/>
        <w:shd w:val="clear" w:color="auto" w:fill="auto"/>
        <w:spacing w:before="0" w:after="0" w:line="490" w:lineRule="exact"/>
        <w:ind w:firstLine="760"/>
        <w:jc w:val="left"/>
      </w:pPr>
      <w:r>
        <w:t>задавать вопросы к прочитанным произведениям, в том числе проблемного характера, участвовать в беседе по прочитанному тексту; определять позицию автора (вместе с учителем);</w:t>
      </w:r>
    </w:p>
    <w:p w14:paraId="2BCCD951">
      <w:pPr>
        <w:pStyle w:val="202"/>
        <w:shd w:val="clear" w:color="auto" w:fill="auto"/>
        <w:spacing w:before="0" w:after="0" w:line="490" w:lineRule="exact"/>
        <w:ind w:firstLine="760"/>
      </w:pPr>
      <w:r>
        <w:t>строить устное диалогическое и монологическое высказывания с соблюдением норм татарского литературного языка;</w:t>
      </w:r>
    </w:p>
    <w:p w14:paraId="7CC73DBC">
      <w:pPr>
        <w:pStyle w:val="202"/>
        <w:shd w:val="clear" w:color="auto" w:fill="auto"/>
        <w:spacing w:before="0" w:after="0" w:line="490" w:lineRule="exact"/>
        <w:ind w:firstLine="760"/>
      </w:pPr>
      <w:r>
        <w:t>называть имена писателей и поэтов - авторов изучаемых произведений; перечислять названия их произведений и кратко пересказывать содержание прочитанных текстов;</w:t>
      </w:r>
    </w:p>
    <w:p w14:paraId="051F0839">
      <w:pPr>
        <w:pStyle w:val="202"/>
        <w:shd w:val="clear" w:color="auto" w:fill="auto"/>
        <w:spacing w:before="0" w:after="0" w:line="490" w:lineRule="exact"/>
        <w:ind w:firstLine="760"/>
      </w:pPr>
      <w:r>
        <w:t>составлять план текста (вопросный, номинативный); пересказывать текст (подробно, выборочно, сжато);</w:t>
      </w:r>
    </w:p>
    <w:p w14:paraId="7F71FB2C">
      <w:pPr>
        <w:pStyle w:val="202"/>
        <w:shd w:val="clear" w:color="auto" w:fill="auto"/>
        <w:spacing w:before="0" w:after="0" w:line="490" w:lineRule="exact"/>
        <w:ind w:firstLine="760"/>
      </w:pPr>
      <w:r>
        <w:t>читать наизусть 4-5 стихотворений разных авторов;</w:t>
      </w:r>
    </w:p>
    <w:p w14:paraId="35659918">
      <w:pPr>
        <w:pStyle w:val="202"/>
        <w:shd w:val="clear" w:color="auto" w:fill="auto"/>
        <w:spacing w:before="0" w:after="0" w:line="490" w:lineRule="exact"/>
        <w:ind w:firstLine="760"/>
      </w:pPr>
      <w:r>
        <w:t>находить и различать средства художественной выразительности (сравнения, эпитеты) в произведениях устного народного творчества и авторской литературе;</w:t>
      </w:r>
    </w:p>
    <w:p w14:paraId="34B156B3">
      <w:pPr>
        <w:pStyle w:val="202"/>
        <w:shd w:val="clear" w:color="auto" w:fill="auto"/>
        <w:spacing w:before="0" w:after="0" w:line="490" w:lineRule="exact"/>
        <w:ind w:firstLine="760"/>
      </w:pPr>
      <w:r>
        <w:t>интерпретировать литературный текст, выражать свои мысли и чувства</w:t>
      </w:r>
    </w:p>
    <w:p w14:paraId="3C6AD2F0">
      <w:pPr>
        <w:pStyle w:val="202"/>
        <w:shd w:val="clear" w:color="auto" w:fill="auto"/>
        <w:spacing w:before="0" w:after="0" w:line="490" w:lineRule="exact"/>
        <w:jc w:val="left"/>
      </w:pPr>
      <w:r>
        <w:t>по поводу увиденного, прочитанного и услышанного;</w:t>
      </w:r>
    </w:p>
    <w:p w14:paraId="1C2E4E4F">
      <w:pPr>
        <w:pStyle w:val="202"/>
        <w:shd w:val="clear" w:color="auto" w:fill="auto"/>
        <w:spacing w:before="0" w:after="0" w:line="490" w:lineRule="exact"/>
        <w:ind w:firstLine="760"/>
        <w:jc w:val="left"/>
      </w:pPr>
      <w:r>
        <w:t>придумывать продолжение прочитанного произведения, сочинять произведения по аналогии с прочитанным; создавать текст-рассуждение.</w:t>
      </w:r>
    </w:p>
    <w:p w14:paraId="73425C4B">
      <w:pPr>
        <w:pStyle w:val="202"/>
        <w:shd w:val="clear" w:color="auto" w:fill="auto"/>
        <w:spacing w:before="0" w:after="0" w:line="490" w:lineRule="exact"/>
        <w:ind w:firstLine="760"/>
        <w:jc w:val="left"/>
      </w:pPr>
      <w:r>
        <w:t>Предметные результаты изучения литературного чтения на родном (татарском) языке. К концу обучения в 4 классе обучающийся научится:</w:t>
      </w:r>
    </w:p>
    <w:p w14:paraId="2F16AA36">
      <w:pPr>
        <w:pStyle w:val="202"/>
        <w:shd w:val="clear" w:color="auto" w:fill="auto"/>
        <w:spacing w:before="0" w:after="0" w:line="490" w:lineRule="exact"/>
        <w:ind w:firstLine="760"/>
      </w:pPr>
      <w:r>
        <w:t>читать про себя (используя технику автоматизированного чтения) с соблюдением орфоэпических и интонационных норм;</w:t>
      </w:r>
    </w:p>
    <w:p w14:paraId="2F36F595">
      <w:pPr>
        <w:pStyle w:val="202"/>
        <w:shd w:val="clear" w:color="auto" w:fill="auto"/>
        <w:spacing w:before="0" w:after="0" w:line="490" w:lineRule="exact"/>
        <w:ind w:firstLine="760"/>
      </w:pPr>
      <w:r>
        <w:t>пересказывать содержание изученных литературных произведений, указывать их авторов и названия;</w:t>
      </w:r>
    </w:p>
    <w:p w14:paraId="00F0AE25">
      <w:pPr>
        <w:pStyle w:val="202"/>
        <w:shd w:val="clear" w:color="auto" w:fill="auto"/>
        <w:spacing w:before="0" w:after="0" w:line="490" w:lineRule="exact"/>
        <w:ind w:firstLine="760"/>
      </w:pPr>
      <w:r>
        <w:t>обосновывать своё мнение о литературном произведении или герое, подтверждать его фрагментами или отдельными строчками из произведения; участвовать в беседе по прочитанному тексту;</w:t>
      </w:r>
    </w:p>
    <w:p w14:paraId="066374ED">
      <w:pPr>
        <w:pStyle w:val="202"/>
        <w:shd w:val="clear" w:color="auto" w:fill="auto"/>
        <w:spacing w:before="0" w:after="0" w:line="490" w:lineRule="exact"/>
        <w:ind w:firstLine="760"/>
      </w:pPr>
      <w:r>
        <w:t>делить текст на смысловые части, составлять план текста и использовать его для пересказа; пересказывать текст сжато, подробно, выборочно;</w:t>
      </w:r>
    </w:p>
    <w:p w14:paraId="62E7D2F9">
      <w:pPr>
        <w:pStyle w:val="202"/>
        <w:shd w:val="clear" w:color="auto" w:fill="auto"/>
        <w:spacing w:before="0" w:after="0" w:line="490" w:lineRule="exact"/>
        <w:ind w:firstLine="760"/>
        <w:jc w:val="left"/>
      </w:pPr>
      <w: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как внутри одного, так и в нескольких разных произведениях, выявлять авторское отношение к герою; читать наизусть 5-6 стихотворений разных авторов;</w:t>
      </w:r>
    </w:p>
    <w:p w14:paraId="5D6AA42F">
      <w:pPr>
        <w:pStyle w:val="202"/>
        <w:shd w:val="clear" w:color="auto" w:fill="auto"/>
        <w:spacing w:before="0" w:after="0" w:line="490" w:lineRule="exact"/>
        <w:ind w:firstLine="760"/>
      </w:pPr>
      <w:r>
        <w:t>самостоятельно находить в тексте средства художественной выразительности (метафоры), понимать их роль в произведении;</w:t>
      </w:r>
    </w:p>
    <w:p w14:paraId="593977B3">
      <w:pPr>
        <w:pStyle w:val="202"/>
        <w:shd w:val="clear" w:color="auto" w:fill="auto"/>
        <w:spacing w:before="0" w:after="0" w:line="490" w:lineRule="exact"/>
        <w:ind w:firstLine="760"/>
      </w:pPr>
      <w:r>
        <w:t>создавать собственный текст на основе художественного произведения, по иллюстрациям, на основе личного опыта;</w:t>
      </w:r>
    </w:p>
    <w:p w14:paraId="1BA074F1">
      <w:pPr>
        <w:pStyle w:val="202"/>
        <w:shd w:val="clear" w:color="auto" w:fill="auto"/>
        <w:spacing w:before="0" w:after="0" w:line="490" w:lineRule="exact"/>
        <w:ind w:firstLine="760"/>
      </w:pPr>
      <w:r>
        <w:t>выполнять проектные задания с использованием различных источников и способов переработки информации.</w:t>
      </w:r>
    </w:p>
    <w:p w14:paraId="345584DE">
      <w:pPr>
        <w:pStyle w:val="202"/>
        <w:shd w:val="clear" w:color="auto" w:fill="auto"/>
        <w:tabs>
          <w:tab w:val="left" w:pos="1311"/>
        </w:tabs>
        <w:spacing w:before="0" w:after="0" w:line="490" w:lineRule="exact"/>
        <w:jc w:val="center"/>
        <w:rPr>
          <w:b/>
        </w:rPr>
      </w:pPr>
      <w:r>
        <w:rPr>
          <w:b/>
        </w:rPr>
        <w:t>Федеральная рабочая программа по учебному предмету «Иностранный (английский) язык».</w:t>
      </w:r>
    </w:p>
    <w:p w14:paraId="79A40F04">
      <w:pPr>
        <w:pStyle w:val="202"/>
        <w:shd w:val="clear" w:color="auto" w:fill="auto"/>
        <w:tabs>
          <w:tab w:val="left" w:pos="1537"/>
        </w:tabs>
        <w:spacing w:before="0" w:after="0" w:line="490" w:lineRule="exact"/>
        <w:ind w:firstLine="709"/>
      </w:pPr>
      <w: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25CB2456">
      <w:pPr>
        <w:pStyle w:val="202"/>
        <w:shd w:val="clear" w:color="auto" w:fill="auto"/>
        <w:tabs>
          <w:tab w:val="left" w:pos="1573"/>
        </w:tabs>
        <w:spacing w:before="0" w:after="0" w:line="490" w:lineRule="exact"/>
        <w:ind w:left="780"/>
      </w:pPr>
      <w:r>
        <w:t>Пояснительная записка.</w:t>
      </w:r>
    </w:p>
    <w:p w14:paraId="125E450D">
      <w:pPr>
        <w:pStyle w:val="202"/>
        <w:shd w:val="clear" w:color="auto" w:fill="auto"/>
        <w:tabs>
          <w:tab w:val="left" w:pos="1573"/>
        </w:tabs>
        <w:spacing w:before="0" w:after="0" w:line="490" w:lineRule="exact"/>
        <w:ind w:firstLine="851"/>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F32D5A7">
      <w:pPr>
        <w:pStyle w:val="202"/>
        <w:shd w:val="clear" w:color="auto" w:fill="auto"/>
        <w:spacing w:before="0" w:after="0" w:line="490" w:lineRule="exact"/>
        <w:ind w:firstLine="780"/>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5AC308F4">
      <w:pPr>
        <w:pStyle w:val="202"/>
        <w:shd w:val="clear" w:color="auto" w:fill="auto"/>
        <w:spacing w:before="0" w:after="0" w:line="490" w:lineRule="exact"/>
        <w:ind w:firstLine="780"/>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1329BF9A">
      <w:pPr>
        <w:pStyle w:val="202"/>
        <w:shd w:val="clear" w:color="auto" w:fill="auto"/>
        <w:spacing w:before="0" w:after="0" w:line="490"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B5642B1">
      <w:pPr>
        <w:pStyle w:val="202"/>
        <w:shd w:val="clear" w:color="auto" w:fill="auto"/>
        <w:tabs>
          <w:tab w:val="left" w:pos="1741"/>
        </w:tabs>
        <w:spacing w:before="0" w:after="0" w:line="490" w:lineRule="exact"/>
        <w:ind w:firstLine="851"/>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2E5016A9">
      <w:pPr>
        <w:pStyle w:val="202"/>
        <w:shd w:val="clear" w:color="auto" w:fill="auto"/>
        <w:tabs>
          <w:tab w:val="left" w:pos="1741"/>
        </w:tabs>
        <w:spacing w:before="0" w:after="0" w:line="490" w:lineRule="exact"/>
        <w:ind w:firstLine="851"/>
      </w:pPr>
      <w:r>
        <w:t>Образовательные цели программы по иностранному (английскому) языку на уровне начального общего образования включают:</w:t>
      </w:r>
    </w:p>
    <w:p w14:paraId="41BA19B8">
      <w:pPr>
        <w:pStyle w:val="202"/>
        <w:shd w:val="clear" w:color="auto" w:fill="auto"/>
        <w:spacing w:before="0" w:after="0" w:line="490" w:lineRule="exact"/>
        <w:ind w:firstLine="78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45C5764E">
      <w:pPr>
        <w:pStyle w:val="202"/>
        <w:shd w:val="clear" w:color="auto" w:fill="auto"/>
        <w:spacing w:before="0" w:after="0" w:line="490" w:lineRule="exact"/>
        <w:ind w:firstLine="78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70A27BF2">
      <w:pPr>
        <w:pStyle w:val="202"/>
        <w:shd w:val="clear" w:color="auto" w:fill="auto"/>
        <w:spacing w:before="0" w:after="0" w:line="490" w:lineRule="exact"/>
        <w:ind w:firstLine="780"/>
      </w:pPr>
      <w:r>
        <w:t>освоение знаний о языковых явлениях изучаемого иностранного языка, о разных способах выражения мысли на родном и иностранном языках;</w:t>
      </w:r>
    </w:p>
    <w:p w14:paraId="3F001ED6">
      <w:pPr>
        <w:pStyle w:val="202"/>
        <w:shd w:val="clear" w:color="auto" w:fill="auto"/>
        <w:spacing w:before="0" w:after="0" w:line="490" w:lineRule="exact"/>
        <w:ind w:firstLine="780"/>
      </w:pPr>
      <w:r>
        <w:t>использование для решения учебных задач интеллектуальных операций (сравнение, анализ, обобщение);</w:t>
      </w:r>
    </w:p>
    <w:p w14:paraId="3E5D9BAE">
      <w:pPr>
        <w:pStyle w:val="202"/>
        <w:shd w:val="clear" w:color="auto" w:fill="auto"/>
        <w:spacing w:before="0" w:after="0" w:line="490" w:lineRule="exact"/>
        <w:ind w:firstLine="78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9F938DE">
      <w:pPr>
        <w:pStyle w:val="202"/>
        <w:shd w:val="clear" w:color="auto" w:fill="auto"/>
        <w:spacing w:before="0" w:after="0" w:line="490" w:lineRule="exact"/>
        <w:ind w:firstLine="780"/>
      </w:pPr>
      <w:r>
        <w:t>Развивающие цели программы по иностранному (английскому) языку на уровне начального общего образования включают:</w:t>
      </w:r>
    </w:p>
    <w:p w14:paraId="193B2340">
      <w:pPr>
        <w:pStyle w:val="202"/>
        <w:shd w:val="clear" w:color="auto" w:fill="auto"/>
        <w:spacing w:before="0" w:after="0" w:line="490" w:lineRule="exact"/>
        <w:ind w:firstLine="78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7BEA8C19">
      <w:pPr>
        <w:pStyle w:val="202"/>
        <w:shd w:val="clear" w:color="auto" w:fill="auto"/>
        <w:spacing w:before="0" w:after="0" w:line="490" w:lineRule="exact"/>
        <w:ind w:firstLine="780"/>
      </w:pPr>
      <w:r>
        <w:t>становление коммуникативной культуры обучающихся и их общего речевого развития;</w:t>
      </w:r>
    </w:p>
    <w:p w14:paraId="2AB4D00E">
      <w:pPr>
        <w:pStyle w:val="202"/>
        <w:shd w:val="clear" w:color="auto" w:fill="auto"/>
        <w:spacing w:before="0" w:after="0"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732A22CC">
      <w:pPr>
        <w:pStyle w:val="202"/>
        <w:shd w:val="clear" w:color="auto" w:fill="auto"/>
        <w:spacing w:before="0" w:after="0" w:line="490" w:lineRule="exact"/>
        <w:ind w:firstLine="76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2772F142">
      <w:pPr>
        <w:pStyle w:val="202"/>
        <w:shd w:val="clear" w:color="auto" w:fill="auto"/>
        <w:spacing w:before="0" w:after="0" w:line="490" w:lineRule="exact"/>
        <w:ind w:firstLine="76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12B5BF83">
      <w:pPr>
        <w:pStyle w:val="202"/>
        <w:shd w:val="clear" w:color="auto" w:fill="auto"/>
        <w:spacing w:before="0" w:after="0" w:line="490" w:lineRule="exact"/>
        <w:ind w:firstLine="76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1C4D3B35">
      <w:pPr>
        <w:pStyle w:val="202"/>
        <w:shd w:val="clear" w:color="auto" w:fill="auto"/>
        <w:spacing w:before="0" w:after="0"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14:paraId="73795C39">
      <w:pPr>
        <w:pStyle w:val="202"/>
        <w:shd w:val="clear" w:color="auto" w:fill="auto"/>
        <w:spacing w:before="0" w:after="0" w:line="490" w:lineRule="exact"/>
        <w:ind w:firstLine="76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418E356">
      <w:pPr>
        <w:pStyle w:val="202"/>
        <w:shd w:val="clear" w:color="auto" w:fill="auto"/>
        <w:spacing w:before="0" w:after="0"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1E01E869">
      <w:pPr>
        <w:pStyle w:val="202"/>
        <w:shd w:val="clear" w:color="auto" w:fill="auto"/>
        <w:spacing w:before="0" w:after="0" w:line="490" w:lineRule="exact"/>
        <w:ind w:firstLine="760"/>
      </w:pPr>
      <w:r>
        <w:t>воспитание эмоционального и познавательного интереса к художественной культуре других народов;</w:t>
      </w:r>
    </w:p>
    <w:p w14:paraId="7965E62D">
      <w:pPr>
        <w:pStyle w:val="202"/>
        <w:shd w:val="clear" w:color="auto" w:fill="auto"/>
        <w:spacing w:before="0" w:after="0" w:line="490" w:lineRule="exact"/>
        <w:ind w:firstLine="760"/>
      </w:pPr>
      <w:r>
        <w:t>формирование положительной мотивации и устойчивого учебнопознавательного интереса к предмету «Иностранный язык».</w:t>
      </w:r>
    </w:p>
    <w:p w14:paraId="3217EB25">
      <w:pPr>
        <w:pStyle w:val="202"/>
        <w:shd w:val="clear" w:color="auto" w:fill="auto"/>
        <w:spacing w:before="0" w:after="0" w:line="490" w:lineRule="exact"/>
        <w:ind w:firstLine="760"/>
      </w:pPr>
      <w:r>
        <w:t xml:space="preserve">Общее число часов, рекомендованных для изучения иностранного (английского) языка - 204 часа: во 2 классе - </w:t>
      </w:r>
      <w:r>
        <w:rPr>
          <w:rStyle w:val="225"/>
          <w:b w:val="0"/>
          <w:bCs w:val="0"/>
        </w:rPr>
        <w:t>68</w:t>
      </w:r>
      <w:r>
        <w:t xml:space="preserve"> часов (2 часа в неделю), в 3 классе - </w:t>
      </w:r>
      <w:r>
        <w:rPr>
          <w:rStyle w:val="225"/>
          <w:b w:val="0"/>
          <w:bCs w:val="0"/>
        </w:rPr>
        <w:t>68</w:t>
      </w:r>
      <w:r>
        <w:t xml:space="preserve"> часов (2 часа в неделю), в 4 классе - </w:t>
      </w:r>
      <w:r>
        <w:rPr>
          <w:rStyle w:val="225"/>
          <w:b w:val="0"/>
          <w:bCs w:val="0"/>
        </w:rPr>
        <w:t>68</w:t>
      </w:r>
      <w:r>
        <w:t xml:space="preserve"> часов (2 часа в неделю).</w:t>
      </w:r>
    </w:p>
    <w:p w14:paraId="5A4F9C00">
      <w:pPr>
        <w:pStyle w:val="202"/>
        <w:shd w:val="clear" w:color="auto" w:fill="auto"/>
        <w:spacing w:before="0" w:after="0" w:line="490" w:lineRule="exact"/>
        <w:ind w:firstLine="780"/>
        <w:rPr>
          <w:u w:val="single"/>
        </w:rPr>
      </w:pPr>
      <w:r>
        <w:rPr>
          <w:u w:val="single"/>
        </w:rPr>
        <w:t>Содержание обучения во 2 классе.</w:t>
      </w:r>
    </w:p>
    <w:p w14:paraId="20B0B798">
      <w:pPr>
        <w:pStyle w:val="202"/>
        <w:shd w:val="clear" w:color="auto" w:fill="auto"/>
        <w:tabs>
          <w:tab w:val="left" w:pos="1834"/>
        </w:tabs>
        <w:spacing w:before="0" w:after="0" w:line="490" w:lineRule="exact"/>
        <w:ind w:left="780"/>
      </w:pPr>
      <w:r>
        <w:t>Тематическое содержание речи.</w:t>
      </w:r>
    </w:p>
    <w:p w14:paraId="7EE8EB08">
      <w:pPr>
        <w:pStyle w:val="202"/>
        <w:shd w:val="clear" w:color="auto" w:fill="auto"/>
        <w:tabs>
          <w:tab w:val="left" w:pos="2046"/>
        </w:tabs>
        <w:spacing w:before="0" w:after="0" w:line="490" w:lineRule="exact"/>
        <w:ind w:left="780"/>
      </w:pPr>
      <w:r>
        <w:t>Мир моего «я».</w:t>
      </w:r>
    </w:p>
    <w:p w14:paraId="132F9E83">
      <w:pPr>
        <w:pStyle w:val="202"/>
        <w:shd w:val="clear" w:color="auto" w:fill="auto"/>
        <w:spacing w:before="0" w:after="0" w:line="490" w:lineRule="exact"/>
        <w:ind w:firstLine="780"/>
      </w:pPr>
      <w:r>
        <w:t>Приветствие. Знакомство. Моя семья. Мой день рождения. Моя любимая еда.</w:t>
      </w:r>
    </w:p>
    <w:p w14:paraId="66E31A42">
      <w:pPr>
        <w:pStyle w:val="202"/>
        <w:shd w:val="clear" w:color="auto" w:fill="auto"/>
        <w:tabs>
          <w:tab w:val="left" w:pos="1834"/>
        </w:tabs>
        <w:spacing w:before="0" w:after="0" w:line="490" w:lineRule="exact"/>
        <w:ind w:left="780"/>
      </w:pPr>
      <w:r>
        <w:t>Мир моих увлечений.</w:t>
      </w:r>
    </w:p>
    <w:p w14:paraId="6549E5FF">
      <w:pPr>
        <w:pStyle w:val="202"/>
        <w:shd w:val="clear" w:color="auto" w:fill="auto"/>
        <w:spacing w:before="0" w:after="0" w:line="490" w:lineRule="exact"/>
        <w:ind w:firstLine="780"/>
      </w:pPr>
      <w:r>
        <w:t>Любимый цвет, игрушка. Любимые занятия. Мой питомец. Выходной день.</w:t>
      </w:r>
    </w:p>
    <w:p w14:paraId="1BAD95DC">
      <w:pPr>
        <w:pStyle w:val="202"/>
        <w:shd w:val="clear" w:color="auto" w:fill="auto"/>
        <w:tabs>
          <w:tab w:val="left" w:pos="2046"/>
        </w:tabs>
        <w:spacing w:before="0" w:after="0" w:line="490" w:lineRule="exact"/>
        <w:ind w:left="780"/>
      </w:pPr>
      <w:r>
        <w:t>Мир вокруг меня.</w:t>
      </w:r>
    </w:p>
    <w:p w14:paraId="2D1703C5">
      <w:pPr>
        <w:pStyle w:val="202"/>
        <w:shd w:val="clear" w:color="auto" w:fill="auto"/>
        <w:spacing w:before="0" w:after="0" w:line="490" w:lineRule="exact"/>
        <w:ind w:firstLine="780"/>
      </w:pPr>
      <w:r>
        <w:t>Моя школа. Мои друзья. Моя малая родина (город, село).</w:t>
      </w:r>
    </w:p>
    <w:p w14:paraId="502DA071">
      <w:pPr>
        <w:pStyle w:val="202"/>
        <w:shd w:val="clear" w:color="auto" w:fill="auto"/>
        <w:tabs>
          <w:tab w:val="left" w:pos="2050"/>
        </w:tabs>
        <w:spacing w:before="0" w:after="0" w:line="490" w:lineRule="exact"/>
        <w:ind w:left="780"/>
      </w:pPr>
      <w:r>
        <w:t>Родная страна и страны изучаемого языка.</w:t>
      </w:r>
    </w:p>
    <w:p w14:paraId="65A0B431">
      <w:pPr>
        <w:pStyle w:val="202"/>
        <w:shd w:val="clear" w:color="auto" w:fill="auto"/>
        <w:spacing w:before="0" w:after="0" w:line="490" w:lineRule="exact"/>
        <w:ind w:firstLine="78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1AC942CB">
      <w:pPr>
        <w:pStyle w:val="202"/>
        <w:shd w:val="clear" w:color="auto" w:fill="auto"/>
        <w:tabs>
          <w:tab w:val="left" w:pos="1834"/>
        </w:tabs>
        <w:spacing w:before="0" w:after="0" w:line="490" w:lineRule="exact"/>
        <w:ind w:left="780"/>
      </w:pPr>
      <w:r>
        <w:t>Коммуникативные умения.</w:t>
      </w:r>
    </w:p>
    <w:p w14:paraId="58A438C0">
      <w:pPr>
        <w:pStyle w:val="202"/>
        <w:shd w:val="clear" w:color="auto" w:fill="auto"/>
        <w:tabs>
          <w:tab w:val="left" w:pos="2046"/>
        </w:tabs>
        <w:spacing w:before="0" w:after="0" w:line="490" w:lineRule="exact"/>
        <w:ind w:left="780"/>
      </w:pPr>
      <w:r>
        <w:t>Говорение.</w:t>
      </w:r>
    </w:p>
    <w:p w14:paraId="5389E50A">
      <w:pPr>
        <w:pStyle w:val="202"/>
        <w:shd w:val="clear" w:color="auto" w:fill="auto"/>
        <w:tabs>
          <w:tab w:val="left" w:pos="2257"/>
        </w:tabs>
        <w:spacing w:before="0" w:after="0" w:line="490" w:lineRule="exact"/>
        <w:ind w:left="780"/>
      </w:pPr>
      <w:r>
        <w:t>Коммуникативные умения диалогической речи.</w:t>
      </w:r>
    </w:p>
    <w:p w14:paraId="1B01A948">
      <w:pPr>
        <w:pStyle w:val="202"/>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81A3AF3">
      <w:pPr>
        <w:pStyle w:val="202"/>
        <w:shd w:val="clear" w:color="auto" w:fill="auto"/>
        <w:spacing w:before="0" w:after="0"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3E283FC">
      <w:pPr>
        <w:pStyle w:val="202"/>
        <w:shd w:val="clear" w:color="auto" w:fill="auto"/>
        <w:spacing w:before="0" w:after="0"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14:paraId="46F7441E">
      <w:pPr>
        <w:pStyle w:val="202"/>
        <w:shd w:val="clear" w:color="auto" w:fill="auto"/>
        <w:tabs>
          <w:tab w:val="left" w:pos="2257"/>
        </w:tabs>
        <w:spacing w:before="0" w:after="0" w:line="490" w:lineRule="exact"/>
        <w:ind w:left="780"/>
      </w:pPr>
      <w:r>
        <w:t>Коммуникативные умения монологической речи.</w:t>
      </w:r>
    </w:p>
    <w:p w14:paraId="0FEBADCE">
      <w:pPr>
        <w:pStyle w:val="202"/>
        <w:shd w:val="clear" w:color="auto" w:fill="auto"/>
        <w:spacing w:before="0" w:after="0" w:line="490" w:lineRule="exact"/>
        <w:ind w:firstLine="74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2FBCB30F">
      <w:pPr>
        <w:pStyle w:val="202"/>
        <w:shd w:val="clear" w:color="auto" w:fill="auto"/>
        <w:tabs>
          <w:tab w:val="left" w:pos="1949"/>
        </w:tabs>
        <w:spacing w:before="0" w:after="0" w:line="490" w:lineRule="exact"/>
        <w:ind w:left="740"/>
      </w:pPr>
      <w:r>
        <w:t>Аудирование.</w:t>
      </w:r>
    </w:p>
    <w:p w14:paraId="74EAF86E">
      <w:pPr>
        <w:pStyle w:val="202"/>
        <w:shd w:val="clear" w:color="auto" w:fill="auto"/>
        <w:spacing w:before="0" w:after="0" w:line="490" w:lineRule="exact"/>
        <w:ind w:firstLine="740"/>
      </w:pPr>
      <w:r>
        <w:t>Понимание на слух речи учителя и других обучающихся и вербальная/невербальная реакция на услышанное (при непосредственном общении).</w:t>
      </w:r>
    </w:p>
    <w:p w14:paraId="21F69DCE">
      <w:pPr>
        <w:pStyle w:val="202"/>
        <w:shd w:val="clear" w:color="auto" w:fill="auto"/>
        <w:spacing w:before="0" w:after="0" w:line="490" w:lineRule="exact"/>
        <w:ind w:firstLine="74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F4121EB">
      <w:pPr>
        <w:pStyle w:val="202"/>
        <w:shd w:val="clear" w:color="auto" w:fill="auto"/>
        <w:spacing w:before="0" w:after="0" w:line="490" w:lineRule="exact"/>
        <w:ind w:firstLine="74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66B7D96E">
      <w:pPr>
        <w:pStyle w:val="202"/>
        <w:shd w:val="clear" w:color="auto" w:fill="auto"/>
        <w:spacing w:before="0" w:after="0" w:line="490" w:lineRule="exact"/>
        <w:ind w:firstLine="740"/>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023E1869">
      <w:pPr>
        <w:pStyle w:val="202"/>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14:paraId="6428A4A0">
      <w:pPr>
        <w:pStyle w:val="202"/>
        <w:shd w:val="clear" w:color="auto" w:fill="auto"/>
        <w:tabs>
          <w:tab w:val="left" w:pos="1949"/>
        </w:tabs>
        <w:spacing w:before="0" w:after="0" w:line="490" w:lineRule="exact"/>
        <w:ind w:left="740"/>
      </w:pPr>
      <w:r>
        <w:t>Смысловое чтение.</w:t>
      </w:r>
    </w:p>
    <w:p w14:paraId="33F806EA">
      <w:pPr>
        <w:pStyle w:val="202"/>
        <w:shd w:val="clear" w:color="auto" w:fill="auto"/>
        <w:spacing w:before="0" w:after="0"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7B3CBA4E">
      <w:pPr>
        <w:pStyle w:val="202"/>
        <w:shd w:val="clear" w:color="auto" w:fill="auto"/>
        <w:spacing w:before="0" w:after="0" w:line="490" w:lineRule="exact"/>
        <w:ind w:firstLine="740"/>
      </w:pPr>
      <w:r>
        <w:t>Тексты для чтения вслух: диалог, рассказ, сказка.</w:t>
      </w:r>
    </w:p>
    <w:p w14:paraId="51229939">
      <w:pPr>
        <w:pStyle w:val="202"/>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935ABA3">
      <w:pPr>
        <w:pStyle w:val="202"/>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1ED10642">
      <w:pPr>
        <w:pStyle w:val="202"/>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262A5381">
      <w:pPr>
        <w:pStyle w:val="202"/>
        <w:shd w:val="clear" w:color="auto" w:fill="auto"/>
        <w:spacing w:before="0" w:after="0" w:line="490" w:lineRule="exact"/>
        <w:ind w:firstLine="760"/>
      </w:pPr>
      <w:r>
        <w:t>Тексты для чтения про себя: диалог, рассказ, сказка, электронное сообщение личного характера.</w:t>
      </w:r>
    </w:p>
    <w:p w14:paraId="1CF24852">
      <w:pPr>
        <w:pStyle w:val="202"/>
        <w:shd w:val="clear" w:color="auto" w:fill="auto"/>
        <w:tabs>
          <w:tab w:val="left" w:pos="2012"/>
        </w:tabs>
        <w:spacing w:before="0" w:after="0" w:line="490" w:lineRule="exact"/>
        <w:ind w:left="760"/>
      </w:pPr>
      <w:r>
        <w:t>Письмо.</w:t>
      </w:r>
    </w:p>
    <w:p w14:paraId="6D1093BA">
      <w:pPr>
        <w:pStyle w:val="202"/>
        <w:shd w:val="clear" w:color="auto" w:fill="auto"/>
        <w:spacing w:before="0" w:after="0" w:line="490" w:lineRule="exact"/>
        <w:ind w:firstLine="760"/>
      </w:pPr>
      <w:r>
        <w:t>Овладение техникой письма (полупечатное написание букв, буквосочетаний,</w:t>
      </w:r>
    </w:p>
    <w:p w14:paraId="59C5CB53">
      <w:pPr>
        <w:pStyle w:val="202"/>
        <w:shd w:val="clear" w:color="auto" w:fill="auto"/>
        <w:spacing w:before="0" w:after="0" w:line="490" w:lineRule="exact"/>
        <w:jc w:val="left"/>
      </w:pPr>
      <w:r>
        <w:t>слов).</w:t>
      </w:r>
    </w:p>
    <w:p w14:paraId="7023E3FA">
      <w:pPr>
        <w:pStyle w:val="202"/>
        <w:shd w:val="clear" w:color="auto" w:fill="auto"/>
        <w:spacing w:before="0" w:after="0" w:line="490" w:lineRule="exact"/>
        <w:ind w:firstLine="760"/>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3805F0DE">
      <w:pPr>
        <w:pStyle w:val="202"/>
        <w:shd w:val="clear" w:color="auto" w:fill="auto"/>
        <w:spacing w:before="0" w:after="0"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479AFE4A">
      <w:pPr>
        <w:pStyle w:val="202"/>
        <w:shd w:val="clear" w:color="auto" w:fill="auto"/>
        <w:spacing w:before="0" w:after="0" w:line="490" w:lineRule="exact"/>
        <w:ind w:firstLine="760"/>
      </w:pPr>
      <w:r>
        <w:t>Написание с использованием образца коротких поздравлений с праздниками (с днём рождения, Новым годом).</w:t>
      </w:r>
    </w:p>
    <w:p w14:paraId="317EA2C4">
      <w:pPr>
        <w:pStyle w:val="202"/>
        <w:shd w:val="clear" w:color="auto" w:fill="auto"/>
        <w:tabs>
          <w:tab w:val="left" w:pos="1796"/>
        </w:tabs>
        <w:spacing w:before="0" w:after="0" w:line="490" w:lineRule="exact"/>
        <w:ind w:left="760"/>
      </w:pPr>
      <w:r>
        <w:t>Языковые знания и навыки.</w:t>
      </w:r>
    </w:p>
    <w:p w14:paraId="56D67458">
      <w:pPr>
        <w:pStyle w:val="202"/>
        <w:shd w:val="clear" w:color="auto" w:fill="auto"/>
        <w:tabs>
          <w:tab w:val="left" w:pos="2012"/>
        </w:tabs>
        <w:spacing w:before="0" w:after="0" w:line="490" w:lineRule="exact"/>
        <w:ind w:left="760"/>
      </w:pPr>
      <w:r>
        <w:t>Фонетическая сторона речи.</w:t>
      </w:r>
    </w:p>
    <w:p w14:paraId="316BE2BC">
      <w:pPr>
        <w:pStyle w:val="202"/>
        <w:shd w:val="clear" w:color="auto" w:fill="auto"/>
        <w:spacing w:before="0" w:after="0" w:line="490" w:lineRule="exact"/>
        <w:ind w:firstLine="760"/>
      </w:pPr>
      <w:r>
        <w:t>Буквы английского алфавита. Корректное называние букв английского алфавита.</w:t>
      </w:r>
    </w:p>
    <w:p w14:paraId="57E76EAE">
      <w:pPr>
        <w:pStyle w:val="202"/>
        <w:shd w:val="clear" w:color="auto" w:fill="auto"/>
        <w:spacing w:before="0" w:after="0"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lang w:eastAsia="en-US" w:bidi="en-US"/>
        </w:rPr>
        <w:t>(</w:t>
      </w:r>
      <w:r>
        <w:rPr>
          <w:lang w:val="en-US" w:eastAsia="en-US" w:bidi="en-US"/>
        </w:rPr>
        <w:t>thereis</w:t>
      </w:r>
      <w:r>
        <w:rPr>
          <w:lang w:eastAsia="en-US" w:bidi="en-US"/>
        </w:rPr>
        <w:t>/</w:t>
      </w:r>
      <w:r>
        <w:rPr>
          <w:lang w:val="en-US" w:eastAsia="en-US" w:bidi="en-US"/>
        </w:rPr>
        <w:t>there</w:t>
      </w:r>
      <w:r>
        <w:rPr>
          <w:lang w:eastAsia="en-US" w:bidi="en-US"/>
        </w:rPr>
        <w:t>).</w:t>
      </w:r>
    </w:p>
    <w:p w14:paraId="7E48E9D9">
      <w:pPr>
        <w:pStyle w:val="202"/>
        <w:shd w:val="clear" w:color="auto" w:fill="auto"/>
        <w:spacing w:before="0" w:after="0" w:line="490" w:lineRule="exact"/>
        <w:ind w:firstLine="760"/>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6866E65F">
      <w:pPr>
        <w:pStyle w:val="202"/>
        <w:shd w:val="clear" w:color="auto" w:fill="auto"/>
        <w:spacing w:before="0" w:after="0" w:line="490" w:lineRule="exact"/>
        <w:ind w:firstLine="760"/>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14E81285">
      <w:pPr>
        <w:pStyle w:val="202"/>
        <w:shd w:val="clear" w:color="auto" w:fill="auto"/>
        <w:spacing w:before="0" w:after="0" w:line="490" w:lineRule="exact"/>
        <w:ind w:firstLine="760"/>
      </w:pPr>
      <w:r>
        <w:t>Чтение новых слов согласно основным правилам чтения английского языка.</w:t>
      </w:r>
    </w:p>
    <w:p w14:paraId="364DF3DB">
      <w:pPr>
        <w:pStyle w:val="202"/>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14:paraId="1ACDEE01">
      <w:pPr>
        <w:pStyle w:val="202"/>
        <w:shd w:val="clear" w:color="auto" w:fill="auto"/>
        <w:tabs>
          <w:tab w:val="left" w:pos="2023"/>
        </w:tabs>
        <w:spacing w:before="0" w:after="0" w:line="490" w:lineRule="exact"/>
        <w:ind w:left="760"/>
      </w:pPr>
      <w:r>
        <w:t>Графика, орфография и пунктуация.</w:t>
      </w:r>
    </w:p>
    <w:p w14:paraId="33E20857">
      <w:pPr>
        <w:pStyle w:val="202"/>
        <w:shd w:val="clear" w:color="auto" w:fill="auto"/>
        <w:spacing w:before="0" w:after="0" w:line="490" w:lineRule="exact"/>
        <w:ind w:firstLine="760"/>
      </w:pPr>
      <w:r>
        <w:t>Графически корректное (полупечатное) написание букв английского алфавита в буквосочетаниях и словах. Правильное написание изученных слов.</w:t>
      </w:r>
    </w:p>
    <w:p w14:paraId="2AC68474">
      <w:pPr>
        <w:pStyle w:val="202"/>
        <w:shd w:val="clear" w:color="auto" w:fill="auto"/>
        <w:spacing w:before="0" w:after="0" w:line="490" w:lineRule="exact"/>
        <w:ind w:firstLine="76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eastAsia="en-US" w:bidi="en-US"/>
        </w:rPr>
        <w:t>I</w:t>
      </w:r>
      <w:r>
        <w:rPr>
          <w:lang w:eastAsia="en-US" w:bidi="en-US"/>
        </w:rPr>
        <w:t>’</w:t>
      </w:r>
      <w:r>
        <w:rPr>
          <w:lang w:val="en-US" w:eastAsia="en-US" w:bidi="en-US"/>
        </w:rPr>
        <w:t>m</w:t>
      </w:r>
      <w:r>
        <w:rPr>
          <w:lang w:eastAsia="en-US" w:bidi="en-US"/>
        </w:rPr>
        <w:t xml:space="preserve">, </w:t>
      </w:r>
      <w:r>
        <w:rPr>
          <w:lang w:val="en-US" w:eastAsia="en-US" w:bidi="en-US"/>
        </w:rPr>
        <w:t>isn</w:t>
      </w:r>
      <w:r>
        <w:rPr>
          <w:lang w:eastAsia="en-US" w:bidi="en-US"/>
        </w:rPr>
        <w:t>’</w:t>
      </w:r>
      <w:r>
        <w:rPr>
          <w:lang w:val="en-US" w:eastAsia="en-US" w:bidi="en-US"/>
        </w:rPr>
        <w:t>t</w:t>
      </w:r>
      <w:r>
        <w:rPr>
          <w:lang w:eastAsia="en-US" w:bidi="en-US"/>
        </w:rPr>
        <w:t xml:space="preserve">; </w:t>
      </w:r>
      <w:r>
        <w:rPr>
          <w:lang w:val="en-US" w:eastAsia="en-US" w:bidi="en-US"/>
        </w:rPr>
        <w:t>don</w:t>
      </w:r>
      <w:r>
        <w:rPr>
          <w:lang w:eastAsia="en-US" w:bidi="en-US"/>
        </w:rPr>
        <w:t>’</w:t>
      </w:r>
      <w:r>
        <w:rPr>
          <w:lang w:val="en-US" w:eastAsia="en-US" w:bidi="en-US"/>
        </w:rPr>
        <w:t>t</w:t>
      </w:r>
      <w:r>
        <w:rPr>
          <w:lang w:eastAsia="en-US" w:bidi="en-US"/>
        </w:rPr>
        <w:t xml:space="preserve">, </w:t>
      </w:r>
      <w:r>
        <w:rPr>
          <w:lang w:val="en-US" w:eastAsia="en-US" w:bidi="en-US"/>
        </w:rPr>
        <w:t>doesn</w:t>
      </w:r>
      <w:r>
        <w:rPr>
          <w:lang w:eastAsia="en-US" w:bidi="en-US"/>
        </w:rPr>
        <w:t>’</w:t>
      </w:r>
      <w:r>
        <w:rPr>
          <w:lang w:val="en-US" w:eastAsia="en-US" w:bidi="en-US"/>
        </w:rPr>
        <w:t>t</w:t>
      </w:r>
      <w:r>
        <w:rPr>
          <w:lang w:eastAsia="en-US" w:bidi="en-US"/>
        </w:rPr>
        <w:t xml:space="preserve">; </w:t>
      </w:r>
      <w:r>
        <w:rPr>
          <w:lang w:val="en-US" w:eastAsia="en-US" w:bidi="en-US"/>
        </w:rPr>
        <w:t>can</w:t>
      </w:r>
      <w:r>
        <w:rPr>
          <w:lang w:eastAsia="en-US" w:bidi="en-US"/>
        </w:rPr>
        <w:t>’</w:t>
      </w:r>
      <w:r>
        <w:rPr>
          <w:lang w:val="en-US" w:eastAsia="en-US" w:bidi="en-US"/>
        </w:rPr>
        <w:t>t</w:t>
      </w:r>
      <w:r>
        <w:rPr>
          <w:lang w:eastAsia="en-US" w:bidi="en-US"/>
        </w:rPr>
        <w:t xml:space="preserve">), </w:t>
      </w:r>
      <w:r>
        <w:t xml:space="preserve">существительных в притяжательном падеже </w:t>
      </w:r>
      <w:r>
        <w:rPr>
          <w:lang w:eastAsia="en-US" w:bidi="en-US"/>
        </w:rPr>
        <w:t>(</w:t>
      </w:r>
      <w:r>
        <w:rPr>
          <w:lang w:val="en-US" w:eastAsia="en-US" w:bidi="en-US"/>
        </w:rPr>
        <w:t>Ann</w:t>
      </w:r>
      <w:r>
        <w:rPr>
          <w:lang w:eastAsia="en-US" w:bidi="en-US"/>
        </w:rPr>
        <w:t>’</w:t>
      </w:r>
      <w:r>
        <w:rPr>
          <w:lang w:val="en-US" w:eastAsia="en-US" w:bidi="en-US"/>
        </w:rPr>
        <w:t>s</w:t>
      </w:r>
      <w:r>
        <w:rPr>
          <w:lang w:eastAsia="en-US" w:bidi="en-US"/>
        </w:rPr>
        <w:t>).</w:t>
      </w:r>
    </w:p>
    <w:p w14:paraId="4F010237">
      <w:pPr>
        <w:pStyle w:val="202"/>
        <w:shd w:val="clear" w:color="auto" w:fill="auto"/>
        <w:tabs>
          <w:tab w:val="left" w:pos="2023"/>
        </w:tabs>
        <w:spacing w:before="0" w:after="0" w:line="490" w:lineRule="exact"/>
        <w:ind w:left="760"/>
      </w:pPr>
      <w:r>
        <w:t>Лексическая сторона речи.</w:t>
      </w:r>
    </w:p>
    <w:p w14:paraId="10D14AE5">
      <w:pPr>
        <w:pStyle w:val="202"/>
        <w:shd w:val="clear" w:color="auto" w:fill="auto"/>
        <w:spacing w:before="0" w:after="0" w:line="490" w:lineRule="exact"/>
        <w:ind w:firstLine="76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E7FCCAF">
      <w:pPr>
        <w:pStyle w:val="202"/>
        <w:shd w:val="clear" w:color="auto" w:fill="auto"/>
        <w:spacing w:before="0" w:after="0" w:line="490" w:lineRule="exact"/>
        <w:ind w:firstLine="760"/>
      </w:pPr>
      <w:r>
        <w:t xml:space="preserve">Распознавание в устной и письменной речи интернациональных слов </w:t>
      </w:r>
      <w:r>
        <w:rPr>
          <w:lang w:eastAsia="en-US" w:bidi="en-US"/>
        </w:rPr>
        <w:t>(</w:t>
      </w:r>
      <w:r>
        <w:rPr>
          <w:lang w:val="en-US" w:eastAsia="en-US" w:bidi="en-US"/>
        </w:rPr>
        <w:t>doctor</w:t>
      </w:r>
      <w:r>
        <w:rPr>
          <w:lang w:eastAsia="en-US" w:bidi="en-US"/>
        </w:rPr>
        <w:t xml:space="preserve">, </w:t>
      </w:r>
      <w:r>
        <w:rPr>
          <w:lang w:val="en-US" w:eastAsia="en-US" w:bidi="en-US"/>
        </w:rPr>
        <w:t>film</w:t>
      </w:r>
      <w:r>
        <w:rPr>
          <w:lang w:eastAsia="en-US" w:bidi="en-US"/>
        </w:rPr>
        <w:t xml:space="preserve">) </w:t>
      </w:r>
      <w:r>
        <w:t>с помощью языковой догадки.</w:t>
      </w:r>
    </w:p>
    <w:p w14:paraId="04E5295D">
      <w:pPr>
        <w:pStyle w:val="202"/>
        <w:shd w:val="clear" w:color="auto" w:fill="auto"/>
        <w:tabs>
          <w:tab w:val="left" w:pos="2028"/>
        </w:tabs>
        <w:spacing w:before="0" w:after="0" w:line="490" w:lineRule="exact"/>
        <w:ind w:left="760"/>
      </w:pPr>
      <w:r>
        <w:t>Грамматическая сторона речи.</w:t>
      </w:r>
    </w:p>
    <w:p w14:paraId="48F4B9D5">
      <w:pPr>
        <w:pStyle w:val="202"/>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3D54E53A">
      <w:pPr>
        <w:pStyle w:val="202"/>
        <w:shd w:val="clear" w:color="auto" w:fill="auto"/>
        <w:spacing w:before="0" w:after="0" w:line="490" w:lineRule="exact"/>
        <w:ind w:firstLine="760"/>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4ECA0E41">
      <w:pPr>
        <w:pStyle w:val="202"/>
        <w:shd w:val="clear" w:color="auto" w:fill="auto"/>
        <w:spacing w:before="0" w:after="0" w:line="490" w:lineRule="exact"/>
        <w:ind w:firstLine="760"/>
      </w:pPr>
      <w:r>
        <w:t>Нераспространённые и распространённые простые предложения.</w:t>
      </w:r>
    </w:p>
    <w:p w14:paraId="4C5176B8">
      <w:pPr>
        <w:pStyle w:val="202"/>
        <w:shd w:val="clear" w:color="auto" w:fill="auto"/>
        <w:spacing w:before="0" w:after="0" w:line="490" w:lineRule="exact"/>
        <w:ind w:firstLine="760"/>
      </w:pPr>
      <w:r>
        <w:t xml:space="preserve">Предложения с начальным </w:t>
      </w:r>
      <w:r>
        <w:rPr>
          <w:lang w:val="en-US" w:eastAsia="en-US" w:bidi="en-US"/>
        </w:rPr>
        <w:t>It</w:t>
      </w:r>
      <w:r>
        <w:rPr>
          <w:lang w:eastAsia="en-US" w:bidi="en-US"/>
        </w:rPr>
        <w:t xml:space="preserve"> (</w:t>
      </w:r>
      <w:r>
        <w:rPr>
          <w:lang w:val="en-US" w:eastAsia="en-US" w:bidi="en-US"/>
        </w:rPr>
        <w:t>It</w:t>
      </w:r>
      <w:r>
        <w:rPr>
          <w:lang w:eastAsia="en-US" w:bidi="en-US"/>
        </w:rPr>
        <w:t>’</w:t>
      </w:r>
      <w:r>
        <w:rPr>
          <w:lang w:val="en-US" w:eastAsia="en-US" w:bidi="en-US"/>
        </w:rPr>
        <w:t>saredball</w:t>
      </w:r>
      <w:r>
        <w:rPr>
          <w:lang w:eastAsia="en-US" w:bidi="en-US"/>
        </w:rPr>
        <w:t>.).</w:t>
      </w:r>
    </w:p>
    <w:p w14:paraId="6A32884B">
      <w:pPr>
        <w:pStyle w:val="202"/>
        <w:shd w:val="clear" w:color="auto" w:fill="auto"/>
        <w:spacing w:before="0" w:after="0" w:line="490" w:lineRule="exact"/>
        <w:ind w:firstLine="740"/>
        <w:rPr>
          <w:lang w:val="en-US"/>
        </w:rPr>
      </w:pPr>
      <w:r>
        <w:t>Предложениясначальным</w:t>
      </w:r>
      <w:r>
        <w:rPr>
          <w:lang w:val="en-US" w:eastAsia="en-US" w:bidi="en-US"/>
        </w:rPr>
        <w:t xml:space="preserve">There </w:t>
      </w:r>
      <w:r>
        <w:rPr>
          <w:lang w:val="en-US"/>
        </w:rPr>
        <w:t xml:space="preserve">+ </w:t>
      </w:r>
      <w:r>
        <w:rPr>
          <w:lang w:val="en-US" w:eastAsia="en-US" w:bidi="en-US"/>
        </w:rPr>
        <w:t xml:space="preserve">to be </w:t>
      </w:r>
      <w:r>
        <w:t>в</w:t>
      </w:r>
      <w:r>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2CCBF082">
      <w:pPr>
        <w:pStyle w:val="202"/>
        <w:shd w:val="clear" w:color="auto" w:fill="auto"/>
        <w:spacing w:before="0" w:after="0" w:line="490" w:lineRule="exact"/>
        <w:ind w:firstLine="740"/>
        <w:rPr>
          <w:lang w:val="en-US"/>
        </w:rPr>
      </w:pPr>
      <w:r>
        <w:t>Предложенияспростымглагольнымсказуемым</w:t>
      </w:r>
      <w:r>
        <w:rPr>
          <w:lang w:val="en-US" w:eastAsia="en-US" w:bidi="en-US"/>
        </w:rPr>
        <w:t xml:space="preserve">(They live in the country.), </w:t>
      </w:r>
      <w:r>
        <w:t>составнымименнымсказуемым</w:t>
      </w:r>
      <w:r>
        <w:rPr>
          <w:lang w:val="en-US" w:eastAsia="en-US" w:bidi="en-US"/>
        </w:rPr>
        <w:t xml:space="preserve">(The box is small.) </w:t>
      </w:r>
      <w:r>
        <w:t>исоставнымглагольнымсказуемым</w:t>
      </w:r>
      <w:r>
        <w:rPr>
          <w:lang w:val="en-US" w:eastAsia="en-US" w:bidi="en-US"/>
        </w:rPr>
        <w:t>(I like to play with my cat. She can play the piano.).</w:t>
      </w:r>
    </w:p>
    <w:p w14:paraId="34797C72">
      <w:pPr>
        <w:pStyle w:val="202"/>
        <w:shd w:val="clear" w:color="auto" w:fill="auto"/>
        <w:tabs>
          <w:tab w:val="left" w:pos="2626"/>
          <w:tab w:val="left" w:pos="3096"/>
          <w:tab w:val="left" w:pos="5462"/>
          <w:tab w:val="left" w:pos="6648"/>
          <w:tab w:val="left" w:pos="7119"/>
        </w:tabs>
        <w:spacing w:before="0" w:after="0" w:line="490" w:lineRule="exact"/>
        <w:ind w:firstLine="740"/>
        <w:rPr>
          <w:lang w:val="en-US"/>
        </w:rPr>
      </w:pPr>
      <w:r>
        <w:t>Предложения</w:t>
      </w:r>
      <w:r>
        <w:rPr>
          <w:lang w:val="en-US"/>
        </w:rPr>
        <w:tab/>
      </w:r>
      <w:r>
        <w:t>с</w:t>
      </w:r>
      <w:r>
        <w:rPr>
          <w:lang w:val="en-US"/>
        </w:rPr>
        <w:tab/>
      </w:r>
      <w:r>
        <w:t>глаголом</w:t>
      </w:r>
      <w:r>
        <w:rPr>
          <w:lang w:val="en-US"/>
        </w:rPr>
        <w:t>-</w:t>
      </w:r>
      <w:r>
        <w:t>связкой</w:t>
      </w:r>
      <w:r>
        <w:rPr>
          <w:lang w:val="en-US"/>
        </w:rPr>
        <w:tab/>
      </w:r>
      <w:r>
        <w:rPr>
          <w:lang w:val="en-US" w:eastAsia="en-US" w:bidi="en-US"/>
        </w:rPr>
        <w:t>to be</w:t>
      </w:r>
      <w:r>
        <w:rPr>
          <w:lang w:val="en-US" w:eastAsia="en-US" w:bidi="en-US"/>
        </w:rPr>
        <w:tab/>
      </w:r>
      <w:r>
        <w:t>в</w:t>
      </w:r>
      <w:r>
        <w:rPr>
          <w:lang w:val="en-US"/>
        </w:rPr>
        <w:tab/>
      </w:r>
      <w:r>
        <w:rPr>
          <w:lang w:val="en-US" w:eastAsia="en-US" w:bidi="en-US"/>
        </w:rPr>
        <w:t>Present Simple Tense</w:t>
      </w:r>
    </w:p>
    <w:p w14:paraId="0100277D">
      <w:pPr>
        <w:pStyle w:val="202"/>
        <w:shd w:val="clear" w:color="auto" w:fill="auto"/>
        <w:spacing w:before="0" w:after="0" w:line="490" w:lineRule="exact"/>
        <w:jc w:val="left"/>
        <w:rPr>
          <w:lang w:val="en-US"/>
        </w:rPr>
      </w:pPr>
      <w:r>
        <w:rPr>
          <w:lang w:val="en-US" w:eastAsia="en-US" w:bidi="en-US"/>
        </w:rPr>
        <w:t>(My father is a doctor. Is it a red ball? - Yes, it is./No, it isn’t.).</w:t>
      </w:r>
    </w:p>
    <w:p w14:paraId="31F5E763">
      <w:pPr>
        <w:pStyle w:val="202"/>
        <w:shd w:val="clear" w:color="auto" w:fill="auto"/>
        <w:spacing w:before="0" w:after="0" w:line="490" w:lineRule="exact"/>
        <w:ind w:firstLine="740"/>
      </w:pPr>
      <w:r>
        <w:t xml:space="preserve">Предложения с краткими глагольными формами </w:t>
      </w:r>
      <w:r>
        <w:rPr>
          <w:lang w:eastAsia="en-US" w:bidi="en-US"/>
        </w:rPr>
        <w:t>(</w:t>
      </w:r>
      <w:r>
        <w:rPr>
          <w:lang w:val="en-US" w:eastAsia="en-US" w:bidi="en-US"/>
        </w:rPr>
        <w:t>Shecan</w:t>
      </w:r>
      <w:r>
        <w:rPr>
          <w:lang w:eastAsia="en-US" w:bidi="en-US"/>
        </w:rPr>
        <w:t>’</w:t>
      </w:r>
      <w:r>
        <w:rPr>
          <w:lang w:val="en-US" w:eastAsia="en-US" w:bidi="en-US"/>
        </w:rPr>
        <w:t>tswim</w:t>
      </w:r>
      <w:r>
        <w:rPr>
          <w:lang w:eastAsia="en-US" w:bidi="en-US"/>
        </w:rPr>
        <w:t xml:space="preserve">. </w:t>
      </w:r>
      <w:r>
        <w:rPr>
          <w:lang w:val="en-US" w:eastAsia="en-US" w:bidi="en-US"/>
        </w:rPr>
        <w:t>Idon</w:t>
      </w:r>
      <w:r>
        <w:rPr>
          <w:lang w:eastAsia="en-US" w:bidi="en-US"/>
        </w:rPr>
        <w:t>’</w:t>
      </w:r>
      <w:r>
        <w:rPr>
          <w:lang w:val="en-US" w:eastAsia="en-US" w:bidi="en-US"/>
        </w:rPr>
        <w:t>tlikeporridge</w:t>
      </w:r>
      <w:r>
        <w:rPr>
          <w:lang w:eastAsia="en-US" w:bidi="en-US"/>
        </w:rPr>
        <w:t>.).</w:t>
      </w:r>
    </w:p>
    <w:p w14:paraId="257FBE9C">
      <w:pPr>
        <w:pStyle w:val="202"/>
        <w:shd w:val="clear" w:color="auto" w:fill="auto"/>
        <w:spacing w:before="0" w:after="0" w:line="490" w:lineRule="exact"/>
        <w:ind w:firstLine="740"/>
      </w:pPr>
      <w:r>
        <w:t xml:space="preserve">Побудительные предложения в утвердительной форме </w:t>
      </w:r>
      <w:r>
        <w:rPr>
          <w:lang w:eastAsia="en-US" w:bidi="en-US"/>
        </w:rPr>
        <w:t>(</w:t>
      </w:r>
      <w:r>
        <w:rPr>
          <w:lang w:val="en-US" w:eastAsia="en-US" w:bidi="en-US"/>
        </w:rPr>
        <w:t>Comein</w:t>
      </w:r>
      <w:r>
        <w:rPr>
          <w:lang w:eastAsia="en-US" w:bidi="en-US"/>
        </w:rPr>
        <w:t xml:space="preserve">, </w:t>
      </w:r>
      <w:r>
        <w:rPr>
          <w:lang w:val="en-US" w:eastAsia="en-US" w:bidi="en-US"/>
        </w:rPr>
        <w:t>please</w:t>
      </w:r>
      <w:r>
        <w:rPr>
          <w:lang w:eastAsia="en-US" w:bidi="en-US"/>
        </w:rPr>
        <w:t>.).</w:t>
      </w:r>
    </w:p>
    <w:p w14:paraId="10F25B46">
      <w:pPr>
        <w:pStyle w:val="202"/>
        <w:shd w:val="clear" w:color="auto" w:fill="auto"/>
        <w:tabs>
          <w:tab w:val="left" w:pos="2626"/>
          <w:tab w:val="left" w:pos="3096"/>
          <w:tab w:val="left" w:pos="5444"/>
          <w:tab w:val="left" w:pos="6648"/>
          <w:tab w:val="left" w:pos="7119"/>
        </w:tabs>
        <w:spacing w:before="0" w:after="0" w:line="490" w:lineRule="exact"/>
        <w:ind w:firstLine="740"/>
      </w:pPr>
      <w:r>
        <w:t xml:space="preserve">Глаголы в </w:t>
      </w:r>
      <w:r>
        <w:rPr>
          <w:lang w:val="en-US" w:eastAsia="en-US" w:bidi="en-US"/>
        </w:rPr>
        <w:t>PresentSimpleTense</w:t>
      </w:r>
      <w:r>
        <w:t>в повествовательных (утвердительных и отрицательных)</w:t>
      </w:r>
      <w:r>
        <w:tab/>
      </w:r>
      <w:r>
        <w:t>и</w:t>
      </w:r>
      <w:r>
        <w:tab/>
      </w:r>
      <w:r>
        <w:t>вопросительных</w:t>
      </w:r>
      <w:r>
        <w:tab/>
      </w:r>
      <w:r>
        <w:t>(общий</w:t>
      </w:r>
      <w:r>
        <w:tab/>
      </w:r>
      <w:r>
        <w:t>и</w:t>
      </w:r>
      <w:r>
        <w:tab/>
      </w:r>
      <w:r>
        <w:t>специальный вопросы)</w:t>
      </w:r>
    </w:p>
    <w:p w14:paraId="14991328">
      <w:pPr>
        <w:pStyle w:val="202"/>
        <w:shd w:val="clear" w:color="auto" w:fill="auto"/>
        <w:spacing w:before="0" w:after="0" w:line="490" w:lineRule="exact"/>
        <w:jc w:val="left"/>
      </w:pPr>
      <w:r>
        <w:t>предложениях.</w:t>
      </w:r>
    </w:p>
    <w:p w14:paraId="4C07E348">
      <w:pPr>
        <w:pStyle w:val="202"/>
        <w:shd w:val="clear" w:color="auto" w:fill="auto"/>
        <w:spacing w:before="0" w:after="0" w:line="490" w:lineRule="exact"/>
        <w:ind w:firstLine="740"/>
        <w:rPr>
          <w:lang w:val="en-US"/>
        </w:rPr>
      </w:pPr>
      <w:r>
        <w:t xml:space="preserve">Глагольная конструкция </w:t>
      </w:r>
      <w:r>
        <w:rPr>
          <w:lang w:val="en-US" w:eastAsia="en-US" w:bidi="en-US"/>
        </w:rPr>
        <w:t>havegot</w:t>
      </w:r>
      <w:r>
        <w:rPr>
          <w:lang w:eastAsia="en-US" w:bidi="en-US"/>
        </w:rPr>
        <w:t xml:space="preserve"> (</w:t>
      </w:r>
      <w:r>
        <w:rPr>
          <w:lang w:val="en-US" w:eastAsia="en-US" w:bidi="en-US"/>
        </w:rPr>
        <w:t>I</w:t>
      </w:r>
      <w:r>
        <w:rPr>
          <w:lang w:eastAsia="en-US" w:bidi="en-US"/>
        </w:rPr>
        <w:t>’</w:t>
      </w:r>
      <w:r>
        <w:rPr>
          <w:lang w:val="en-US" w:eastAsia="en-US" w:bidi="en-US"/>
        </w:rPr>
        <w:t>vegotacat</w:t>
      </w:r>
      <w:r>
        <w:rPr>
          <w:lang w:eastAsia="en-US" w:bidi="en-US"/>
        </w:rPr>
        <w:t xml:space="preserve">. </w:t>
      </w:r>
      <w:r>
        <w:rPr>
          <w:lang w:val="en-US" w:eastAsia="en-US" w:bidi="en-US"/>
        </w:rPr>
        <w:t>He’s/She’s got a cat. Have you got a cat? - Yes, I have./No, I haven’t. What have you got?).</w:t>
      </w:r>
    </w:p>
    <w:p w14:paraId="7A95423F">
      <w:pPr>
        <w:pStyle w:val="202"/>
        <w:shd w:val="clear" w:color="auto" w:fill="auto"/>
        <w:spacing w:before="0" w:after="0" w:line="490" w:lineRule="exact"/>
        <w:ind w:firstLine="740"/>
      </w:pPr>
      <w:r>
        <w:t xml:space="preserve">Модальный глагол </w:t>
      </w:r>
      <w:r>
        <w:rPr>
          <w:lang w:val="en-US" w:eastAsia="en-US" w:bidi="en-US"/>
        </w:rPr>
        <w:t>can</w:t>
      </w:r>
      <w:r>
        <w:rPr>
          <w:lang w:eastAsia="en-US" w:bidi="en-US"/>
        </w:rPr>
        <w:t xml:space="preserve">: </w:t>
      </w:r>
      <w:r>
        <w:t xml:space="preserve">для выражения умения </w:t>
      </w:r>
      <w:r>
        <w:rPr>
          <w:lang w:eastAsia="en-US" w:bidi="en-US"/>
        </w:rPr>
        <w:t>(</w:t>
      </w:r>
      <w:r>
        <w:rPr>
          <w:lang w:val="en-US" w:eastAsia="en-US" w:bidi="en-US"/>
        </w:rPr>
        <w:t>Icanplaytennis</w:t>
      </w:r>
      <w:r>
        <w:rPr>
          <w:lang w:eastAsia="en-US" w:bidi="en-US"/>
        </w:rPr>
        <w:t xml:space="preserve">.) </w:t>
      </w:r>
      <w:r>
        <w:t xml:space="preserve">и отсутствия умения </w:t>
      </w:r>
      <w:r>
        <w:rPr>
          <w:lang w:eastAsia="en-US" w:bidi="en-US"/>
        </w:rPr>
        <w:t>(</w:t>
      </w:r>
      <w:r>
        <w:rPr>
          <w:lang w:val="en-US" w:eastAsia="en-US" w:bidi="en-US"/>
        </w:rPr>
        <w:t>Ican</w:t>
      </w:r>
      <w:r>
        <w:rPr>
          <w:lang w:eastAsia="en-US" w:bidi="en-US"/>
        </w:rPr>
        <w:t>’</w:t>
      </w:r>
      <w:r>
        <w:rPr>
          <w:lang w:val="en-US" w:eastAsia="en-US" w:bidi="en-US"/>
        </w:rPr>
        <w:t>tplaychess</w:t>
      </w:r>
      <w:r>
        <w:rPr>
          <w:lang w:eastAsia="en-US" w:bidi="en-US"/>
        </w:rPr>
        <w:t xml:space="preserve">.); </w:t>
      </w:r>
      <w:r>
        <w:t xml:space="preserve">для получения разрешения </w:t>
      </w:r>
      <w:r>
        <w:rPr>
          <w:lang w:eastAsia="en-US" w:bidi="en-US"/>
        </w:rPr>
        <w:t>(</w:t>
      </w:r>
      <w:r>
        <w:rPr>
          <w:lang w:val="en-US" w:eastAsia="en-US" w:bidi="en-US"/>
        </w:rPr>
        <w:t>CanIgoout</w:t>
      </w:r>
      <w:r>
        <w:rPr>
          <w:lang w:eastAsia="en-US" w:bidi="en-US"/>
        </w:rPr>
        <w:t>?).</w:t>
      </w:r>
    </w:p>
    <w:p w14:paraId="0A9D994F">
      <w:pPr>
        <w:pStyle w:val="202"/>
        <w:shd w:val="clear" w:color="auto" w:fill="auto"/>
        <w:spacing w:before="0" w:after="0" w:line="490" w:lineRule="exact"/>
        <w:ind w:firstLine="740"/>
      </w:pPr>
      <w:r>
        <w:t>Определённый, неопределённый и нулевой артикли с именами существительными (наиболее распространённые случаи).</w:t>
      </w:r>
    </w:p>
    <w:p w14:paraId="7FA7EB40">
      <w:pPr>
        <w:pStyle w:val="202"/>
        <w:shd w:val="clear" w:color="auto" w:fill="auto"/>
        <w:spacing w:before="0" w:after="0" w:line="490" w:lineRule="exact"/>
        <w:ind w:firstLine="740"/>
      </w:pPr>
      <w:r>
        <w:t xml:space="preserve">Существительные во множественном числе, образованные по правилу и исключения </w:t>
      </w:r>
      <w:r>
        <w:rPr>
          <w:lang w:eastAsia="en-US" w:bidi="en-US"/>
        </w:rPr>
        <w:t>(</w:t>
      </w:r>
      <w:r>
        <w:rPr>
          <w:lang w:val="en-US" w:eastAsia="en-US" w:bidi="en-US"/>
        </w:rPr>
        <w:t>abook</w:t>
      </w:r>
      <w:r>
        <w:t xml:space="preserve">- </w:t>
      </w:r>
      <w:r>
        <w:rPr>
          <w:lang w:val="en-US" w:eastAsia="en-US" w:bidi="en-US"/>
        </w:rPr>
        <w:t>books</w:t>
      </w:r>
      <w:r>
        <w:rPr>
          <w:lang w:eastAsia="en-US" w:bidi="en-US"/>
        </w:rPr>
        <w:t xml:space="preserve">; </w:t>
      </w:r>
      <w:r>
        <w:rPr>
          <w:lang w:val="en-US" w:eastAsia="en-US" w:bidi="en-US"/>
        </w:rPr>
        <w:t>aman</w:t>
      </w:r>
      <w:r>
        <w:t xml:space="preserve">- </w:t>
      </w:r>
      <w:r>
        <w:rPr>
          <w:lang w:val="en-US" w:eastAsia="en-US" w:bidi="en-US"/>
        </w:rPr>
        <w:t>men</w:t>
      </w:r>
      <w:r>
        <w:rPr>
          <w:lang w:eastAsia="en-US" w:bidi="en-US"/>
        </w:rPr>
        <w:t>).</w:t>
      </w:r>
    </w:p>
    <w:p w14:paraId="0E55F059">
      <w:pPr>
        <w:pStyle w:val="202"/>
        <w:shd w:val="clear" w:color="auto" w:fill="auto"/>
        <w:spacing w:before="0" w:after="0" w:line="490" w:lineRule="exact"/>
        <w:ind w:firstLine="740"/>
      </w:pPr>
      <w:r>
        <w:t>Личныеместоимения</w:t>
      </w:r>
      <w:r>
        <w:rPr>
          <w:lang w:val="en-US" w:eastAsia="en-US" w:bidi="en-US"/>
        </w:rPr>
        <w:t xml:space="preserve">(I, you, he/she/it, we, they). </w:t>
      </w:r>
      <w:r>
        <w:t>Притяжательныеместоимения</w:t>
      </w:r>
      <w:r>
        <w:rPr>
          <w:lang w:val="en-US" w:eastAsia="en-US" w:bidi="en-US"/>
        </w:rPr>
        <w:t xml:space="preserve">(my, your, his/her/its, our, their). </w:t>
      </w:r>
      <w:r>
        <w:t xml:space="preserve">Указательные местоимения </w:t>
      </w:r>
      <w:r>
        <w:rPr>
          <w:lang w:eastAsia="en-US" w:bidi="en-US"/>
        </w:rPr>
        <w:t>(</w:t>
      </w:r>
      <w:r>
        <w:rPr>
          <w:lang w:val="en-US" w:eastAsia="en-US" w:bidi="en-US"/>
        </w:rPr>
        <w:t>this</w:t>
      </w:r>
      <w:r>
        <w:rPr>
          <w:lang w:eastAsia="en-US" w:bidi="en-US"/>
        </w:rPr>
        <w:t xml:space="preserve"> - </w:t>
      </w:r>
      <w:r>
        <w:rPr>
          <w:lang w:val="en-US" w:eastAsia="en-US" w:bidi="en-US"/>
        </w:rPr>
        <w:t>these</w:t>
      </w:r>
      <w:r>
        <w:rPr>
          <w:lang w:eastAsia="en-US" w:bidi="en-US"/>
        </w:rPr>
        <w:t>).</w:t>
      </w:r>
    </w:p>
    <w:p w14:paraId="103AD260">
      <w:pPr>
        <w:pStyle w:val="202"/>
        <w:shd w:val="clear" w:color="auto" w:fill="auto"/>
        <w:spacing w:before="0" w:after="0" w:line="490" w:lineRule="exact"/>
        <w:ind w:firstLine="740"/>
      </w:pPr>
      <w:r>
        <w:t xml:space="preserve">Количественные числительные </w:t>
      </w:r>
      <w:r>
        <w:rPr>
          <w:lang w:eastAsia="en-US" w:bidi="en-US"/>
        </w:rPr>
        <w:t>(1-12).</w:t>
      </w:r>
    </w:p>
    <w:p w14:paraId="1391F25D">
      <w:pPr>
        <w:pStyle w:val="202"/>
        <w:shd w:val="clear" w:color="auto" w:fill="auto"/>
        <w:spacing w:before="0" w:after="0" w:line="490" w:lineRule="exact"/>
        <w:ind w:firstLine="740"/>
      </w:pPr>
      <w:r>
        <w:t xml:space="preserve">Вопросительные слова </w:t>
      </w:r>
      <w:r>
        <w:rPr>
          <w:lang w:eastAsia="en-US" w:bidi="en-US"/>
        </w:rPr>
        <w:t>(</w:t>
      </w:r>
      <w:r>
        <w:rPr>
          <w:lang w:val="en-US" w:eastAsia="en-US" w:bidi="en-US"/>
        </w:rPr>
        <w:t>who</w:t>
      </w:r>
      <w:r>
        <w:rPr>
          <w:lang w:eastAsia="en-US" w:bidi="en-US"/>
        </w:rPr>
        <w:t xml:space="preserve">, </w:t>
      </w:r>
      <w:r>
        <w:rPr>
          <w:lang w:val="en-US" w:eastAsia="en-US" w:bidi="en-US"/>
        </w:rPr>
        <w:t>what</w:t>
      </w:r>
      <w:r>
        <w:rPr>
          <w:lang w:eastAsia="en-US" w:bidi="en-US"/>
        </w:rPr>
        <w:t xml:space="preserve">, </w:t>
      </w:r>
      <w:r>
        <w:rPr>
          <w:lang w:val="en-US" w:eastAsia="en-US" w:bidi="en-US"/>
        </w:rPr>
        <w:t>how</w:t>
      </w:r>
      <w:r>
        <w:rPr>
          <w:lang w:eastAsia="en-US" w:bidi="en-US"/>
        </w:rPr>
        <w:t xml:space="preserve">, </w:t>
      </w:r>
      <w:r>
        <w:rPr>
          <w:lang w:val="en-US" w:eastAsia="en-US" w:bidi="en-US"/>
        </w:rPr>
        <w:t>where</w:t>
      </w:r>
      <w:r>
        <w:rPr>
          <w:lang w:eastAsia="en-US" w:bidi="en-US"/>
        </w:rPr>
        <w:t xml:space="preserve">, </w:t>
      </w:r>
      <w:r>
        <w:rPr>
          <w:lang w:val="en-US" w:eastAsia="en-US" w:bidi="en-US"/>
        </w:rPr>
        <w:t>howmany</w:t>
      </w:r>
      <w:r>
        <w:rPr>
          <w:lang w:eastAsia="en-US" w:bidi="en-US"/>
        </w:rPr>
        <w:t>).</w:t>
      </w:r>
    </w:p>
    <w:p w14:paraId="6B8485BE">
      <w:pPr>
        <w:pStyle w:val="202"/>
        <w:shd w:val="clear" w:color="auto" w:fill="auto"/>
        <w:spacing w:before="0" w:after="0" w:line="490" w:lineRule="exact"/>
        <w:ind w:firstLine="740"/>
        <w:rPr>
          <w:lang w:val="en-US"/>
        </w:rPr>
      </w:pPr>
      <w:r>
        <w:t>Предлогиместа</w:t>
      </w:r>
      <w:r>
        <w:rPr>
          <w:lang w:val="en-US" w:eastAsia="en-US" w:bidi="en-US"/>
        </w:rPr>
        <w:t>(in, on, near, under).</w:t>
      </w:r>
    </w:p>
    <w:p w14:paraId="339E0417">
      <w:pPr>
        <w:pStyle w:val="202"/>
        <w:shd w:val="clear" w:color="auto" w:fill="auto"/>
        <w:spacing w:before="0" w:after="0" w:line="490" w:lineRule="exact"/>
        <w:ind w:firstLine="740"/>
      </w:pPr>
      <w:r>
        <w:t xml:space="preserve">Союзы </w:t>
      </w:r>
      <w:r>
        <w:rPr>
          <w:lang w:val="en-US" w:eastAsia="en-US" w:bidi="en-US"/>
        </w:rPr>
        <w:t>and</w:t>
      </w:r>
      <w:r>
        <w:t xml:space="preserve">и </w:t>
      </w:r>
      <w:r>
        <w:rPr>
          <w:lang w:val="en-US" w:eastAsia="en-US" w:bidi="en-US"/>
        </w:rPr>
        <w:t>but</w:t>
      </w:r>
      <w:r>
        <w:t>(с однородными членами).</w:t>
      </w:r>
    </w:p>
    <w:p w14:paraId="0EE7189B">
      <w:pPr>
        <w:pStyle w:val="202"/>
        <w:shd w:val="clear" w:color="auto" w:fill="auto"/>
        <w:tabs>
          <w:tab w:val="left" w:pos="1790"/>
        </w:tabs>
        <w:spacing w:before="0" w:after="0" w:line="490" w:lineRule="exact"/>
        <w:ind w:left="740"/>
      </w:pPr>
      <w:r>
        <w:t>Социокультурные знания и умения.</w:t>
      </w:r>
    </w:p>
    <w:p w14:paraId="48AE2657">
      <w:pPr>
        <w:pStyle w:val="202"/>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2505132">
      <w:pPr>
        <w:pStyle w:val="202"/>
        <w:shd w:val="clear" w:color="auto" w:fill="auto"/>
        <w:spacing w:before="0" w:after="0" w:line="490" w:lineRule="exact"/>
        <w:ind w:firstLine="760"/>
      </w:pPr>
      <w:r>
        <w:t>Знание небольших произведений детского фольклора страны/стран изучаемого языка (рифмовки, стихи, песенки); персонажей детских книг.</w:t>
      </w:r>
    </w:p>
    <w:p w14:paraId="5C16E951">
      <w:pPr>
        <w:pStyle w:val="202"/>
        <w:shd w:val="clear" w:color="auto" w:fill="auto"/>
        <w:spacing w:before="0" w:after="0" w:line="490" w:lineRule="exact"/>
        <w:ind w:firstLine="760"/>
      </w:pPr>
      <w:r>
        <w:t>Знание названий родной страны и страны/стран изучаемого языка и их столиц.</w:t>
      </w:r>
    </w:p>
    <w:p w14:paraId="2D00E403">
      <w:pPr>
        <w:pStyle w:val="202"/>
        <w:shd w:val="clear" w:color="auto" w:fill="auto"/>
        <w:tabs>
          <w:tab w:val="left" w:pos="1819"/>
        </w:tabs>
        <w:spacing w:before="0" w:after="0" w:line="490" w:lineRule="exact"/>
        <w:ind w:left="760"/>
      </w:pPr>
      <w:r>
        <w:t>Компенсаторные умения.</w:t>
      </w:r>
    </w:p>
    <w:p w14:paraId="2A1DBEF2">
      <w:pPr>
        <w:pStyle w:val="202"/>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17B258BB">
      <w:pPr>
        <w:pStyle w:val="202"/>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14:paraId="0088FF84">
      <w:pPr>
        <w:pStyle w:val="202"/>
        <w:shd w:val="clear" w:color="auto" w:fill="auto"/>
        <w:spacing w:before="0" w:after="0" w:line="490" w:lineRule="exact"/>
        <w:ind w:firstLine="760"/>
        <w:rPr>
          <w:u w:val="single"/>
        </w:rPr>
      </w:pPr>
      <w:r>
        <w:rPr>
          <w:u w:val="single"/>
        </w:rPr>
        <w:t>Содержание обучения в 3 классе.</w:t>
      </w:r>
    </w:p>
    <w:p w14:paraId="30317BF6">
      <w:pPr>
        <w:pStyle w:val="202"/>
        <w:shd w:val="clear" w:color="auto" w:fill="auto"/>
        <w:tabs>
          <w:tab w:val="left" w:pos="1814"/>
        </w:tabs>
        <w:spacing w:before="0" w:after="0" w:line="490" w:lineRule="exact"/>
        <w:ind w:left="760"/>
      </w:pPr>
      <w:r>
        <w:t>Тематическое содержание речи.</w:t>
      </w:r>
    </w:p>
    <w:p w14:paraId="674B6ED0">
      <w:pPr>
        <w:pStyle w:val="202"/>
        <w:shd w:val="clear" w:color="auto" w:fill="auto"/>
        <w:tabs>
          <w:tab w:val="left" w:pos="2026"/>
        </w:tabs>
        <w:spacing w:before="0" w:after="0" w:line="490" w:lineRule="exact"/>
        <w:ind w:left="760"/>
      </w:pPr>
      <w:r>
        <w:t>Мир моего «я».</w:t>
      </w:r>
    </w:p>
    <w:p w14:paraId="29D2D2DE">
      <w:pPr>
        <w:pStyle w:val="202"/>
        <w:shd w:val="clear" w:color="auto" w:fill="auto"/>
        <w:spacing w:before="0" w:after="0" w:line="490" w:lineRule="exact"/>
        <w:ind w:firstLine="760"/>
      </w:pPr>
      <w:r>
        <w:t>Моя семья. Мой день рождения. Моя любимая еда. Мой день (распорядок</w:t>
      </w:r>
    </w:p>
    <w:p w14:paraId="6DFBCA2B">
      <w:pPr>
        <w:pStyle w:val="202"/>
        <w:shd w:val="clear" w:color="auto" w:fill="auto"/>
        <w:spacing w:before="0" w:after="0" w:line="490" w:lineRule="exact"/>
        <w:jc w:val="left"/>
      </w:pPr>
      <w:r>
        <w:t>дня).</w:t>
      </w:r>
    </w:p>
    <w:p w14:paraId="7F7D0BD5">
      <w:pPr>
        <w:pStyle w:val="202"/>
        <w:shd w:val="clear" w:color="auto" w:fill="auto"/>
        <w:tabs>
          <w:tab w:val="left" w:pos="2026"/>
        </w:tabs>
        <w:spacing w:before="0" w:after="0" w:line="490" w:lineRule="exact"/>
        <w:ind w:left="760"/>
      </w:pPr>
      <w:r>
        <w:t>Мир моих увлечений.</w:t>
      </w:r>
    </w:p>
    <w:p w14:paraId="3FB3B0AC">
      <w:pPr>
        <w:pStyle w:val="202"/>
        <w:shd w:val="clear" w:color="auto" w:fill="auto"/>
        <w:spacing w:before="0" w:after="0" w:line="490" w:lineRule="exact"/>
        <w:ind w:firstLine="760"/>
      </w:pPr>
      <w:r>
        <w:t>Любимая игрушка, игра. Мой питомец. Любимые занятия. Любимая сказка. Выходной день. Каникулы.</w:t>
      </w:r>
    </w:p>
    <w:p w14:paraId="0F3AE79A">
      <w:pPr>
        <w:pStyle w:val="202"/>
        <w:shd w:val="clear" w:color="auto" w:fill="auto"/>
        <w:tabs>
          <w:tab w:val="left" w:pos="2026"/>
        </w:tabs>
        <w:spacing w:before="0" w:after="0" w:line="490" w:lineRule="exact"/>
        <w:ind w:left="760"/>
      </w:pPr>
      <w:r>
        <w:t>Мир вокруг меня.</w:t>
      </w:r>
    </w:p>
    <w:p w14:paraId="66A4B083">
      <w:pPr>
        <w:pStyle w:val="202"/>
        <w:shd w:val="clear" w:color="auto" w:fill="auto"/>
        <w:spacing w:before="0" w:after="0" w:line="490" w:lineRule="exact"/>
        <w:ind w:firstLine="760"/>
      </w:pPr>
      <w:r>
        <w:t>Моя комната (квартира, дом). Моя школа. Мои друзья. Моя малая родина (город, село). Дикие и домашние животные. Погода. Времена года (месяцы).</w:t>
      </w:r>
    </w:p>
    <w:p w14:paraId="431811F3">
      <w:pPr>
        <w:pStyle w:val="202"/>
        <w:shd w:val="clear" w:color="auto" w:fill="auto"/>
        <w:tabs>
          <w:tab w:val="left" w:pos="2026"/>
        </w:tabs>
        <w:spacing w:before="0" w:after="0" w:line="490" w:lineRule="exact"/>
        <w:ind w:left="760"/>
      </w:pPr>
      <w:r>
        <w:t>Родная страна и страны изучаемого языка.</w:t>
      </w:r>
    </w:p>
    <w:p w14:paraId="51840525">
      <w:pPr>
        <w:pStyle w:val="202"/>
        <w:shd w:val="clear" w:color="auto" w:fill="auto"/>
        <w:spacing w:before="0" w:after="0" w:line="490" w:lineRule="exact"/>
        <w:ind w:firstLine="760"/>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BD25393">
      <w:pPr>
        <w:pStyle w:val="202"/>
        <w:shd w:val="clear" w:color="auto" w:fill="auto"/>
        <w:tabs>
          <w:tab w:val="left" w:pos="1814"/>
        </w:tabs>
        <w:spacing w:before="0" w:after="0" w:line="490" w:lineRule="exact"/>
        <w:ind w:left="760"/>
      </w:pPr>
      <w:r>
        <w:t>Коммуникативные умения.</w:t>
      </w:r>
    </w:p>
    <w:p w14:paraId="0F52DDC2">
      <w:pPr>
        <w:pStyle w:val="202"/>
        <w:shd w:val="clear" w:color="auto" w:fill="auto"/>
        <w:tabs>
          <w:tab w:val="left" w:pos="2026"/>
        </w:tabs>
        <w:spacing w:before="0" w:after="0" w:line="490" w:lineRule="exact"/>
        <w:ind w:left="760"/>
      </w:pPr>
      <w:r>
        <w:t>Говорение.</w:t>
      </w:r>
    </w:p>
    <w:p w14:paraId="71704DDD">
      <w:pPr>
        <w:pStyle w:val="202"/>
        <w:shd w:val="clear" w:color="auto" w:fill="auto"/>
        <w:tabs>
          <w:tab w:val="left" w:pos="2219"/>
        </w:tabs>
        <w:spacing w:before="0" w:after="0" w:line="490" w:lineRule="exact"/>
        <w:ind w:left="780"/>
      </w:pPr>
      <w:r>
        <w:t>Коммуникативные умения диалогической речи.</w:t>
      </w:r>
    </w:p>
    <w:p w14:paraId="1F92E5BC">
      <w:pPr>
        <w:pStyle w:val="202"/>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4C78EEB">
      <w:pPr>
        <w:pStyle w:val="202"/>
        <w:shd w:val="clear" w:color="auto" w:fill="auto"/>
        <w:spacing w:before="0" w:after="0"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9F7E109">
      <w:pPr>
        <w:pStyle w:val="202"/>
        <w:shd w:val="clear" w:color="auto" w:fill="auto"/>
        <w:spacing w:before="0" w:after="0" w:line="490" w:lineRule="exact"/>
        <w:ind w:firstLine="780"/>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6BB6B821">
      <w:pPr>
        <w:pStyle w:val="202"/>
        <w:shd w:val="clear" w:color="auto" w:fill="auto"/>
        <w:spacing w:before="0" w:after="0"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14:paraId="66AA0328">
      <w:pPr>
        <w:pStyle w:val="202"/>
        <w:shd w:val="clear" w:color="auto" w:fill="auto"/>
        <w:tabs>
          <w:tab w:val="left" w:pos="2219"/>
        </w:tabs>
        <w:spacing w:before="0" w:after="0" w:line="490" w:lineRule="exact"/>
        <w:ind w:left="780"/>
      </w:pPr>
      <w:r>
        <w:t>Коммуникативные умения монологической речи.</w:t>
      </w:r>
    </w:p>
    <w:p w14:paraId="6C1C16D8">
      <w:pPr>
        <w:pStyle w:val="202"/>
        <w:shd w:val="clear" w:color="auto" w:fill="auto"/>
        <w:spacing w:before="0" w:after="0" w:line="490" w:lineRule="exact"/>
        <w:ind w:firstLine="78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22970664">
      <w:pPr>
        <w:pStyle w:val="202"/>
        <w:shd w:val="clear" w:color="auto" w:fill="auto"/>
        <w:spacing w:before="0" w:after="0" w:line="490" w:lineRule="exact"/>
        <w:ind w:firstLine="780"/>
      </w:pPr>
      <w:r>
        <w:t>Пересказ с использованием ключевых слов, вопросов и (или) иллюстраций основного содержания прочитанного текста.</w:t>
      </w:r>
    </w:p>
    <w:p w14:paraId="76675891">
      <w:pPr>
        <w:pStyle w:val="202"/>
        <w:shd w:val="clear" w:color="auto" w:fill="auto"/>
        <w:tabs>
          <w:tab w:val="left" w:pos="2219"/>
        </w:tabs>
        <w:spacing w:before="0" w:after="0" w:line="490" w:lineRule="exact"/>
        <w:ind w:left="780"/>
      </w:pPr>
      <w:r>
        <w:t>Аудирование.</w:t>
      </w:r>
    </w:p>
    <w:p w14:paraId="1E5D1245">
      <w:pPr>
        <w:pStyle w:val="202"/>
        <w:shd w:val="clear" w:color="auto" w:fill="auto"/>
        <w:spacing w:before="0" w:after="0" w:line="490" w:lineRule="exact"/>
        <w:ind w:firstLine="780"/>
      </w:pPr>
      <w:r>
        <w:t>Понимание на слух речи учителя и других обучающихся и вербальная/невербальная реакция на услышанное (при непосредственном общении).</w:t>
      </w:r>
    </w:p>
    <w:p w14:paraId="5A92E9F1">
      <w:pPr>
        <w:pStyle w:val="202"/>
        <w:shd w:val="clear" w:color="auto" w:fill="auto"/>
        <w:spacing w:before="0" w:after="0" w:line="490" w:lineRule="exact"/>
        <w:ind w:firstLine="78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DE7F254">
      <w:pPr>
        <w:pStyle w:val="202"/>
        <w:shd w:val="clear" w:color="auto" w:fill="auto"/>
        <w:spacing w:before="0" w:after="0" w:line="490" w:lineRule="exact"/>
        <w:ind w:firstLine="78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6BFEF829">
      <w:pPr>
        <w:pStyle w:val="202"/>
        <w:shd w:val="clear" w:color="auto" w:fill="auto"/>
        <w:spacing w:before="0" w:after="0" w:line="490" w:lineRule="exact"/>
        <w:ind w:firstLine="74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719C611E">
      <w:pPr>
        <w:pStyle w:val="202"/>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14:paraId="0C182F96">
      <w:pPr>
        <w:pStyle w:val="202"/>
        <w:shd w:val="clear" w:color="auto" w:fill="auto"/>
        <w:tabs>
          <w:tab w:val="left" w:pos="1955"/>
        </w:tabs>
        <w:spacing w:before="0" w:after="0" w:line="490" w:lineRule="exact"/>
        <w:ind w:left="740"/>
      </w:pPr>
      <w:r>
        <w:t>Смысловое чтение.</w:t>
      </w:r>
    </w:p>
    <w:p w14:paraId="41908073">
      <w:pPr>
        <w:pStyle w:val="202"/>
        <w:shd w:val="clear" w:color="auto" w:fill="auto"/>
        <w:spacing w:before="0" w:after="0"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1CE7233">
      <w:pPr>
        <w:pStyle w:val="202"/>
        <w:shd w:val="clear" w:color="auto" w:fill="auto"/>
        <w:spacing w:before="0" w:after="0" w:line="490" w:lineRule="exact"/>
        <w:ind w:firstLine="740"/>
      </w:pPr>
      <w:r>
        <w:t>Тексты для чтения вслух: диалог, рассказ, сказка.</w:t>
      </w:r>
    </w:p>
    <w:p w14:paraId="1E5B1E2B">
      <w:pPr>
        <w:pStyle w:val="202"/>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BDA2787">
      <w:pPr>
        <w:pStyle w:val="202"/>
        <w:shd w:val="clear" w:color="auto" w:fill="auto"/>
        <w:spacing w:before="0" w:after="0"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45E6FC7">
      <w:pPr>
        <w:pStyle w:val="202"/>
        <w:shd w:val="clear" w:color="auto" w:fill="auto"/>
        <w:spacing w:before="0" w:after="0" w:line="490" w:lineRule="exact"/>
        <w:ind w:firstLine="74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204EF9F8">
      <w:pPr>
        <w:pStyle w:val="202"/>
        <w:shd w:val="clear" w:color="auto" w:fill="auto"/>
        <w:spacing w:before="0" w:after="0" w:line="490" w:lineRule="exact"/>
        <w:ind w:firstLine="740"/>
      </w:pPr>
      <w:r>
        <w:t>Тексты для чтения: диалог, рассказ, сказка, электронное сообщение личного характера.</w:t>
      </w:r>
    </w:p>
    <w:p w14:paraId="4F760509">
      <w:pPr>
        <w:pStyle w:val="202"/>
        <w:shd w:val="clear" w:color="auto" w:fill="auto"/>
        <w:tabs>
          <w:tab w:val="left" w:pos="1964"/>
        </w:tabs>
        <w:spacing w:before="0" w:after="0" w:line="490" w:lineRule="exact"/>
        <w:ind w:left="740"/>
      </w:pPr>
      <w:r>
        <w:t>Письмо.</w:t>
      </w:r>
    </w:p>
    <w:p w14:paraId="4F306AAA">
      <w:pPr>
        <w:pStyle w:val="202"/>
        <w:shd w:val="clear" w:color="auto" w:fill="auto"/>
        <w:spacing w:before="0" w:after="0" w:line="490" w:lineRule="exact"/>
        <w:ind w:firstLine="74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6D07B494">
      <w:pPr>
        <w:pStyle w:val="202"/>
        <w:shd w:val="clear" w:color="auto" w:fill="auto"/>
        <w:spacing w:before="0" w:after="0" w:line="490" w:lineRule="exact"/>
        <w:ind w:firstLine="740"/>
      </w:pPr>
      <w:r>
        <w:t>Создание подписей к картинкам, фотографиям с пояснением, что на них изображено.</w:t>
      </w:r>
    </w:p>
    <w:p w14:paraId="6F44B545">
      <w:pPr>
        <w:pStyle w:val="202"/>
        <w:shd w:val="clear" w:color="auto" w:fill="auto"/>
        <w:spacing w:before="0" w:after="0" w:line="490" w:lineRule="exact"/>
        <w:ind w:firstLine="76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2EDB0F4C">
      <w:pPr>
        <w:pStyle w:val="202"/>
        <w:shd w:val="clear" w:color="auto" w:fill="auto"/>
        <w:spacing w:before="0" w:after="0" w:line="490" w:lineRule="exact"/>
        <w:ind w:firstLine="760"/>
      </w:pPr>
      <w:r>
        <w:t>Написание с использованием образца поздравлений с праздниками (с днём рождения, Новым годом, Рождеством) с выражением пожеланий.</w:t>
      </w:r>
    </w:p>
    <w:p w14:paraId="777BBD57">
      <w:pPr>
        <w:pStyle w:val="202"/>
        <w:shd w:val="clear" w:color="auto" w:fill="auto"/>
        <w:tabs>
          <w:tab w:val="left" w:pos="1814"/>
        </w:tabs>
        <w:spacing w:before="0" w:after="0" w:line="490" w:lineRule="exact"/>
        <w:ind w:left="760"/>
      </w:pPr>
      <w:r>
        <w:t>Языковые знания и навыки.</w:t>
      </w:r>
    </w:p>
    <w:p w14:paraId="5E82985E">
      <w:pPr>
        <w:pStyle w:val="202"/>
        <w:shd w:val="clear" w:color="auto" w:fill="auto"/>
        <w:tabs>
          <w:tab w:val="left" w:pos="2030"/>
        </w:tabs>
        <w:spacing w:before="0" w:after="0" w:line="490" w:lineRule="exact"/>
        <w:ind w:left="760"/>
      </w:pPr>
      <w:r>
        <w:t>Фонетическая сторона речи.</w:t>
      </w:r>
    </w:p>
    <w:p w14:paraId="3DA8C645">
      <w:pPr>
        <w:pStyle w:val="202"/>
        <w:shd w:val="clear" w:color="auto" w:fill="auto"/>
        <w:spacing w:before="0" w:after="0" w:line="490" w:lineRule="exact"/>
        <w:ind w:firstLine="760"/>
      </w:pPr>
      <w:r>
        <w:t>Буквы английского алфавита. Фонетически корректное озвучивание букв английского алфавита.</w:t>
      </w:r>
    </w:p>
    <w:p w14:paraId="0247A4D0">
      <w:pPr>
        <w:pStyle w:val="202"/>
        <w:shd w:val="clear" w:color="auto" w:fill="auto"/>
        <w:spacing w:before="0" w:after="0" w:line="490" w:lineRule="exact"/>
        <w:ind w:firstLine="76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Pr>
          <w:lang w:eastAsia="en-US" w:bidi="en-US"/>
        </w:rPr>
        <w:t>(</w:t>
      </w:r>
      <w:r>
        <w:rPr>
          <w:lang w:val="en-US" w:eastAsia="en-US" w:bidi="en-US"/>
        </w:rPr>
        <w:t>thereis</w:t>
      </w:r>
      <w:r>
        <w:rPr>
          <w:lang w:eastAsia="en-US" w:bidi="en-US"/>
        </w:rPr>
        <w:t>/</w:t>
      </w:r>
      <w:r>
        <w:rPr>
          <w:lang w:val="en-US" w:eastAsia="en-US" w:bidi="en-US"/>
        </w:rPr>
        <w:t>thereare</w:t>
      </w:r>
      <w:r>
        <w:rPr>
          <w:lang w:eastAsia="en-US" w:bidi="en-US"/>
        </w:rPr>
        <w:t>).</w:t>
      </w:r>
    </w:p>
    <w:p w14:paraId="77C1933A">
      <w:pPr>
        <w:pStyle w:val="202"/>
        <w:shd w:val="clear" w:color="auto" w:fill="auto"/>
        <w:spacing w:before="0" w:after="0"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14:paraId="2B895D41">
      <w:pPr>
        <w:pStyle w:val="202"/>
        <w:shd w:val="clear" w:color="auto" w:fill="auto"/>
        <w:spacing w:before="0" w:after="0" w:line="490" w:lineRule="exact"/>
        <w:ind w:firstLine="76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43E07A55">
      <w:pPr>
        <w:pStyle w:val="202"/>
        <w:shd w:val="clear" w:color="auto" w:fill="auto"/>
        <w:spacing w:before="0" w:after="0" w:line="490" w:lineRule="exact"/>
        <w:ind w:firstLine="760"/>
      </w:pPr>
      <w: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Pr>
          <w:lang w:eastAsia="en-US" w:bidi="en-US"/>
        </w:rPr>
        <w:t xml:space="preserve">, </w:t>
      </w:r>
      <w:r>
        <w:rPr>
          <w:lang w:val="en-US" w:eastAsia="en-US" w:bidi="en-US"/>
        </w:rPr>
        <w:t>ight</w:t>
      </w:r>
      <w:r>
        <w:rPr>
          <w:lang w:eastAsia="en-US" w:bidi="en-US"/>
        </w:rPr>
        <w:t xml:space="preserve">) </w:t>
      </w:r>
      <w:r>
        <w:t>в односложных, двусложных и многосложных словах.</w:t>
      </w:r>
    </w:p>
    <w:p w14:paraId="11F250C9">
      <w:pPr>
        <w:pStyle w:val="202"/>
        <w:shd w:val="clear" w:color="auto" w:fill="auto"/>
        <w:spacing w:before="0" w:after="0" w:line="490" w:lineRule="exact"/>
        <w:ind w:firstLine="760"/>
      </w:pPr>
      <w:r>
        <w:t>ВыДеление некоторых звукобуквенных сочетаний при анализе изученных</w:t>
      </w:r>
    </w:p>
    <w:p w14:paraId="66558FBA">
      <w:pPr>
        <w:pStyle w:val="202"/>
        <w:shd w:val="clear" w:color="auto" w:fill="auto"/>
        <w:spacing w:before="0" w:after="0" w:line="490" w:lineRule="exact"/>
        <w:jc w:val="left"/>
      </w:pPr>
      <w:r>
        <w:t>слов.</w:t>
      </w:r>
    </w:p>
    <w:p w14:paraId="0E4595D9">
      <w:pPr>
        <w:pStyle w:val="202"/>
        <w:shd w:val="clear" w:color="auto" w:fill="auto"/>
        <w:spacing w:before="0" w:after="0" w:line="490" w:lineRule="exact"/>
        <w:ind w:firstLine="760"/>
      </w:pPr>
      <w:r>
        <w:t>Чтение новых слов согласно основным правилам чтения с использованием полной или частичной транскрипции.</w:t>
      </w:r>
    </w:p>
    <w:p w14:paraId="3B1860C2">
      <w:pPr>
        <w:pStyle w:val="202"/>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14:paraId="7669B485">
      <w:pPr>
        <w:pStyle w:val="202"/>
        <w:shd w:val="clear" w:color="auto" w:fill="auto"/>
        <w:tabs>
          <w:tab w:val="left" w:pos="2030"/>
        </w:tabs>
        <w:spacing w:before="0" w:after="0" w:line="490" w:lineRule="exact"/>
        <w:ind w:left="760"/>
      </w:pPr>
      <w:r>
        <w:t>Графика, орфография и пунктуация.</w:t>
      </w:r>
    </w:p>
    <w:p w14:paraId="34C145C4">
      <w:pPr>
        <w:pStyle w:val="202"/>
        <w:shd w:val="clear" w:color="auto" w:fill="auto"/>
        <w:spacing w:before="0" w:after="0" w:line="490" w:lineRule="exact"/>
        <w:ind w:firstLine="760"/>
      </w:pPr>
      <w:r>
        <w:t>Правильное написание изученных слов.</w:t>
      </w:r>
    </w:p>
    <w:p w14:paraId="2F631DB0">
      <w:pPr>
        <w:pStyle w:val="202"/>
        <w:shd w:val="clear" w:color="auto" w:fill="auto"/>
        <w:spacing w:before="0" w:after="0" w:line="490" w:lineRule="exact"/>
        <w:ind w:firstLine="740"/>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5D16D293">
      <w:pPr>
        <w:pStyle w:val="202"/>
        <w:shd w:val="clear" w:color="auto" w:fill="auto"/>
        <w:tabs>
          <w:tab w:val="left" w:pos="1994"/>
        </w:tabs>
        <w:spacing w:before="0" w:after="0" w:line="490" w:lineRule="exact"/>
        <w:ind w:left="740"/>
      </w:pPr>
      <w:r>
        <w:t>Лексическая сторона речи.</w:t>
      </w:r>
    </w:p>
    <w:p w14:paraId="7B8885FE">
      <w:pPr>
        <w:pStyle w:val="202"/>
        <w:shd w:val="clear" w:color="auto" w:fill="auto"/>
        <w:spacing w:before="0" w:after="0" w:line="490" w:lineRule="exact"/>
        <w:ind w:firstLine="74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156BC869">
      <w:pPr>
        <w:pStyle w:val="202"/>
        <w:shd w:val="clear" w:color="auto" w:fill="auto"/>
        <w:spacing w:before="0" w:after="0" w:line="490" w:lineRule="exact"/>
        <w:ind w:firstLine="74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lang w:eastAsia="en-US" w:bidi="en-US"/>
        </w:rPr>
        <w:t>-</w:t>
      </w:r>
      <w:r>
        <w:rPr>
          <w:lang w:val="en-US" w:eastAsia="en-US" w:bidi="en-US"/>
        </w:rPr>
        <w:t>teen</w:t>
      </w:r>
      <w:r>
        <w:rPr>
          <w:lang w:eastAsia="en-US" w:bidi="en-US"/>
        </w:rPr>
        <w:t>, -</w:t>
      </w:r>
      <w:r>
        <w:rPr>
          <w:lang w:val="en-US" w:eastAsia="en-US" w:bidi="en-US"/>
        </w:rPr>
        <w:t>ty</w:t>
      </w:r>
      <w:r>
        <w:rPr>
          <w:lang w:eastAsia="en-US" w:bidi="en-US"/>
        </w:rPr>
        <w:t>, -</w:t>
      </w:r>
      <w:r>
        <w:rPr>
          <w:lang w:val="en-US" w:eastAsia="en-US" w:bidi="en-US"/>
        </w:rPr>
        <w:t>th</w:t>
      </w:r>
      <w:r>
        <w:rPr>
          <w:lang w:eastAsia="en-US" w:bidi="en-US"/>
        </w:rPr>
        <w:t xml:space="preserve">) </w:t>
      </w:r>
      <w:r>
        <w:t xml:space="preserve">и словосложения </w:t>
      </w:r>
      <w:r>
        <w:rPr>
          <w:lang w:eastAsia="en-US" w:bidi="en-US"/>
        </w:rPr>
        <w:t>(</w:t>
      </w:r>
      <w:r>
        <w:rPr>
          <w:lang w:val="en-US" w:eastAsia="en-US" w:bidi="en-US"/>
        </w:rPr>
        <w:t>sportsman</w:t>
      </w:r>
      <w:r>
        <w:rPr>
          <w:lang w:eastAsia="en-US" w:bidi="en-US"/>
        </w:rPr>
        <w:t>).</w:t>
      </w:r>
    </w:p>
    <w:p w14:paraId="48BB05E7">
      <w:pPr>
        <w:pStyle w:val="202"/>
        <w:shd w:val="clear" w:color="auto" w:fill="auto"/>
        <w:spacing w:before="0" w:after="0" w:line="490" w:lineRule="exact"/>
        <w:ind w:firstLine="740"/>
      </w:pPr>
      <w:r>
        <w:t xml:space="preserve">Распознавание в устной и письменной речи интернациональных слов </w:t>
      </w:r>
      <w:r>
        <w:rPr>
          <w:lang w:eastAsia="en-US" w:bidi="en-US"/>
        </w:rPr>
        <w:t>(</w:t>
      </w:r>
      <w:r>
        <w:rPr>
          <w:lang w:val="en-US" w:eastAsia="en-US" w:bidi="en-US"/>
        </w:rPr>
        <w:t>doctor</w:t>
      </w:r>
      <w:r>
        <w:rPr>
          <w:lang w:eastAsia="en-US" w:bidi="en-US"/>
        </w:rPr>
        <w:t xml:space="preserve">, </w:t>
      </w:r>
      <w:r>
        <w:rPr>
          <w:lang w:val="en-US" w:eastAsia="en-US" w:bidi="en-US"/>
        </w:rPr>
        <w:t>film</w:t>
      </w:r>
      <w:r>
        <w:rPr>
          <w:lang w:eastAsia="en-US" w:bidi="en-US"/>
        </w:rPr>
        <w:t xml:space="preserve">) </w:t>
      </w:r>
      <w:r>
        <w:t>с помощью языковой догадки.</w:t>
      </w:r>
    </w:p>
    <w:p w14:paraId="32DEBDB6">
      <w:pPr>
        <w:pStyle w:val="202"/>
        <w:shd w:val="clear" w:color="auto" w:fill="auto"/>
        <w:tabs>
          <w:tab w:val="left" w:pos="1994"/>
        </w:tabs>
        <w:spacing w:before="0" w:after="0" w:line="490" w:lineRule="exact"/>
        <w:ind w:left="740"/>
      </w:pPr>
      <w:r>
        <w:t>Грамматическая сторона речи.</w:t>
      </w:r>
    </w:p>
    <w:p w14:paraId="589A6DC3">
      <w:pPr>
        <w:pStyle w:val="202"/>
        <w:shd w:val="clear" w:color="auto" w:fill="auto"/>
        <w:spacing w:before="0" w:after="0" w:line="490" w:lineRule="exact"/>
        <w:ind w:firstLine="74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lang w:eastAsia="en-US" w:bidi="en-US"/>
        </w:rPr>
        <w:t>-</w:t>
      </w:r>
      <w:r>
        <w:rPr>
          <w:lang w:val="en-US" w:eastAsia="en-US" w:bidi="en-US"/>
        </w:rPr>
        <w:t>teen</w:t>
      </w:r>
      <w:r>
        <w:rPr>
          <w:lang w:eastAsia="en-US" w:bidi="en-US"/>
        </w:rPr>
        <w:t>, -</w:t>
      </w:r>
      <w:r>
        <w:rPr>
          <w:lang w:val="en-US" w:eastAsia="en-US" w:bidi="en-US"/>
        </w:rPr>
        <w:t>ty</w:t>
      </w:r>
      <w:r>
        <w:rPr>
          <w:lang w:eastAsia="en-US" w:bidi="en-US"/>
        </w:rPr>
        <w:t>, -</w:t>
      </w:r>
      <w:r>
        <w:rPr>
          <w:lang w:val="en-US" w:eastAsia="en-US" w:bidi="en-US"/>
        </w:rPr>
        <w:t>th</w:t>
      </w:r>
      <w:r>
        <w:rPr>
          <w:lang w:eastAsia="en-US" w:bidi="en-US"/>
        </w:rPr>
        <w:t xml:space="preserve">) </w:t>
      </w:r>
      <w:r>
        <w:t xml:space="preserve">и словосложения </w:t>
      </w:r>
      <w:r>
        <w:rPr>
          <w:lang w:eastAsia="en-US" w:bidi="en-US"/>
        </w:rPr>
        <w:t>(</w:t>
      </w:r>
      <w:r>
        <w:rPr>
          <w:lang w:val="en-US" w:eastAsia="en-US" w:bidi="en-US"/>
        </w:rPr>
        <w:t>football</w:t>
      </w:r>
      <w:r>
        <w:rPr>
          <w:lang w:eastAsia="en-US" w:bidi="en-US"/>
        </w:rPr>
        <w:t xml:space="preserve">, </w:t>
      </w:r>
      <w:r>
        <w:rPr>
          <w:lang w:val="en-US" w:eastAsia="en-US" w:bidi="en-US"/>
        </w:rPr>
        <w:t>snowman</w:t>
      </w:r>
      <w:r>
        <w:rPr>
          <w:lang w:eastAsia="en-US" w:bidi="en-US"/>
        </w:rPr>
        <w:t>)</w:t>
      </w:r>
    </w:p>
    <w:p w14:paraId="44720B3E">
      <w:pPr>
        <w:pStyle w:val="202"/>
        <w:shd w:val="clear" w:color="auto" w:fill="auto"/>
        <w:spacing w:before="0" w:after="0" w:line="490" w:lineRule="exact"/>
        <w:ind w:firstLine="740"/>
        <w:rPr>
          <w:lang w:val="en-US"/>
        </w:rPr>
      </w:pPr>
      <w:r>
        <w:t>Предложениясначальным</w:t>
      </w:r>
      <w:r>
        <w:rPr>
          <w:lang w:val="en-US" w:eastAsia="en-US" w:bidi="en-US"/>
        </w:rPr>
        <w:t xml:space="preserve">There </w:t>
      </w:r>
      <w:r>
        <w:rPr>
          <w:lang w:val="en-US"/>
        </w:rPr>
        <w:t xml:space="preserve">+ </w:t>
      </w:r>
      <w:r>
        <w:rPr>
          <w:lang w:val="en-US" w:eastAsia="en-US" w:bidi="en-US"/>
        </w:rPr>
        <w:t xml:space="preserve">to be </w:t>
      </w:r>
      <w:r>
        <w:t>в</w:t>
      </w:r>
      <w:r>
        <w:rPr>
          <w:lang w:val="en-US" w:eastAsia="en-US" w:bidi="en-US"/>
        </w:rPr>
        <w:t>Past Simple Tense (There was an old house near the river.).</w:t>
      </w:r>
    </w:p>
    <w:p w14:paraId="051B278D">
      <w:pPr>
        <w:pStyle w:val="202"/>
        <w:shd w:val="clear" w:color="auto" w:fill="auto"/>
        <w:spacing w:before="0" w:after="0" w:line="490" w:lineRule="exact"/>
        <w:ind w:firstLine="740"/>
      </w:pPr>
      <w:r>
        <w:t xml:space="preserve">Побудительные предложения в отрицательной </w:t>
      </w:r>
      <w:r>
        <w:rPr>
          <w:lang w:eastAsia="en-US" w:bidi="en-US"/>
        </w:rPr>
        <w:t>(</w:t>
      </w:r>
      <w:r>
        <w:rPr>
          <w:lang w:val="en-US" w:eastAsia="en-US" w:bidi="en-US"/>
        </w:rPr>
        <w:t>Don</w:t>
      </w:r>
      <w:r>
        <w:rPr>
          <w:lang w:eastAsia="en-US" w:bidi="en-US"/>
        </w:rPr>
        <w:t>’</w:t>
      </w:r>
      <w:r>
        <w:rPr>
          <w:lang w:val="en-US" w:eastAsia="en-US" w:bidi="en-US"/>
        </w:rPr>
        <w:t>ttalk</w:t>
      </w:r>
      <w:r>
        <w:rPr>
          <w:lang w:eastAsia="en-US" w:bidi="en-US"/>
        </w:rPr>
        <w:t xml:space="preserve">, </w:t>
      </w:r>
      <w:r>
        <w:rPr>
          <w:lang w:val="en-US" w:eastAsia="en-US" w:bidi="en-US"/>
        </w:rPr>
        <w:t>please</w:t>
      </w:r>
      <w:r>
        <w:rPr>
          <w:lang w:eastAsia="en-US" w:bidi="en-US"/>
        </w:rPr>
        <w:t xml:space="preserve">.) </w:t>
      </w:r>
      <w:r>
        <w:t>форме.</w:t>
      </w:r>
    </w:p>
    <w:p w14:paraId="280EDECA">
      <w:pPr>
        <w:pStyle w:val="202"/>
        <w:shd w:val="clear" w:color="auto" w:fill="auto"/>
        <w:spacing w:before="0" w:after="0" w:line="490" w:lineRule="exact"/>
        <w:ind w:firstLine="740"/>
      </w:pPr>
      <w:r>
        <w:t xml:space="preserve">Правильные и неправильные глаголы в </w:t>
      </w:r>
      <w:r>
        <w:rPr>
          <w:lang w:val="en-US" w:eastAsia="en-US" w:bidi="en-US"/>
        </w:rPr>
        <w:t>PastSimpleTense</w:t>
      </w:r>
      <w:r>
        <w:t>в повествовательных (утвердительных и отрицательных) и вопросительных (общий и специальный вопросы) предложениях.</w:t>
      </w:r>
    </w:p>
    <w:p w14:paraId="282B5F63">
      <w:pPr>
        <w:pStyle w:val="202"/>
        <w:shd w:val="clear" w:color="auto" w:fill="auto"/>
        <w:spacing w:before="0" w:after="0" w:line="490" w:lineRule="exact"/>
        <w:ind w:firstLine="740"/>
        <w:rPr>
          <w:lang w:val="en-US"/>
        </w:rPr>
      </w:pPr>
      <w:r>
        <w:t>Конструкция</w:t>
      </w:r>
      <w:r>
        <w:rPr>
          <w:lang w:val="en-US" w:eastAsia="en-US" w:bidi="en-US"/>
        </w:rPr>
        <w:t xml:space="preserve">I’d like to </w:t>
      </w:r>
      <w:r>
        <w:rPr>
          <w:lang w:val="en-US"/>
        </w:rPr>
        <w:t xml:space="preserve">... </w:t>
      </w:r>
      <w:r>
        <w:rPr>
          <w:lang w:val="en-US" w:eastAsia="en-US" w:bidi="en-US"/>
        </w:rPr>
        <w:t>(I’d like to read this book.).</w:t>
      </w:r>
    </w:p>
    <w:p w14:paraId="123023A9">
      <w:pPr>
        <w:pStyle w:val="202"/>
        <w:shd w:val="clear" w:color="auto" w:fill="auto"/>
        <w:spacing w:before="0" w:after="0" w:line="490" w:lineRule="exact"/>
        <w:ind w:firstLine="740"/>
        <w:rPr>
          <w:lang w:val="en-US"/>
        </w:rPr>
      </w:pPr>
      <w:r>
        <w:t>Конструкциисглаголамина</w:t>
      </w:r>
      <w:r>
        <w:rPr>
          <w:lang w:val="en-US" w:eastAsia="en-US" w:bidi="en-US"/>
        </w:rPr>
        <w:t>-ing: to like/enjoy doing smth (I like riding my</w:t>
      </w:r>
    </w:p>
    <w:p w14:paraId="1BA16EC2">
      <w:pPr>
        <w:pStyle w:val="202"/>
        <w:shd w:val="clear" w:color="auto" w:fill="auto"/>
        <w:spacing w:before="0" w:after="0" w:line="490" w:lineRule="exact"/>
        <w:jc w:val="left"/>
        <w:rPr>
          <w:lang w:val="en-US"/>
        </w:rPr>
      </w:pPr>
      <w:r>
        <w:rPr>
          <w:lang w:val="en-US" w:eastAsia="en-US" w:bidi="en-US"/>
        </w:rPr>
        <w:t>bike.).</w:t>
      </w:r>
    </w:p>
    <w:p w14:paraId="2FD19A61">
      <w:pPr>
        <w:pStyle w:val="202"/>
        <w:shd w:val="clear" w:color="auto" w:fill="auto"/>
        <w:spacing w:before="0" w:after="0" w:line="499" w:lineRule="exact"/>
        <w:ind w:firstLine="740"/>
        <w:rPr>
          <w:lang w:val="en-US"/>
        </w:rPr>
      </w:pPr>
      <w:r>
        <w:t>Существительныевпритяжательномпадеже</w:t>
      </w:r>
      <w:r>
        <w:rPr>
          <w:lang w:val="en-US" w:eastAsia="en-US" w:bidi="en-US"/>
        </w:rPr>
        <w:t>(Possessive Case; Ann’s dress, children’s toys, boys’ books).</w:t>
      </w:r>
    </w:p>
    <w:p w14:paraId="64917DB3">
      <w:pPr>
        <w:pStyle w:val="202"/>
        <w:shd w:val="clear" w:color="auto" w:fill="auto"/>
        <w:spacing w:before="0" w:after="0" w:line="490" w:lineRule="exact"/>
        <w:ind w:firstLine="760"/>
      </w:pPr>
      <w:r>
        <w:t xml:space="preserve">Слова, выражающие количество с исчисляемыми и неисчисляемыми существительными </w:t>
      </w:r>
      <w:r>
        <w:rPr>
          <w:lang w:eastAsia="en-US" w:bidi="en-US"/>
        </w:rPr>
        <w:t>(</w:t>
      </w:r>
      <w:r>
        <w:rPr>
          <w:lang w:val="en-US" w:eastAsia="en-US" w:bidi="en-US"/>
        </w:rPr>
        <w:t>much</w:t>
      </w:r>
      <w:r>
        <w:rPr>
          <w:lang w:eastAsia="en-US" w:bidi="en-US"/>
        </w:rPr>
        <w:t>/</w:t>
      </w:r>
      <w:r>
        <w:rPr>
          <w:lang w:val="en-US" w:eastAsia="en-US" w:bidi="en-US"/>
        </w:rPr>
        <w:t>many</w:t>
      </w:r>
      <w:r>
        <w:rPr>
          <w:lang w:eastAsia="en-US" w:bidi="en-US"/>
        </w:rPr>
        <w:t>/</w:t>
      </w:r>
      <w:r>
        <w:rPr>
          <w:lang w:val="en-US" w:eastAsia="en-US" w:bidi="en-US"/>
        </w:rPr>
        <w:t>alotof</w:t>
      </w:r>
      <w:r>
        <w:rPr>
          <w:lang w:eastAsia="en-US" w:bidi="en-US"/>
        </w:rPr>
        <w:t>).</w:t>
      </w:r>
    </w:p>
    <w:p w14:paraId="477ADC66">
      <w:pPr>
        <w:pStyle w:val="202"/>
        <w:shd w:val="clear" w:color="auto" w:fill="auto"/>
        <w:spacing w:before="0" w:after="0" w:line="490" w:lineRule="exact"/>
        <w:ind w:firstLine="760"/>
      </w:pPr>
      <w:r>
        <w:t xml:space="preserve">Личные местоимения в объектном </w:t>
      </w:r>
      <w:r>
        <w:rPr>
          <w:lang w:eastAsia="en-US" w:bidi="en-US"/>
        </w:rPr>
        <w:t>(</w:t>
      </w:r>
      <w:r>
        <w:rPr>
          <w:lang w:val="en-US" w:eastAsia="en-US" w:bidi="en-US"/>
        </w:rPr>
        <w:t>me</w:t>
      </w:r>
      <w:r>
        <w:rPr>
          <w:lang w:eastAsia="en-US" w:bidi="en-US"/>
        </w:rPr>
        <w:t xml:space="preserve">, </w:t>
      </w:r>
      <w:r>
        <w:rPr>
          <w:lang w:val="en-US" w:eastAsia="en-US" w:bidi="en-US"/>
        </w:rPr>
        <w:t>you</w:t>
      </w:r>
      <w:r>
        <w:rPr>
          <w:lang w:eastAsia="en-US" w:bidi="en-US"/>
        </w:rPr>
        <w:t xml:space="preserve">, </w:t>
      </w:r>
      <w:r>
        <w:rPr>
          <w:lang w:val="en-US" w:eastAsia="en-US" w:bidi="en-US"/>
        </w:rPr>
        <w:t>him</w:t>
      </w:r>
      <w:r>
        <w:rPr>
          <w:lang w:eastAsia="en-US" w:bidi="en-US"/>
        </w:rPr>
        <w:t>/</w:t>
      </w:r>
      <w:r>
        <w:rPr>
          <w:lang w:val="en-US" w:eastAsia="en-US" w:bidi="en-US"/>
        </w:rPr>
        <w:t>her</w:t>
      </w:r>
      <w:r>
        <w:rPr>
          <w:lang w:eastAsia="en-US" w:bidi="en-US"/>
        </w:rPr>
        <w:t>/</w:t>
      </w:r>
      <w:r>
        <w:rPr>
          <w:lang w:val="en-US" w:eastAsia="en-US" w:bidi="en-US"/>
        </w:rPr>
        <w:t>it</w:t>
      </w:r>
      <w:r>
        <w:rPr>
          <w:lang w:eastAsia="en-US" w:bidi="en-US"/>
        </w:rPr>
        <w:t xml:space="preserve">, </w:t>
      </w:r>
      <w:r>
        <w:rPr>
          <w:lang w:val="en-US" w:eastAsia="en-US" w:bidi="en-US"/>
        </w:rPr>
        <w:t>us</w:t>
      </w:r>
      <w:r>
        <w:rPr>
          <w:lang w:eastAsia="en-US" w:bidi="en-US"/>
        </w:rPr>
        <w:t xml:space="preserve">, </w:t>
      </w:r>
      <w:r>
        <w:rPr>
          <w:lang w:val="en-US" w:eastAsia="en-US" w:bidi="en-US"/>
        </w:rPr>
        <w:t>them</w:t>
      </w:r>
      <w:r>
        <w:rPr>
          <w:lang w:eastAsia="en-US" w:bidi="en-US"/>
        </w:rPr>
        <w:t xml:space="preserve">) </w:t>
      </w:r>
      <w:r>
        <w:t xml:space="preserve">падеже. Указательные местоимения </w:t>
      </w:r>
      <w:r>
        <w:rPr>
          <w:lang w:eastAsia="en-US" w:bidi="en-US"/>
        </w:rPr>
        <w:t>(</w:t>
      </w:r>
      <w:r>
        <w:rPr>
          <w:lang w:val="en-US" w:eastAsia="en-US" w:bidi="en-US"/>
        </w:rPr>
        <w:t>this</w:t>
      </w:r>
      <w:r>
        <w:t xml:space="preserve">- </w:t>
      </w:r>
      <w:r>
        <w:rPr>
          <w:lang w:val="en-US" w:eastAsia="en-US" w:bidi="en-US"/>
        </w:rPr>
        <w:t>these</w:t>
      </w:r>
      <w:r>
        <w:rPr>
          <w:lang w:eastAsia="en-US" w:bidi="en-US"/>
        </w:rPr>
        <w:t xml:space="preserve">; </w:t>
      </w:r>
      <w:r>
        <w:rPr>
          <w:lang w:val="en-US" w:eastAsia="en-US" w:bidi="en-US"/>
        </w:rPr>
        <w:t>that</w:t>
      </w:r>
      <w:r>
        <w:rPr>
          <w:lang w:eastAsia="en-US" w:bidi="en-US"/>
        </w:rPr>
        <w:t xml:space="preserve"> - </w:t>
      </w:r>
      <w:r>
        <w:rPr>
          <w:lang w:val="en-US" w:eastAsia="en-US" w:bidi="en-US"/>
        </w:rPr>
        <w:t>those</w:t>
      </w:r>
      <w:r>
        <w:rPr>
          <w:lang w:eastAsia="en-US" w:bidi="en-US"/>
        </w:rPr>
        <w:t xml:space="preserve">). </w:t>
      </w:r>
      <w:r>
        <w:t xml:space="preserve">Неопределённые местоимения </w:t>
      </w:r>
      <w:r>
        <w:rPr>
          <w:lang w:eastAsia="en-US" w:bidi="en-US"/>
        </w:rPr>
        <w:t>(</w:t>
      </w:r>
      <w:r>
        <w:rPr>
          <w:lang w:val="en-US" w:eastAsia="en-US" w:bidi="en-US"/>
        </w:rPr>
        <w:t>some</w:t>
      </w:r>
      <w:r>
        <w:rPr>
          <w:lang w:eastAsia="en-US" w:bidi="en-US"/>
        </w:rPr>
        <w:t>/</w:t>
      </w:r>
      <w:r>
        <w:rPr>
          <w:lang w:val="en-US" w:eastAsia="en-US" w:bidi="en-US"/>
        </w:rPr>
        <w:t>any</w:t>
      </w:r>
      <w:r>
        <w:rPr>
          <w:lang w:eastAsia="en-US" w:bidi="en-US"/>
        </w:rPr>
        <w:t xml:space="preserve">) </w:t>
      </w:r>
      <w:r>
        <w:t xml:space="preserve">в повествовательных и вопросительных предложениях </w:t>
      </w:r>
      <w:r>
        <w:rPr>
          <w:lang w:eastAsia="en-US" w:bidi="en-US"/>
        </w:rPr>
        <w:t>(</w:t>
      </w:r>
      <w:r>
        <w:rPr>
          <w:lang w:val="en-US" w:eastAsia="en-US" w:bidi="en-US"/>
        </w:rPr>
        <w:t>Haveyougotanyfriends</w:t>
      </w:r>
      <w:r>
        <w:rPr>
          <w:lang w:eastAsia="en-US" w:bidi="en-US"/>
        </w:rPr>
        <w:t xml:space="preserve">? - </w:t>
      </w:r>
      <w:r>
        <w:rPr>
          <w:lang w:val="en-US" w:eastAsia="en-US" w:bidi="en-US"/>
        </w:rPr>
        <w:t>Yes</w:t>
      </w:r>
      <w:r>
        <w:rPr>
          <w:lang w:eastAsia="en-US" w:bidi="en-US"/>
        </w:rPr>
        <w:t xml:space="preserve">, </w:t>
      </w:r>
      <w:r>
        <w:rPr>
          <w:lang w:val="en-US" w:eastAsia="en-US" w:bidi="en-US"/>
        </w:rPr>
        <w:t>I</w:t>
      </w:r>
      <w:r>
        <w:rPr>
          <w:lang w:eastAsia="en-US" w:bidi="en-US"/>
        </w:rPr>
        <w:t>’</w:t>
      </w:r>
      <w:r>
        <w:rPr>
          <w:lang w:val="en-US" w:eastAsia="en-US" w:bidi="en-US"/>
        </w:rPr>
        <w:t>vegotsome</w:t>
      </w:r>
      <w:r>
        <w:rPr>
          <w:lang w:eastAsia="en-US" w:bidi="en-US"/>
        </w:rPr>
        <w:t>.).</w:t>
      </w:r>
    </w:p>
    <w:p w14:paraId="40647093">
      <w:pPr>
        <w:pStyle w:val="202"/>
        <w:shd w:val="clear" w:color="auto" w:fill="auto"/>
        <w:spacing w:before="0" w:after="0" w:line="490" w:lineRule="exact"/>
        <w:ind w:firstLine="760"/>
      </w:pPr>
      <w:r>
        <w:t xml:space="preserve">Наречия частотности </w:t>
      </w:r>
      <w:r>
        <w:rPr>
          <w:lang w:eastAsia="en-US" w:bidi="en-US"/>
        </w:rPr>
        <w:t>(</w:t>
      </w:r>
      <w:r>
        <w:rPr>
          <w:lang w:val="en-US" w:eastAsia="en-US" w:bidi="en-US"/>
        </w:rPr>
        <w:t>usually</w:t>
      </w:r>
      <w:r>
        <w:rPr>
          <w:lang w:eastAsia="en-US" w:bidi="en-US"/>
        </w:rPr>
        <w:t xml:space="preserve">, </w:t>
      </w:r>
      <w:r>
        <w:rPr>
          <w:lang w:val="en-US" w:eastAsia="en-US" w:bidi="en-US"/>
        </w:rPr>
        <w:t>often</w:t>
      </w:r>
      <w:r>
        <w:rPr>
          <w:lang w:eastAsia="en-US" w:bidi="en-US"/>
        </w:rPr>
        <w:t>).</w:t>
      </w:r>
    </w:p>
    <w:p w14:paraId="3E6C648B">
      <w:pPr>
        <w:pStyle w:val="202"/>
        <w:shd w:val="clear" w:color="auto" w:fill="auto"/>
        <w:spacing w:before="0" w:after="0" w:line="490" w:lineRule="exact"/>
        <w:ind w:firstLine="760"/>
      </w:pPr>
      <w:r>
        <w:t xml:space="preserve">Количественные числительные </w:t>
      </w:r>
      <w:r>
        <w:rPr>
          <w:lang w:eastAsia="en-US" w:bidi="en-US"/>
        </w:rPr>
        <w:t xml:space="preserve">(13-100). </w:t>
      </w:r>
      <w:r>
        <w:t>Порядковые числительные (1-30).</w:t>
      </w:r>
    </w:p>
    <w:p w14:paraId="37A498E6">
      <w:pPr>
        <w:pStyle w:val="202"/>
        <w:shd w:val="clear" w:color="auto" w:fill="auto"/>
        <w:spacing w:before="0" w:after="0" w:line="490" w:lineRule="exact"/>
        <w:ind w:firstLine="760"/>
      </w:pPr>
      <w:r>
        <w:t xml:space="preserve">Вопросительные слова </w:t>
      </w:r>
      <w:r>
        <w:rPr>
          <w:lang w:eastAsia="en-US" w:bidi="en-US"/>
        </w:rPr>
        <w:t>(</w:t>
      </w:r>
      <w:r>
        <w:rPr>
          <w:lang w:val="en-US" w:eastAsia="en-US" w:bidi="en-US"/>
        </w:rPr>
        <w:t>when</w:t>
      </w:r>
      <w:r>
        <w:rPr>
          <w:lang w:eastAsia="en-US" w:bidi="en-US"/>
        </w:rPr>
        <w:t xml:space="preserve">, </w:t>
      </w:r>
      <w:r>
        <w:rPr>
          <w:lang w:val="en-US" w:eastAsia="en-US" w:bidi="en-US"/>
        </w:rPr>
        <w:t>whose</w:t>
      </w:r>
      <w:r>
        <w:rPr>
          <w:lang w:eastAsia="en-US" w:bidi="en-US"/>
        </w:rPr>
        <w:t xml:space="preserve">, </w:t>
      </w:r>
      <w:r>
        <w:rPr>
          <w:lang w:val="en-US" w:eastAsia="en-US" w:bidi="en-US"/>
        </w:rPr>
        <w:t>why</w:t>
      </w:r>
      <w:r>
        <w:rPr>
          <w:lang w:eastAsia="en-US" w:bidi="en-US"/>
        </w:rPr>
        <w:t>).</w:t>
      </w:r>
    </w:p>
    <w:p w14:paraId="75246200">
      <w:pPr>
        <w:pStyle w:val="202"/>
        <w:shd w:val="clear" w:color="auto" w:fill="auto"/>
        <w:spacing w:before="0" w:after="0" w:line="490" w:lineRule="exact"/>
        <w:ind w:firstLine="760"/>
        <w:rPr>
          <w:lang w:val="en-US"/>
        </w:rPr>
      </w:pPr>
      <w:r>
        <w:t>Предлогиместа</w:t>
      </w:r>
      <w:r>
        <w:rPr>
          <w:lang w:val="en-US" w:eastAsia="en-US" w:bidi="en-US"/>
        </w:rPr>
        <w:t xml:space="preserve">(next to, in front of, behind), </w:t>
      </w:r>
      <w:r>
        <w:t>направления</w:t>
      </w:r>
      <w:r>
        <w:rPr>
          <w:lang w:val="en-US" w:eastAsia="en-US" w:bidi="en-US"/>
        </w:rPr>
        <w:t xml:space="preserve">(to), </w:t>
      </w:r>
      <w:r>
        <w:t>времени</w:t>
      </w:r>
      <w:r>
        <w:rPr>
          <w:lang w:val="en-US" w:eastAsia="en-US" w:bidi="en-US"/>
        </w:rPr>
        <w:t xml:space="preserve">(at, in, on </w:t>
      </w:r>
      <w:r>
        <w:t>ввыражениях</w:t>
      </w:r>
      <w:r>
        <w:rPr>
          <w:lang w:val="en-US" w:eastAsia="en-US" w:bidi="en-US"/>
        </w:rPr>
        <w:t>at 5 o’clock, in the morning, on Monday).</w:t>
      </w:r>
    </w:p>
    <w:p w14:paraId="79BACA39">
      <w:pPr>
        <w:pStyle w:val="202"/>
        <w:shd w:val="clear" w:color="auto" w:fill="auto"/>
        <w:tabs>
          <w:tab w:val="left" w:pos="1814"/>
        </w:tabs>
        <w:spacing w:before="0" w:after="0" w:line="490" w:lineRule="exact"/>
        <w:ind w:left="760"/>
      </w:pPr>
      <w:r>
        <w:t>Социокультурные знания и умения.</w:t>
      </w:r>
    </w:p>
    <w:p w14:paraId="67F163EA">
      <w:pPr>
        <w:pStyle w:val="202"/>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FCDB9E4">
      <w:pPr>
        <w:pStyle w:val="202"/>
        <w:shd w:val="clear" w:color="auto" w:fill="auto"/>
        <w:spacing w:before="0" w:after="0" w:line="490" w:lineRule="exact"/>
        <w:ind w:firstLine="760"/>
      </w:pPr>
      <w:r>
        <w:t>Знание произведений детского фольклора (рифмовок, стихов, песенок), персонажей детских книг.</w:t>
      </w:r>
    </w:p>
    <w:p w14:paraId="307DB42E">
      <w:pPr>
        <w:pStyle w:val="202"/>
        <w:shd w:val="clear" w:color="auto" w:fill="auto"/>
        <w:spacing w:before="0" w:after="0" w:line="490" w:lineRule="exact"/>
        <w:ind w:firstLine="76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5B43071">
      <w:pPr>
        <w:pStyle w:val="202"/>
        <w:shd w:val="clear" w:color="auto" w:fill="auto"/>
        <w:tabs>
          <w:tab w:val="left" w:pos="1819"/>
        </w:tabs>
        <w:spacing w:before="0" w:after="0" w:line="490" w:lineRule="exact"/>
        <w:ind w:left="760"/>
      </w:pPr>
      <w:r>
        <w:t>Компенсаторные умения.</w:t>
      </w:r>
    </w:p>
    <w:p w14:paraId="117F7DEC">
      <w:pPr>
        <w:pStyle w:val="202"/>
        <w:shd w:val="clear" w:color="auto" w:fill="auto"/>
        <w:spacing w:before="0" w:after="0" w:line="490" w:lineRule="exact"/>
        <w:ind w:firstLine="760"/>
      </w:pPr>
      <w:r>
        <w:t>Использование при чтении и аудировании языковой, в том числе контекстуальной, догадки.</w:t>
      </w:r>
    </w:p>
    <w:p w14:paraId="5290F6C9">
      <w:pPr>
        <w:pStyle w:val="202"/>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14:paraId="343EA95B">
      <w:pPr>
        <w:pStyle w:val="202"/>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1F55465">
      <w:pPr>
        <w:pStyle w:val="202"/>
        <w:shd w:val="clear" w:color="auto" w:fill="auto"/>
        <w:spacing w:before="0" w:after="0" w:line="490" w:lineRule="exact"/>
        <w:ind w:firstLine="760"/>
        <w:rPr>
          <w:u w:val="single"/>
        </w:rPr>
      </w:pPr>
      <w:r>
        <w:rPr>
          <w:u w:val="single"/>
        </w:rPr>
        <w:t>Содержание обучения в 4 классе.</w:t>
      </w:r>
    </w:p>
    <w:p w14:paraId="28714E05">
      <w:pPr>
        <w:pStyle w:val="202"/>
        <w:shd w:val="clear" w:color="auto" w:fill="auto"/>
        <w:tabs>
          <w:tab w:val="left" w:pos="1808"/>
        </w:tabs>
        <w:spacing w:before="0" w:after="0" w:line="490" w:lineRule="exact"/>
        <w:ind w:left="760"/>
      </w:pPr>
      <w:r>
        <w:t>Тематическое содержание речи.</w:t>
      </w:r>
    </w:p>
    <w:p w14:paraId="223BFFA6">
      <w:pPr>
        <w:pStyle w:val="202"/>
        <w:shd w:val="clear" w:color="auto" w:fill="auto"/>
        <w:tabs>
          <w:tab w:val="left" w:pos="2015"/>
        </w:tabs>
        <w:spacing w:before="0" w:after="0" w:line="490" w:lineRule="exact"/>
        <w:ind w:left="760"/>
      </w:pPr>
      <w:r>
        <w:t>Мир моего «я».</w:t>
      </w:r>
    </w:p>
    <w:p w14:paraId="065F5EA8">
      <w:pPr>
        <w:pStyle w:val="202"/>
        <w:shd w:val="clear" w:color="auto" w:fill="auto"/>
        <w:spacing w:before="0" w:after="0" w:line="490" w:lineRule="exact"/>
        <w:ind w:firstLine="760"/>
      </w:pPr>
      <w:r>
        <w:t>Моя семья. Мой день рождения, подарки. Моя любимая еда. Мой день (распорядок дня, домашние обязанности).</w:t>
      </w:r>
    </w:p>
    <w:p w14:paraId="4E96B4EA">
      <w:pPr>
        <w:pStyle w:val="202"/>
        <w:shd w:val="clear" w:color="auto" w:fill="auto"/>
        <w:tabs>
          <w:tab w:val="left" w:pos="2019"/>
        </w:tabs>
        <w:spacing w:before="0" w:after="0" w:line="490" w:lineRule="exact"/>
        <w:ind w:left="760"/>
      </w:pPr>
      <w:r>
        <w:t>Мир моих увлечений.</w:t>
      </w:r>
    </w:p>
    <w:p w14:paraId="6A9DD056">
      <w:pPr>
        <w:pStyle w:val="202"/>
        <w:shd w:val="clear" w:color="auto" w:fill="auto"/>
        <w:spacing w:before="0" w:after="0" w:line="490" w:lineRule="exact"/>
        <w:ind w:firstLine="760"/>
      </w:pPr>
      <w:r>
        <w:t>Любимая игрушка, игра. Мой питомец. Любимые занятия. Занятия спортом. Любимая сказка/история/рассказ. Выходной день. Каникулы.</w:t>
      </w:r>
    </w:p>
    <w:p w14:paraId="7AB94021">
      <w:pPr>
        <w:pStyle w:val="202"/>
        <w:shd w:val="clear" w:color="auto" w:fill="auto"/>
        <w:tabs>
          <w:tab w:val="left" w:pos="2019"/>
        </w:tabs>
        <w:spacing w:before="0" w:after="0" w:line="490" w:lineRule="exact"/>
        <w:ind w:left="760"/>
      </w:pPr>
      <w:r>
        <w:t>Мир вокруг меня.</w:t>
      </w:r>
    </w:p>
    <w:p w14:paraId="08B24CD5">
      <w:pPr>
        <w:pStyle w:val="202"/>
        <w:shd w:val="clear" w:color="auto" w:fill="auto"/>
        <w:spacing w:before="0" w:after="0" w:line="490" w:lineRule="exact"/>
        <w:ind w:firstLine="76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E572D54">
      <w:pPr>
        <w:pStyle w:val="202"/>
        <w:shd w:val="clear" w:color="auto" w:fill="auto"/>
        <w:tabs>
          <w:tab w:val="left" w:pos="2019"/>
        </w:tabs>
        <w:spacing w:before="0" w:after="0" w:line="490" w:lineRule="exact"/>
        <w:ind w:left="760"/>
      </w:pPr>
      <w:r>
        <w:t>Родная страна и страны изучаемого языка.</w:t>
      </w:r>
    </w:p>
    <w:p w14:paraId="5E4EB2F9">
      <w:pPr>
        <w:pStyle w:val="202"/>
        <w:shd w:val="clear" w:color="auto" w:fill="auto"/>
        <w:spacing w:before="0" w:after="0" w:line="490" w:lineRule="exact"/>
        <w:ind w:firstLine="760"/>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D139976">
      <w:pPr>
        <w:pStyle w:val="202"/>
        <w:shd w:val="clear" w:color="auto" w:fill="auto"/>
        <w:tabs>
          <w:tab w:val="left" w:pos="1808"/>
        </w:tabs>
        <w:spacing w:before="0" w:after="0" w:line="490" w:lineRule="exact"/>
        <w:ind w:left="760"/>
      </w:pPr>
      <w:r>
        <w:t>Коммуникативные умения.</w:t>
      </w:r>
    </w:p>
    <w:p w14:paraId="42E84E72">
      <w:pPr>
        <w:pStyle w:val="202"/>
        <w:shd w:val="clear" w:color="auto" w:fill="auto"/>
        <w:tabs>
          <w:tab w:val="left" w:pos="2015"/>
        </w:tabs>
        <w:spacing w:before="0" w:after="0" w:line="490" w:lineRule="exact"/>
        <w:ind w:left="760"/>
      </w:pPr>
      <w:r>
        <w:t>Говорение.</w:t>
      </w:r>
    </w:p>
    <w:p w14:paraId="41180175">
      <w:pPr>
        <w:pStyle w:val="202"/>
        <w:shd w:val="clear" w:color="auto" w:fill="auto"/>
        <w:tabs>
          <w:tab w:val="left" w:pos="2226"/>
        </w:tabs>
        <w:spacing w:before="0" w:after="0" w:line="490" w:lineRule="exact"/>
        <w:ind w:left="760"/>
      </w:pPr>
      <w:r>
        <w:t>Коммуникативные умения диалогической речи.</w:t>
      </w:r>
    </w:p>
    <w:p w14:paraId="1DC2C19F">
      <w:pPr>
        <w:pStyle w:val="202"/>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530B88AD">
      <w:pPr>
        <w:pStyle w:val="202"/>
        <w:shd w:val="clear" w:color="auto" w:fill="auto"/>
        <w:spacing w:before="0" w:after="0" w:line="490" w:lineRule="exact"/>
        <w:ind w:firstLine="76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315B3CB7">
      <w:pPr>
        <w:pStyle w:val="202"/>
        <w:shd w:val="clear" w:color="auto" w:fill="auto"/>
        <w:spacing w:before="0" w:after="0" w:line="490" w:lineRule="exact"/>
        <w:ind w:firstLine="76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05D0A7C">
      <w:pPr>
        <w:pStyle w:val="202"/>
        <w:shd w:val="clear" w:color="auto" w:fill="auto"/>
        <w:spacing w:before="0" w:after="0" w:line="490" w:lineRule="exact"/>
        <w:ind w:firstLine="760"/>
      </w:pPr>
      <w:r>
        <w:t>диалога-расспроса: запрашивание интересующей информации; сообщение фактической информации, ответы на вопросы собеседника.</w:t>
      </w:r>
    </w:p>
    <w:p w14:paraId="076C2B1D">
      <w:pPr>
        <w:pStyle w:val="202"/>
        <w:shd w:val="clear" w:color="auto" w:fill="auto"/>
        <w:tabs>
          <w:tab w:val="left" w:pos="2207"/>
        </w:tabs>
        <w:spacing w:before="0" w:after="0" w:line="490" w:lineRule="exact"/>
        <w:ind w:left="760"/>
      </w:pPr>
      <w:r>
        <w:t>Коммуникативные умения монологической речи.</w:t>
      </w:r>
    </w:p>
    <w:p w14:paraId="4D55852D">
      <w:pPr>
        <w:pStyle w:val="202"/>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32DDC002">
      <w:pPr>
        <w:pStyle w:val="202"/>
        <w:shd w:val="clear" w:color="auto" w:fill="auto"/>
        <w:spacing w:before="0" w:after="0" w:line="490" w:lineRule="exact"/>
        <w:ind w:firstLine="76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1C65D40">
      <w:pPr>
        <w:pStyle w:val="202"/>
        <w:shd w:val="clear" w:color="auto" w:fill="auto"/>
        <w:spacing w:before="0" w:after="0" w:line="490" w:lineRule="exact"/>
        <w:ind w:firstLine="760"/>
      </w:pPr>
      <w:r>
        <w:t>Пересказ основного содержания прочитанного текста с использованием ключевых слов, вопросов, плана и (или) иллюстраций.</w:t>
      </w:r>
    </w:p>
    <w:p w14:paraId="43409ACB">
      <w:pPr>
        <w:pStyle w:val="202"/>
        <w:shd w:val="clear" w:color="auto" w:fill="auto"/>
        <w:spacing w:before="0" w:after="0" w:line="490" w:lineRule="exact"/>
        <w:ind w:firstLine="760"/>
      </w:pPr>
      <w:r>
        <w:t>Краткое устное изложение результатов выполненного несложного проектного задания.</w:t>
      </w:r>
    </w:p>
    <w:p w14:paraId="02233DAD">
      <w:pPr>
        <w:pStyle w:val="202"/>
        <w:shd w:val="clear" w:color="auto" w:fill="auto"/>
        <w:tabs>
          <w:tab w:val="left" w:pos="2207"/>
        </w:tabs>
        <w:spacing w:before="0" w:after="0" w:line="490" w:lineRule="exact"/>
        <w:ind w:left="760"/>
      </w:pPr>
      <w:r>
        <w:t>Аудирование.</w:t>
      </w:r>
    </w:p>
    <w:p w14:paraId="6FB3A9FE">
      <w:pPr>
        <w:pStyle w:val="202"/>
        <w:shd w:val="clear" w:color="auto" w:fill="auto"/>
        <w:tabs>
          <w:tab w:val="left" w:pos="2202"/>
        </w:tabs>
        <w:spacing w:before="0" w:after="0" w:line="490" w:lineRule="exact"/>
        <w:ind w:left="760"/>
      </w:pPr>
      <w:r>
        <w:t>Коммуникативные умения аудирования.</w:t>
      </w:r>
    </w:p>
    <w:p w14:paraId="08FCA135">
      <w:pPr>
        <w:pStyle w:val="202"/>
        <w:shd w:val="clear" w:color="auto" w:fill="auto"/>
        <w:tabs>
          <w:tab w:val="left" w:pos="3174"/>
          <w:tab w:val="left" w:pos="5128"/>
          <w:tab w:val="left" w:pos="6592"/>
          <w:tab w:val="left" w:pos="8474"/>
        </w:tabs>
        <w:spacing w:before="0" w:after="0" w:line="490" w:lineRule="exact"/>
        <w:ind w:firstLine="760"/>
      </w:pPr>
      <w:r>
        <w:t>Понимание на</w:t>
      </w:r>
      <w:r>
        <w:tab/>
      </w:r>
      <w:r>
        <w:t>слух речи</w:t>
      </w:r>
      <w:r>
        <w:tab/>
      </w:r>
      <w:r>
        <w:t>учителя</w:t>
      </w:r>
      <w:r>
        <w:tab/>
      </w:r>
      <w:r>
        <w:t>и других</w:t>
      </w:r>
      <w:r>
        <w:tab/>
      </w:r>
      <w:r>
        <w:t>обучающихся</w:t>
      </w:r>
    </w:p>
    <w:p w14:paraId="089AC425">
      <w:pPr>
        <w:pStyle w:val="202"/>
        <w:shd w:val="clear" w:color="auto" w:fill="auto"/>
        <w:spacing w:before="0" w:after="0" w:line="490" w:lineRule="exact"/>
      </w:pPr>
      <w:r>
        <w:t>и вербальная/невербальная реакция на услышанное (при непосредственном общении).</w:t>
      </w:r>
    </w:p>
    <w:p w14:paraId="1CD09674">
      <w:pPr>
        <w:pStyle w:val="202"/>
        <w:shd w:val="clear" w:color="auto" w:fill="auto"/>
        <w:spacing w:before="0" w:after="0" w:line="490" w:lineRule="exact"/>
        <w:ind w:firstLine="76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3E0400E">
      <w:pPr>
        <w:pStyle w:val="202"/>
        <w:shd w:val="clear" w:color="auto" w:fill="auto"/>
        <w:spacing w:before="0" w:after="0" w:line="490" w:lineRule="exact"/>
        <w:ind w:firstLine="76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73D960D1">
      <w:pPr>
        <w:pStyle w:val="202"/>
        <w:shd w:val="clear" w:color="auto" w:fill="auto"/>
        <w:spacing w:before="0" w:after="0" w:line="490" w:lineRule="exact"/>
        <w:ind w:firstLine="76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33957DB4">
      <w:pPr>
        <w:pStyle w:val="202"/>
        <w:shd w:val="clear" w:color="auto" w:fill="auto"/>
        <w:spacing w:before="0" w:after="0" w:line="490" w:lineRule="exact"/>
        <w:ind w:firstLine="76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1740B06">
      <w:pPr>
        <w:pStyle w:val="202"/>
        <w:shd w:val="clear" w:color="auto" w:fill="auto"/>
        <w:tabs>
          <w:tab w:val="left" w:pos="2000"/>
        </w:tabs>
        <w:spacing w:before="0" w:after="0" w:line="490" w:lineRule="exact"/>
      </w:pPr>
      <w:r>
        <w:t>Смысловое чтение.</w:t>
      </w:r>
    </w:p>
    <w:p w14:paraId="0911AE31">
      <w:pPr>
        <w:pStyle w:val="202"/>
        <w:shd w:val="clear" w:color="auto" w:fill="auto"/>
        <w:spacing w:before="0" w:after="0" w:line="490" w:lineRule="exact"/>
        <w:ind w:firstLine="760"/>
      </w:pPr>
      <w:r>
        <w:t>Чтение вслух учебных текстов с соблюдением правил чтения и соответствующей интонацией, понимание прочитанного.</w:t>
      </w:r>
    </w:p>
    <w:p w14:paraId="25F59843">
      <w:pPr>
        <w:pStyle w:val="202"/>
        <w:shd w:val="clear" w:color="auto" w:fill="auto"/>
        <w:spacing w:before="0" w:after="0" w:line="490" w:lineRule="exact"/>
        <w:ind w:firstLine="760"/>
      </w:pPr>
      <w:r>
        <w:t>Тексты для чтения вслух: диалог, рассказ, сказка.</w:t>
      </w:r>
    </w:p>
    <w:p w14:paraId="333103D6">
      <w:pPr>
        <w:pStyle w:val="202"/>
        <w:shd w:val="clear" w:color="auto" w:fill="auto"/>
        <w:spacing w:before="0" w:after="0" w:line="490" w:lineRule="exact"/>
        <w:ind w:firstLine="76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369D844">
      <w:pPr>
        <w:pStyle w:val="202"/>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06BDD692">
      <w:pPr>
        <w:pStyle w:val="202"/>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7E7DC7AB">
      <w:pPr>
        <w:pStyle w:val="202"/>
        <w:shd w:val="clear" w:color="auto" w:fill="auto"/>
        <w:spacing w:before="0" w:after="0" w:line="490" w:lineRule="exact"/>
        <w:ind w:firstLine="76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7ABA13BE">
      <w:pPr>
        <w:pStyle w:val="202"/>
        <w:shd w:val="clear" w:color="auto" w:fill="auto"/>
        <w:spacing w:before="0" w:after="0" w:line="490" w:lineRule="exact"/>
        <w:ind w:firstLine="760"/>
      </w:pPr>
      <w:r>
        <w:t>Прогнозирование содержания текста на основе заголовка</w:t>
      </w:r>
    </w:p>
    <w:p w14:paraId="569EDE2A">
      <w:pPr>
        <w:pStyle w:val="202"/>
        <w:shd w:val="clear" w:color="auto" w:fill="auto"/>
        <w:spacing w:before="0" w:after="0" w:line="490" w:lineRule="exact"/>
        <w:ind w:firstLine="760"/>
      </w:pPr>
      <w:r>
        <w:t>Чтение не сплошных текстов (таблиц, диаграмм) и понимание представленной в них информации.</w:t>
      </w:r>
    </w:p>
    <w:p w14:paraId="700D6CFA">
      <w:pPr>
        <w:pStyle w:val="202"/>
        <w:shd w:val="clear" w:color="auto" w:fill="auto"/>
        <w:spacing w:before="0" w:after="0" w:line="490" w:lineRule="exact"/>
        <w:ind w:firstLine="760"/>
      </w:pPr>
      <w:r>
        <w:t>Тексты для чтения: диалог, рассказ, сказка, электронное сообщение личного характера, текст научно-популярного характера, стихотворение.</w:t>
      </w:r>
    </w:p>
    <w:p w14:paraId="64B00EEF">
      <w:pPr>
        <w:pStyle w:val="202"/>
        <w:shd w:val="clear" w:color="auto" w:fill="auto"/>
        <w:tabs>
          <w:tab w:val="left" w:pos="2000"/>
        </w:tabs>
        <w:spacing w:before="0" w:after="0" w:line="490" w:lineRule="exact"/>
      </w:pPr>
      <w:r>
        <w:t>Письмо.</w:t>
      </w:r>
    </w:p>
    <w:p w14:paraId="3A4B0C5A">
      <w:pPr>
        <w:pStyle w:val="202"/>
        <w:shd w:val="clear" w:color="auto" w:fill="auto"/>
        <w:spacing w:before="0" w:after="0" w:line="490" w:lineRule="exact"/>
        <w:ind w:firstLine="76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7B014ECD">
      <w:pPr>
        <w:pStyle w:val="202"/>
        <w:shd w:val="clear" w:color="auto" w:fill="auto"/>
        <w:spacing w:before="0" w:after="0" w:line="490" w:lineRule="exact"/>
        <w:ind w:firstLine="76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4A2A12DD">
      <w:pPr>
        <w:pStyle w:val="202"/>
        <w:shd w:val="clear" w:color="auto" w:fill="auto"/>
        <w:spacing w:before="0" w:after="0" w:line="490" w:lineRule="exact"/>
        <w:ind w:firstLine="760"/>
      </w:pPr>
      <w:r>
        <w:t>Написание с использованием образца поздравления с праздниками (с днём рождения, Новым годом, Рождеством) с выражением пожеланий.</w:t>
      </w:r>
    </w:p>
    <w:p w14:paraId="1131C76E">
      <w:pPr>
        <w:pStyle w:val="202"/>
        <w:shd w:val="clear" w:color="auto" w:fill="auto"/>
        <w:spacing w:before="0" w:after="0" w:line="490" w:lineRule="exact"/>
        <w:ind w:firstLine="760"/>
      </w:pPr>
      <w:r>
        <w:t>Написание электронного сообщения личного характера с использованием образца.</w:t>
      </w:r>
    </w:p>
    <w:p w14:paraId="7D340FBF">
      <w:pPr>
        <w:pStyle w:val="202"/>
        <w:shd w:val="clear" w:color="auto" w:fill="auto"/>
        <w:tabs>
          <w:tab w:val="left" w:pos="1803"/>
        </w:tabs>
        <w:spacing w:before="0" w:after="0" w:line="490" w:lineRule="exact"/>
        <w:ind w:left="760"/>
      </w:pPr>
      <w:r>
        <w:t>Языковые знания и навыки.</w:t>
      </w:r>
    </w:p>
    <w:p w14:paraId="635CD81E">
      <w:pPr>
        <w:pStyle w:val="202"/>
        <w:shd w:val="clear" w:color="auto" w:fill="auto"/>
        <w:tabs>
          <w:tab w:val="left" w:pos="2009"/>
        </w:tabs>
        <w:spacing w:before="0" w:after="0" w:line="490" w:lineRule="exact"/>
        <w:ind w:left="760"/>
      </w:pPr>
      <w:r>
        <w:t>Фонетическая сторона речи.</w:t>
      </w:r>
    </w:p>
    <w:p w14:paraId="435FA458">
      <w:pPr>
        <w:pStyle w:val="202"/>
        <w:shd w:val="clear" w:color="auto" w:fill="auto"/>
        <w:spacing w:before="0" w:after="0"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lang w:eastAsia="en-US" w:bidi="en-US"/>
        </w:rPr>
        <w:t>(</w:t>
      </w:r>
      <w:r>
        <w:rPr>
          <w:lang w:val="en-US" w:eastAsia="en-US" w:bidi="en-US"/>
        </w:rPr>
        <w:t>thereis</w:t>
      </w:r>
      <w:r>
        <w:rPr>
          <w:lang w:eastAsia="en-US" w:bidi="en-US"/>
        </w:rPr>
        <w:t>/</w:t>
      </w:r>
      <w:r>
        <w:rPr>
          <w:lang w:val="en-US" w:eastAsia="en-US" w:bidi="en-US"/>
        </w:rPr>
        <w:t>thereare</w:t>
      </w:r>
      <w:r>
        <w:rPr>
          <w:lang w:eastAsia="en-US" w:bidi="en-US"/>
        </w:rPr>
        <w:t>).</w:t>
      </w:r>
    </w:p>
    <w:p w14:paraId="223AEE70">
      <w:pPr>
        <w:pStyle w:val="202"/>
        <w:shd w:val="clear" w:color="auto" w:fill="auto"/>
        <w:spacing w:before="0" w:after="0"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14:paraId="4BC91891">
      <w:pPr>
        <w:pStyle w:val="202"/>
        <w:shd w:val="clear" w:color="auto" w:fill="auto"/>
        <w:spacing w:before="0" w:after="0" w:line="49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183A02CE">
      <w:pPr>
        <w:pStyle w:val="202"/>
        <w:shd w:val="clear" w:color="auto" w:fill="auto"/>
        <w:spacing w:before="0" w:after="0" w:line="490" w:lineRule="exact"/>
        <w:ind w:firstLine="760"/>
      </w:pPr>
      <w: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Pr>
          <w:lang w:eastAsia="en-US" w:bidi="en-US"/>
        </w:rPr>
        <w:t xml:space="preserve">, </w:t>
      </w:r>
      <w:r>
        <w:rPr>
          <w:lang w:val="en-US" w:eastAsia="en-US" w:bidi="en-US"/>
        </w:rPr>
        <w:t>ight</w:t>
      </w:r>
      <w:r>
        <w:rPr>
          <w:lang w:eastAsia="en-US" w:bidi="en-US"/>
        </w:rPr>
        <w:t xml:space="preserve">) </w:t>
      </w:r>
      <w:r>
        <w:t>в односложных, двусложных и многосложных словах.</w:t>
      </w:r>
    </w:p>
    <w:p w14:paraId="150D7988">
      <w:pPr>
        <w:pStyle w:val="202"/>
        <w:shd w:val="clear" w:color="auto" w:fill="auto"/>
        <w:spacing w:before="0" w:after="0" w:line="490" w:lineRule="exact"/>
        <w:ind w:firstLine="760"/>
      </w:pPr>
      <w:r>
        <w:t>ВыДеление некоторых звукобуквенных сочетаний при анализе изученных</w:t>
      </w:r>
    </w:p>
    <w:p w14:paraId="068DF5EC">
      <w:pPr>
        <w:pStyle w:val="202"/>
        <w:shd w:val="clear" w:color="auto" w:fill="auto"/>
        <w:spacing w:before="0" w:after="0" w:line="490" w:lineRule="exact"/>
        <w:jc w:val="left"/>
      </w:pPr>
      <w:r>
        <w:t>слов.</w:t>
      </w:r>
    </w:p>
    <w:p w14:paraId="685CB834">
      <w:pPr>
        <w:pStyle w:val="202"/>
        <w:shd w:val="clear" w:color="auto" w:fill="auto"/>
        <w:spacing w:before="0" w:after="0" w:line="490" w:lineRule="exact"/>
        <w:ind w:firstLine="760"/>
      </w:pPr>
      <w:r>
        <w:t>Чтение новых слов согласно основным правилам чтения с использованием полной или частичной транскрипции, по аналогии.</w:t>
      </w:r>
    </w:p>
    <w:p w14:paraId="09926FEE">
      <w:pPr>
        <w:pStyle w:val="202"/>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14:paraId="4816014E">
      <w:pPr>
        <w:pStyle w:val="202"/>
        <w:shd w:val="clear" w:color="auto" w:fill="auto"/>
        <w:tabs>
          <w:tab w:val="left" w:pos="2009"/>
        </w:tabs>
        <w:spacing w:before="0" w:after="0" w:line="490" w:lineRule="exact"/>
        <w:ind w:left="760"/>
      </w:pPr>
      <w:r>
        <w:t>Графика, орфография и пунктуация.</w:t>
      </w:r>
    </w:p>
    <w:p w14:paraId="379384E4">
      <w:pPr>
        <w:pStyle w:val="202"/>
        <w:shd w:val="clear" w:color="auto" w:fill="auto"/>
        <w:spacing w:before="0" w:after="0" w:line="490" w:lineRule="exact"/>
        <w:ind w:firstLine="76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lang w:eastAsia="en-US" w:bidi="en-US"/>
        </w:rPr>
        <w:t>(</w:t>
      </w:r>
      <w:r>
        <w:rPr>
          <w:lang w:val="en-US" w:eastAsia="en-US" w:bidi="en-US"/>
        </w:rPr>
        <w:t>PossessiveCase</w:t>
      </w:r>
      <w:r>
        <w:rPr>
          <w:lang w:eastAsia="en-US" w:bidi="en-US"/>
        </w:rPr>
        <w:t>).</w:t>
      </w:r>
    </w:p>
    <w:p w14:paraId="7D418834">
      <w:pPr>
        <w:pStyle w:val="202"/>
        <w:shd w:val="clear" w:color="auto" w:fill="auto"/>
        <w:tabs>
          <w:tab w:val="left" w:pos="1982"/>
        </w:tabs>
        <w:spacing w:before="0" w:after="0" w:line="490" w:lineRule="exact"/>
      </w:pPr>
      <w:r>
        <w:t>Лексическая сторона речи.</w:t>
      </w:r>
    </w:p>
    <w:p w14:paraId="7472A037">
      <w:pPr>
        <w:pStyle w:val="202"/>
        <w:shd w:val="clear" w:color="auto" w:fill="auto"/>
        <w:spacing w:before="0" w:after="0" w:line="490" w:lineRule="exact"/>
        <w:ind w:firstLine="76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30A5057">
      <w:pPr>
        <w:pStyle w:val="202"/>
        <w:shd w:val="clear" w:color="auto" w:fill="auto"/>
        <w:spacing w:before="0" w:after="0" w:line="490" w:lineRule="exact"/>
        <w:ind w:firstLine="76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lang w:eastAsia="en-US" w:bidi="en-US"/>
        </w:rPr>
        <w:t>-</w:t>
      </w:r>
      <w:r>
        <w:rPr>
          <w:lang w:val="en-US" w:eastAsia="en-US" w:bidi="en-US"/>
        </w:rPr>
        <w:t>er</w:t>
      </w:r>
      <w:r>
        <w:rPr>
          <w:lang w:eastAsia="en-US" w:bidi="en-US"/>
        </w:rPr>
        <w:t>/-</w:t>
      </w:r>
      <w:r>
        <w:rPr>
          <w:lang w:val="en-US" w:eastAsia="en-US" w:bidi="en-US"/>
        </w:rPr>
        <w:t>or</w:t>
      </w:r>
      <w:r>
        <w:rPr>
          <w:lang w:eastAsia="en-US" w:bidi="en-US"/>
        </w:rPr>
        <w:t>, -</w:t>
      </w:r>
      <w:r>
        <w:rPr>
          <w:lang w:val="en-US" w:eastAsia="en-US" w:bidi="en-US"/>
        </w:rPr>
        <w:t>ist</w:t>
      </w:r>
      <w:r>
        <w:rPr>
          <w:lang w:eastAsia="en-US" w:bidi="en-US"/>
        </w:rPr>
        <w:t xml:space="preserve"> (</w:t>
      </w:r>
      <w:r>
        <w:rPr>
          <w:lang w:val="en-US" w:eastAsia="en-US" w:bidi="en-US"/>
        </w:rPr>
        <w:t>worker</w:t>
      </w:r>
      <w:r>
        <w:rPr>
          <w:lang w:eastAsia="en-US" w:bidi="en-US"/>
        </w:rPr>
        <w:t xml:space="preserve">, </w:t>
      </w:r>
      <w:r>
        <w:rPr>
          <w:lang w:val="en-US" w:eastAsia="en-US" w:bidi="en-US"/>
        </w:rPr>
        <w:t>actor</w:t>
      </w:r>
      <w:r>
        <w:rPr>
          <w:lang w:eastAsia="en-US" w:bidi="en-US"/>
        </w:rPr>
        <w:t xml:space="preserve">, </w:t>
      </w:r>
      <w:r>
        <w:rPr>
          <w:lang w:val="en-US" w:eastAsia="en-US" w:bidi="en-US"/>
        </w:rPr>
        <w:t>artist</w:t>
      </w:r>
      <w:r>
        <w:rPr>
          <w:lang w:eastAsia="en-US" w:bidi="en-US"/>
        </w:rPr>
        <w:t xml:space="preserve">) </w:t>
      </w:r>
      <w:r>
        <w:t xml:space="preserve">и конверсии </w:t>
      </w:r>
      <w:r>
        <w:rPr>
          <w:lang w:eastAsia="en-US" w:bidi="en-US"/>
        </w:rPr>
        <w:t>(</w:t>
      </w:r>
      <w:r>
        <w:rPr>
          <w:lang w:val="en-US" w:eastAsia="en-US" w:bidi="en-US"/>
        </w:rPr>
        <w:t>toplay</w:t>
      </w:r>
      <w:r>
        <w:rPr>
          <w:lang w:eastAsia="en-US" w:bidi="en-US"/>
        </w:rPr>
        <w:t xml:space="preserve"> - </w:t>
      </w:r>
      <w:r>
        <w:rPr>
          <w:lang w:val="en-US" w:eastAsia="en-US" w:bidi="en-US"/>
        </w:rPr>
        <w:t>aplay</w:t>
      </w:r>
      <w:r>
        <w:rPr>
          <w:lang w:eastAsia="en-US" w:bidi="en-US"/>
        </w:rPr>
        <w:t>).</w:t>
      </w:r>
    </w:p>
    <w:p w14:paraId="29E100E9">
      <w:pPr>
        <w:pStyle w:val="202"/>
        <w:shd w:val="clear" w:color="auto" w:fill="auto"/>
        <w:spacing w:before="0" w:after="0" w:line="490" w:lineRule="exact"/>
        <w:ind w:firstLine="760"/>
      </w:pPr>
      <w:r>
        <w:t xml:space="preserve">Использование языковой догадки для распознавания интернациональных слов </w:t>
      </w:r>
      <w:r>
        <w:rPr>
          <w:lang w:eastAsia="en-US" w:bidi="en-US"/>
        </w:rPr>
        <w:t>(</w:t>
      </w:r>
      <w:r>
        <w:rPr>
          <w:lang w:val="en-US" w:eastAsia="en-US" w:bidi="en-US"/>
        </w:rPr>
        <w:t>pilot</w:t>
      </w:r>
      <w:r>
        <w:rPr>
          <w:lang w:eastAsia="en-US" w:bidi="en-US"/>
        </w:rPr>
        <w:t xml:space="preserve">, </w:t>
      </w:r>
      <w:r>
        <w:rPr>
          <w:lang w:val="en-US" w:eastAsia="en-US" w:bidi="en-US"/>
        </w:rPr>
        <w:t>film</w:t>
      </w:r>
      <w:r>
        <w:rPr>
          <w:lang w:eastAsia="en-US" w:bidi="en-US"/>
        </w:rPr>
        <w:t>).</w:t>
      </w:r>
    </w:p>
    <w:p w14:paraId="4C7AE82A">
      <w:pPr>
        <w:pStyle w:val="202"/>
        <w:shd w:val="clear" w:color="auto" w:fill="auto"/>
        <w:tabs>
          <w:tab w:val="left" w:pos="1987"/>
        </w:tabs>
        <w:spacing w:before="0" w:after="0" w:line="490" w:lineRule="exact"/>
      </w:pPr>
      <w:r>
        <w:t>Грамматическая сторона речи.</w:t>
      </w:r>
    </w:p>
    <w:p w14:paraId="65F1BFCA">
      <w:pPr>
        <w:pStyle w:val="202"/>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01955ACA">
      <w:pPr>
        <w:pStyle w:val="202"/>
        <w:shd w:val="clear" w:color="auto" w:fill="auto"/>
        <w:spacing w:before="0" w:after="0" w:line="490" w:lineRule="exact"/>
        <w:ind w:firstLine="760"/>
      </w:pPr>
      <w:r>
        <w:t xml:space="preserve">Глаголы в </w:t>
      </w:r>
      <w:r>
        <w:rPr>
          <w:lang w:val="en-US" w:eastAsia="en-US" w:bidi="en-US"/>
        </w:rPr>
        <w:t>Present</w:t>
      </w:r>
      <w:r>
        <w:rPr>
          <w:lang w:eastAsia="en-US" w:bidi="en-US"/>
        </w:rPr>
        <w:t>/</w:t>
      </w:r>
      <w:r>
        <w:rPr>
          <w:lang w:val="en-US" w:eastAsia="en-US" w:bidi="en-US"/>
        </w:rPr>
        <w:t>PastSimpleTense</w:t>
      </w:r>
      <w:r>
        <w:rPr>
          <w:lang w:eastAsia="en-US" w:bidi="en-US"/>
        </w:rPr>
        <w:t xml:space="preserve">, </w:t>
      </w:r>
      <w:r>
        <w:rPr>
          <w:lang w:val="en-US" w:eastAsia="en-US" w:bidi="en-US"/>
        </w:rPr>
        <w:t>PresentContinuousTense</w:t>
      </w:r>
      <w:r>
        <w:t>в повествовательных (утвердительных и отрицательных) и вопросительных (общий и специальный вопросы) предложениях.</w:t>
      </w:r>
    </w:p>
    <w:p w14:paraId="26D0A75E">
      <w:pPr>
        <w:pStyle w:val="202"/>
        <w:shd w:val="clear" w:color="auto" w:fill="auto"/>
        <w:spacing w:before="0" w:after="0" w:line="490" w:lineRule="exact"/>
        <w:ind w:firstLine="760"/>
        <w:rPr>
          <w:lang w:val="en-US"/>
        </w:rPr>
      </w:pPr>
      <w:r>
        <w:t>Модальные</w:t>
      </w:r>
      <w:r>
        <w:rPr>
          <w:lang w:val="en-US"/>
        </w:rPr>
        <w:t xml:space="preserve"> </w:t>
      </w:r>
      <w:r>
        <w:t>глаголы</w:t>
      </w:r>
      <w:r>
        <w:rPr>
          <w:lang w:val="en-US"/>
        </w:rPr>
        <w:t xml:space="preserve"> </w:t>
      </w:r>
      <w:r>
        <w:rPr>
          <w:lang w:val="en-US" w:eastAsia="en-US" w:bidi="en-US"/>
        </w:rPr>
        <w:t>must</w:t>
      </w:r>
      <w:r>
        <w:t>и</w:t>
      </w:r>
      <w:r>
        <w:rPr>
          <w:lang w:val="en-US"/>
        </w:rPr>
        <w:t xml:space="preserve"> </w:t>
      </w:r>
      <w:r>
        <w:rPr>
          <w:lang w:val="en-US" w:eastAsia="en-US" w:bidi="en-US"/>
        </w:rPr>
        <w:t>haveto.</w:t>
      </w:r>
    </w:p>
    <w:p w14:paraId="761E2C2C">
      <w:pPr>
        <w:pStyle w:val="202"/>
        <w:shd w:val="clear" w:color="auto" w:fill="auto"/>
        <w:spacing w:before="0" w:after="0" w:line="490" w:lineRule="exact"/>
        <w:ind w:firstLine="760"/>
      </w:pPr>
      <w:r>
        <w:t>Конструкция</w:t>
      </w:r>
      <w:r>
        <w:rPr>
          <w:lang w:val="en-US" w:eastAsia="en-US" w:bidi="en-US"/>
        </w:rPr>
        <w:t xml:space="preserve">to be going to </w:t>
      </w:r>
      <w:r>
        <w:t>и</w:t>
      </w:r>
      <w:r>
        <w:rPr>
          <w:lang w:val="en-US" w:eastAsia="en-US" w:bidi="en-US"/>
        </w:rPr>
        <w:t xml:space="preserve">Future Simple Tense </w:t>
      </w:r>
      <w:r>
        <w:t>длявыражениябудущегодействия</w:t>
      </w:r>
      <w:r>
        <w:rPr>
          <w:lang w:val="en-US" w:eastAsia="en-US" w:bidi="en-US"/>
        </w:rPr>
        <w:t>(I am going to have my birthday party on Saturday. Wait</w:t>
      </w:r>
      <w:r>
        <w:rPr>
          <w:lang w:eastAsia="en-US" w:bidi="en-US"/>
        </w:rPr>
        <w:t xml:space="preserve">, </w:t>
      </w:r>
      <w:r>
        <w:rPr>
          <w:lang w:val="en-US" w:eastAsia="en-US" w:bidi="en-US"/>
        </w:rPr>
        <w:t>I</w:t>
      </w:r>
      <w:r>
        <w:rPr>
          <w:lang w:eastAsia="en-US" w:bidi="en-US"/>
        </w:rPr>
        <w:t>’</w:t>
      </w:r>
      <w:r>
        <w:rPr>
          <w:lang w:val="en-US" w:eastAsia="en-US" w:bidi="en-US"/>
        </w:rPr>
        <w:t>llhelpyou</w:t>
      </w:r>
      <w:r>
        <w:rPr>
          <w:lang w:eastAsia="en-US" w:bidi="en-US"/>
        </w:rPr>
        <w:t>.).</w:t>
      </w:r>
    </w:p>
    <w:p w14:paraId="3313951A">
      <w:pPr>
        <w:pStyle w:val="202"/>
        <w:shd w:val="clear" w:color="auto" w:fill="auto"/>
        <w:spacing w:before="0" w:after="0" w:line="490" w:lineRule="exact"/>
        <w:ind w:firstLine="760"/>
      </w:pPr>
      <w:r>
        <w:t xml:space="preserve">Отрицательное местоимение </w:t>
      </w:r>
      <w:r>
        <w:rPr>
          <w:lang w:val="en-US" w:eastAsia="en-US" w:bidi="en-US"/>
        </w:rPr>
        <w:t>no</w:t>
      </w:r>
      <w:r>
        <w:rPr>
          <w:lang w:eastAsia="en-US" w:bidi="en-US"/>
        </w:rPr>
        <w:t>.</w:t>
      </w:r>
    </w:p>
    <w:p w14:paraId="52FC4A72">
      <w:pPr>
        <w:pStyle w:val="202"/>
        <w:shd w:val="clear" w:color="auto" w:fill="auto"/>
        <w:spacing w:before="0" w:after="0" w:line="490" w:lineRule="exact"/>
        <w:ind w:firstLine="760"/>
      </w:pPr>
      <w:r>
        <w:t xml:space="preserve">Степени сравнения прилагательных (формы, образованные по правилу и исключения: </w:t>
      </w:r>
      <w:r>
        <w:rPr>
          <w:lang w:val="en-US" w:eastAsia="en-US" w:bidi="en-US"/>
        </w:rPr>
        <w:t>good</w:t>
      </w:r>
      <w:r>
        <w:t xml:space="preserve">- </w:t>
      </w:r>
      <w:r>
        <w:rPr>
          <w:lang w:val="en-US" w:eastAsia="en-US" w:bidi="en-US"/>
        </w:rPr>
        <w:t>better</w:t>
      </w:r>
      <w:r>
        <w:t xml:space="preserve">- </w:t>
      </w:r>
      <w:r>
        <w:rPr>
          <w:lang w:eastAsia="en-US" w:bidi="en-US"/>
        </w:rPr>
        <w:t>(</w:t>
      </w:r>
      <w:r>
        <w:rPr>
          <w:lang w:val="en-US" w:eastAsia="en-US" w:bidi="en-US"/>
        </w:rPr>
        <w:t>the</w:t>
      </w:r>
      <w:r>
        <w:rPr>
          <w:lang w:eastAsia="en-US" w:bidi="en-US"/>
        </w:rPr>
        <w:t xml:space="preserve">) </w:t>
      </w:r>
      <w:r>
        <w:rPr>
          <w:lang w:val="en-US" w:eastAsia="en-US" w:bidi="en-US"/>
        </w:rPr>
        <w:t>best</w:t>
      </w:r>
      <w:r>
        <w:rPr>
          <w:lang w:eastAsia="en-US" w:bidi="en-US"/>
        </w:rPr>
        <w:t xml:space="preserve">, </w:t>
      </w:r>
      <w:r>
        <w:rPr>
          <w:lang w:val="en-US" w:eastAsia="en-US" w:bidi="en-US"/>
        </w:rPr>
        <w:t>bad</w:t>
      </w:r>
      <w:r>
        <w:rPr>
          <w:lang w:eastAsia="en-US" w:bidi="en-US"/>
        </w:rPr>
        <w:t xml:space="preserve"> - </w:t>
      </w:r>
      <w:r>
        <w:rPr>
          <w:lang w:val="en-US" w:eastAsia="en-US" w:bidi="en-US"/>
        </w:rPr>
        <w:t>worse</w:t>
      </w:r>
      <w:r>
        <w:rPr>
          <w:lang w:eastAsia="en-US" w:bidi="en-US"/>
        </w:rPr>
        <w:t xml:space="preserve"> - (</w:t>
      </w:r>
      <w:r>
        <w:rPr>
          <w:lang w:val="en-US" w:eastAsia="en-US" w:bidi="en-US"/>
        </w:rPr>
        <w:t>the</w:t>
      </w:r>
      <w:r>
        <w:rPr>
          <w:lang w:eastAsia="en-US" w:bidi="en-US"/>
        </w:rPr>
        <w:t xml:space="preserve">) </w:t>
      </w:r>
      <w:r>
        <w:rPr>
          <w:lang w:val="en-US" w:eastAsia="en-US" w:bidi="en-US"/>
        </w:rPr>
        <w:t>worst</w:t>
      </w:r>
      <w:r>
        <w:rPr>
          <w:lang w:eastAsia="en-US" w:bidi="en-US"/>
        </w:rPr>
        <w:t>.</w:t>
      </w:r>
    </w:p>
    <w:p w14:paraId="0D8E5100">
      <w:pPr>
        <w:pStyle w:val="202"/>
        <w:shd w:val="clear" w:color="auto" w:fill="auto"/>
        <w:spacing w:before="0" w:after="8" w:line="280" w:lineRule="exact"/>
        <w:ind w:firstLine="760"/>
      </w:pPr>
      <w:r>
        <w:t>Наречия времени.</w:t>
      </w:r>
    </w:p>
    <w:p w14:paraId="75DD6FB3">
      <w:pPr>
        <w:pStyle w:val="202"/>
        <w:shd w:val="clear" w:color="auto" w:fill="auto"/>
        <w:spacing w:before="0" w:after="0" w:line="490" w:lineRule="exact"/>
        <w:ind w:firstLine="760"/>
      </w:pPr>
      <w:r>
        <w:t xml:space="preserve">Обозначение даты и года. Обозначение времени (5 </w:t>
      </w:r>
      <w:r>
        <w:rPr>
          <w:lang w:val="en-US" w:eastAsia="en-US" w:bidi="en-US"/>
        </w:rPr>
        <w:t>o</w:t>
      </w:r>
      <w:r>
        <w:rPr>
          <w:lang w:eastAsia="en-US" w:bidi="en-US"/>
        </w:rPr>
        <w:t>’</w:t>
      </w:r>
      <w:r>
        <w:rPr>
          <w:lang w:val="en-US" w:eastAsia="en-US" w:bidi="en-US"/>
        </w:rPr>
        <w:t>clock</w:t>
      </w:r>
      <w:r>
        <w:rPr>
          <w:lang w:eastAsia="en-US" w:bidi="en-US"/>
        </w:rPr>
        <w:t xml:space="preserve">; </w:t>
      </w:r>
      <w:r>
        <w:t xml:space="preserve">3 </w:t>
      </w:r>
      <w:r>
        <w:rPr>
          <w:lang w:val="en-US" w:eastAsia="en-US" w:bidi="en-US"/>
        </w:rPr>
        <w:t>am</w:t>
      </w:r>
      <w:r>
        <w:rPr>
          <w:lang w:eastAsia="en-US" w:bidi="en-US"/>
        </w:rPr>
        <w:t xml:space="preserve">, </w:t>
      </w:r>
      <w:r>
        <w:t xml:space="preserve">2 </w:t>
      </w:r>
      <w:r>
        <w:rPr>
          <w:lang w:val="en-US" w:eastAsia="en-US" w:bidi="en-US"/>
        </w:rPr>
        <w:t>pm</w:t>
      </w:r>
      <w:r>
        <w:rPr>
          <w:lang w:eastAsia="en-US" w:bidi="en-US"/>
        </w:rPr>
        <w:t>).</w:t>
      </w:r>
    </w:p>
    <w:p w14:paraId="16939F94">
      <w:pPr>
        <w:pStyle w:val="202"/>
        <w:shd w:val="clear" w:color="auto" w:fill="auto"/>
        <w:tabs>
          <w:tab w:val="left" w:pos="1794"/>
        </w:tabs>
        <w:spacing w:before="0" w:after="0" w:line="490" w:lineRule="exact"/>
        <w:ind w:left="760"/>
      </w:pPr>
      <w:r>
        <w:t>Социокультурные знания и умения.</w:t>
      </w:r>
    </w:p>
    <w:p w14:paraId="47D1BB1C">
      <w:pPr>
        <w:pStyle w:val="202"/>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0DE503A">
      <w:pPr>
        <w:pStyle w:val="202"/>
        <w:shd w:val="clear" w:color="auto" w:fill="auto"/>
        <w:spacing w:before="0" w:after="0" w:line="490" w:lineRule="exact"/>
        <w:ind w:firstLine="760"/>
      </w:pPr>
      <w:r>
        <w:t>Знание произведений детского фольклора (рифмовок, стихов, песенок), персонажей детских книг.</w:t>
      </w:r>
    </w:p>
    <w:p w14:paraId="1CD9CD47">
      <w:pPr>
        <w:pStyle w:val="202"/>
        <w:shd w:val="clear" w:color="auto" w:fill="auto"/>
        <w:spacing w:before="0" w:after="0" w:line="490" w:lineRule="exact"/>
        <w:ind w:firstLine="76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18D10BE0">
      <w:pPr>
        <w:pStyle w:val="202"/>
        <w:shd w:val="clear" w:color="auto" w:fill="auto"/>
        <w:tabs>
          <w:tab w:val="left" w:pos="1799"/>
        </w:tabs>
        <w:spacing w:before="0" w:after="0" w:line="490" w:lineRule="exact"/>
        <w:ind w:left="760"/>
      </w:pPr>
      <w:r>
        <w:t>Компенсаторные умения.</w:t>
      </w:r>
    </w:p>
    <w:p w14:paraId="7615DA1D">
      <w:pPr>
        <w:pStyle w:val="202"/>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A52A8B7">
      <w:pPr>
        <w:pStyle w:val="202"/>
        <w:shd w:val="clear" w:color="auto" w:fill="auto"/>
        <w:spacing w:before="0" w:after="0" w:line="490" w:lineRule="exact"/>
        <w:ind w:firstLine="760"/>
      </w:pPr>
      <w:r>
        <w:t>Использование при формулировании собственных высказываний ключевых слов, вопросов; картинок, фотографий.</w:t>
      </w:r>
    </w:p>
    <w:p w14:paraId="3008785E">
      <w:pPr>
        <w:pStyle w:val="202"/>
        <w:shd w:val="clear" w:color="auto" w:fill="auto"/>
        <w:spacing w:before="0" w:after="0" w:line="490" w:lineRule="exact"/>
        <w:ind w:firstLine="760"/>
      </w:pPr>
      <w:r>
        <w:t>Прогнозирование содержание текста для чтения на основе заголовка.</w:t>
      </w:r>
    </w:p>
    <w:p w14:paraId="6F15D699">
      <w:pPr>
        <w:pStyle w:val="202"/>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B02C587">
      <w:pPr>
        <w:pStyle w:val="202"/>
        <w:shd w:val="clear" w:color="auto" w:fill="auto"/>
        <w:spacing w:before="0" w:after="0" w:line="490" w:lineRule="exact"/>
        <w:ind w:firstLine="760"/>
      </w:pPr>
      <w:r>
        <w:t>Планируемые результаты освоения программы по иностранному (английскому) языку на уровне начального общего образования.</w:t>
      </w:r>
    </w:p>
    <w:p w14:paraId="59671A70">
      <w:pPr>
        <w:pStyle w:val="202"/>
        <w:shd w:val="clear" w:color="auto" w:fill="auto"/>
        <w:spacing w:before="0" w:after="0" w:line="490" w:lineRule="exact"/>
        <w:ind w:firstLine="760"/>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FBF7EE5">
      <w:pPr>
        <w:pStyle w:val="202"/>
        <w:shd w:val="clear" w:color="auto" w:fill="auto"/>
        <w:spacing w:before="0" w:after="0" w:line="490" w:lineRule="exact"/>
        <w:ind w:firstLine="740"/>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7DF9181D">
      <w:pPr>
        <w:pStyle w:val="202"/>
        <w:shd w:val="clear" w:color="auto" w:fill="auto"/>
        <w:spacing w:before="0" w:after="0" w:line="490" w:lineRule="exact"/>
        <w:ind w:firstLine="740"/>
      </w:pPr>
      <w:r>
        <w:t>гражданско-патриотическое воспитание:</w:t>
      </w:r>
    </w:p>
    <w:p w14:paraId="5EC1D701">
      <w:pPr>
        <w:pStyle w:val="202"/>
        <w:shd w:val="clear" w:color="auto" w:fill="auto"/>
        <w:spacing w:before="0" w:after="0" w:line="490" w:lineRule="exact"/>
        <w:ind w:firstLine="740"/>
      </w:pPr>
      <w:r>
        <w:t>становление ценностного отношения к своей Родине - России;</w:t>
      </w:r>
    </w:p>
    <w:p w14:paraId="11238A0D">
      <w:pPr>
        <w:pStyle w:val="202"/>
        <w:shd w:val="clear" w:color="auto" w:fill="auto"/>
        <w:spacing w:before="0" w:after="0" w:line="490" w:lineRule="exact"/>
        <w:ind w:firstLine="740"/>
      </w:pPr>
      <w:r>
        <w:t>осознание своей этнокультурной и российской гражданской идентичности;</w:t>
      </w:r>
    </w:p>
    <w:p w14:paraId="77F08019">
      <w:pPr>
        <w:pStyle w:val="202"/>
        <w:shd w:val="clear" w:color="auto" w:fill="auto"/>
        <w:spacing w:before="0" w:after="0" w:line="490" w:lineRule="exact"/>
        <w:ind w:firstLine="740"/>
      </w:pPr>
      <w:r>
        <w:t>сопричастность к прошлому, настоящему и будущему своей страны и родного</w:t>
      </w:r>
    </w:p>
    <w:p w14:paraId="7AD36217">
      <w:pPr>
        <w:pStyle w:val="202"/>
        <w:shd w:val="clear" w:color="auto" w:fill="auto"/>
        <w:spacing w:before="0" w:after="0" w:line="490" w:lineRule="exact"/>
      </w:pPr>
      <w:r>
        <w:t>края;</w:t>
      </w:r>
    </w:p>
    <w:p w14:paraId="0C836CC5">
      <w:pPr>
        <w:pStyle w:val="202"/>
        <w:shd w:val="clear" w:color="auto" w:fill="auto"/>
        <w:spacing w:before="0" w:after="0" w:line="490" w:lineRule="exact"/>
        <w:ind w:firstLine="740"/>
      </w:pPr>
      <w:r>
        <w:t>уважение к своему и другим народам;</w:t>
      </w:r>
    </w:p>
    <w:p w14:paraId="283581BA">
      <w:pPr>
        <w:pStyle w:val="202"/>
        <w:shd w:val="clear" w:color="auto" w:fill="auto"/>
        <w:spacing w:before="0" w:after="0" w:line="490" w:lineRule="exact"/>
        <w:ind w:firstLine="740"/>
        <w:jc w:val="left"/>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1FD9B1DF">
      <w:pPr>
        <w:pStyle w:val="202"/>
        <w:shd w:val="clear" w:color="auto" w:fill="auto"/>
        <w:spacing w:before="0" w:after="0"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45A4238">
      <w:pPr>
        <w:pStyle w:val="202"/>
        <w:shd w:val="clear" w:color="auto" w:fill="auto"/>
        <w:spacing w:before="0" w:after="0" w:line="490" w:lineRule="exact"/>
        <w:ind w:firstLine="740"/>
        <w:jc w:val="left"/>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716D244B">
      <w:pPr>
        <w:pStyle w:val="202"/>
        <w:shd w:val="clear" w:color="auto" w:fill="auto"/>
        <w:spacing w:before="0" w:after="0"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w:t>
      </w:r>
    </w:p>
    <w:p w14:paraId="538F96FB">
      <w:pPr>
        <w:pStyle w:val="202"/>
        <w:shd w:val="clear" w:color="auto" w:fill="auto"/>
        <w:spacing w:before="0" w:after="0" w:line="490" w:lineRule="exact"/>
        <w:ind w:left="740" w:right="1900"/>
        <w:jc w:val="left"/>
      </w:pPr>
      <w:r>
        <w:t>бережное отношение к физическому и психическому здоровью; трудовое воспитание:</w:t>
      </w:r>
    </w:p>
    <w:p w14:paraId="7EE66A50">
      <w:pPr>
        <w:pStyle w:val="202"/>
        <w:shd w:val="clear" w:color="auto" w:fill="auto"/>
        <w:spacing w:before="0" w:after="0" w:line="490" w:lineRule="exact"/>
        <w:ind w:firstLine="760"/>
        <w:jc w:val="left"/>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2BBF63C5">
      <w:pPr>
        <w:pStyle w:val="202"/>
        <w:shd w:val="clear" w:color="auto" w:fill="auto"/>
        <w:spacing w:before="0" w:after="0" w:line="490" w:lineRule="exact"/>
        <w:ind w:firstLine="760"/>
        <w:jc w:val="left"/>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3B5C6628">
      <w:pPr>
        <w:pStyle w:val="202"/>
        <w:shd w:val="clear" w:color="auto" w:fill="auto"/>
        <w:spacing w:before="0" w:after="0" w:line="490" w:lineRule="exact"/>
        <w:ind w:firstLine="760"/>
        <w:jc w:val="left"/>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4A63A2">
      <w:pPr>
        <w:pStyle w:val="202"/>
        <w:shd w:val="clear" w:color="auto" w:fill="auto"/>
        <w:spacing w:before="0" w:after="0" w:line="49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14:paraId="7AC58783">
      <w:pPr>
        <w:pStyle w:val="202"/>
        <w:shd w:val="clear" w:color="auto" w:fill="auto"/>
        <w:spacing w:before="0" w:after="0" w:line="490" w:lineRule="exact"/>
        <w:ind w:firstLine="760"/>
        <w:jc w:val="left"/>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5567E94B">
      <w:pPr>
        <w:pStyle w:val="202"/>
        <w:shd w:val="clear" w:color="auto" w:fill="auto"/>
        <w:spacing w:before="0" w:after="0" w:line="490"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14:paraId="43F2EBEF">
      <w:pPr>
        <w:pStyle w:val="202"/>
        <w:shd w:val="clear" w:color="auto" w:fill="auto"/>
        <w:spacing w:before="0" w:after="0" w:line="490" w:lineRule="exact"/>
        <w:ind w:firstLine="760"/>
      </w:pPr>
      <w:r>
        <w:t>выявлять недостаток информации для решения учебной (практической) задачи на основе предложенного алгоритма;</w:t>
      </w:r>
    </w:p>
    <w:p w14:paraId="461E339E">
      <w:pPr>
        <w:pStyle w:val="202"/>
        <w:shd w:val="clear" w:color="auto" w:fill="auto"/>
        <w:spacing w:before="0" w:after="0" w:line="490"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14:paraId="30A1AF53">
      <w:pPr>
        <w:pStyle w:val="202"/>
        <w:shd w:val="clear" w:color="auto" w:fill="auto"/>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7BC6C95">
      <w:pPr>
        <w:pStyle w:val="202"/>
        <w:shd w:val="clear" w:color="auto" w:fill="auto"/>
        <w:spacing w:before="0" w:after="0" w:line="490" w:lineRule="exact"/>
        <w:ind w:firstLine="760"/>
      </w:pPr>
      <w:r>
        <w:t>определять разрыв между реальным и желательным состоянием объекта (ситуации) на основе предложенных учителем вопросов;</w:t>
      </w:r>
    </w:p>
    <w:p w14:paraId="4F12F734">
      <w:pPr>
        <w:pStyle w:val="202"/>
        <w:shd w:val="clear" w:color="auto" w:fill="auto"/>
        <w:spacing w:before="0" w:after="0" w:line="490" w:lineRule="exact"/>
        <w:ind w:firstLine="760"/>
      </w:pPr>
      <w:r>
        <w:t>с помощью педагогического работника формулировать цель, планировать изменения объекта, ситуации;</w:t>
      </w:r>
    </w:p>
    <w:p w14:paraId="2F27F859">
      <w:pPr>
        <w:pStyle w:val="202"/>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14:paraId="28B903FD">
      <w:pPr>
        <w:pStyle w:val="202"/>
        <w:shd w:val="clear" w:color="auto" w:fill="auto"/>
        <w:spacing w:before="0" w:after="0" w:line="490"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647FE0FC">
      <w:pPr>
        <w:pStyle w:val="202"/>
        <w:shd w:val="clear" w:color="auto" w:fill="auto"/>
        <w:spacing w:before="0" w:after="0" w:line="490" w:lineRule="exact"/>
        <w:ind w:firstLine="76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88B104B">
      <w:pPr>
        <w:pStyle w:val="202"/>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14:paraId="78983A38">
      <w:pPr>
        <w:pStyle w:val="202"/>
        <w:shd w:val="clear" w:color="auto" w:fill="auto"/>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14:paraId="75FB0BB2">
      <w:pPr>
        <w:pStyle w:val="202"/>
        <w:shd w:val="clear" w:color="auto" w:fill="auto"/>
        <w:spacing w:before="0" w:after="0" w:line="490" w:lineRule="exact"/>
        <w:ind w:firstLine="760"/>
      </w:pPr>
      <w:r>
        <w:t>выбирать источник получения информации;</w:t>
      </w:r>
    </w:p>
    <w:p w14:paraId="793EB2FD">
      <w:pPr>
        <w:pStyle w:val="202"/>
        <w:shd w:val="clear" w:color="auto" w:fill="auto"/>
        <w:spacing w:before="0" w:after="0" w:line="490" w:lineRule="exact"/>
        <w:ind w:firstLine="760"/>
      </w:pPr>
      <w:r>
        <w:t>согласно заданному алгоритму находить в предложенном источнике информацию, представленную в явном виде;</w:t>
      </w:r>
    </w:p>
    <w:p w14:paraId="083FB8BD">
      <w:pPr>
        <w:pStyle w:val="202"/>
        <w:shd w:val="clear" w:color="auto" w:fill="auto"/>
        <w:spacing w:before="0" w:after="0"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14:paraId="447987CB">
      <w:pPr>
        <w:pStyle w:val="202"/>
        <w:shd w:val="clear" w:color="auto" w:fill="auto"/>
        <w:spacing w:before="0" w:after="0" w:line="490"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31F1230B">
      <w:pPr>
        <w:pStyle w:val="202"/>
        <w:shd w:val="clear" w:color="auto" w:fill="auto"/>
        <w:spacing w:before="0" w:after="0" w:line="490" w:lineRule="exact"/>
        <w:ind w:firstLine="760"/>
      </w:pPr>
      <w:r>
        <w:t>анализировать и создавать текстовую, видео, графическую, звуковую, информацию в соответствии с учебной задачей;</w:t>
      </w:r>
    </w:p>
    <w:p w14:paraId="220C0B32">
      <w:pPr>
        <w:pStyle w:val="202"/>
        <w:shd w:val="clear" w:color="auto" w:fill="auto"/>
        <w:spacing w:before="0" w:after="0" w:line="490" w:lineRule="exact"/>
        <w:ind w:firstLine="760"/>
      </w:pPr>
      <w:r>
        <w:t>самостоятельно создавать схемы, таблицы для представления информации.</w:t>
      </w:r>
    </w:p>
    <w:p w14:paraId="4ECA4979">
      <w:pPr>
        <w:pStyle w:val="202"/>
        <w:shd w:val="clear" w:color="auto" w:fill="auto"/>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14:paraId="5283C603">
      <w:pPr>
        <w:pStyle w:val="202"/>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14:paraId="62EBF908">
      <w:pPr>
        <w:pStyle w:val="202"/>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14:paraId="44D9E660">
      <w:pPr>
        <w:pStyle w:val="202"/>
        <w:shd w:val="clear" w:color="auto" w:fill="auto"/>
        <w:spacing w:before="0" w:after="0" w:line="490" w:lineRule="exact"/>
        <w:ind w:firstLine="760"/>
      </w:pPr>
      <w:r>
        <w:t>признавать возможность существования разных точек зрения;</w:t>
      </w:r>
    </w:p>
    <w:p w14:paraId="580CFD59">
      <w:pPr>
        <w:pStyle w:val="202"/>
        <w:shd w:val="clear" w:color="auto" w:fill="auto"/>
        <w:spacing w:before="0" w:after="0" w:line="490" w:lineRule="exact"/>
        <w:ind w:firstLine="760"/>
      </w:pPr>
      <w:r>
        <w:t>корректно и аргументированно высказывать своё мнение;</w:t>
      </w:r>
    </w:p>
    <w:p w14:paraId="5CBDE607">
      <w:pPr>
        <w:pStyle w:val="202"/>
        <w:shd w:val="clear" w:color="auto" w:fill="auto"/>
        <w:spacing w:before="0" w:after="0" w:line="490" w:lineRule="exact"/>
        <w:ind w:firstLine="760"/>
      </w:pPr>
      <w:r>
        <w:t>строить речевое высказывание в соответствии с поставленной задачей;</w:t>
      </w:r>
    </w:p>
    <w:p w14:paraId="11C671CB">
      <w:pPr>
        <w:pStyle w:val="202"/>
        <w:shd w:val="clear" w:color="auto" w:fill="auto"/>
        <w:spacing w:before="0" w:after="0" w:line="490" w:lineRule="exact"/>
        <w:ind w:firstLine="760"/>
      </w:pPr>
      <w:r>
        <w:t>создавать устные и письменные тексты (описание, рассуждение, повествование);</w:t>
      </w:r>
    </w:p>
    <w:p w14:paraId="0C5004DA">
      <w:pPr>
        <w:pStyle w:val="202"/>
        <w:shd w:val="clear" w:color="auto" w:fill="auto"/>
        <w:spacing w:before="0" w:after="0" w:line="490" w:lineRule="exact"/>
        <w:ind w:firstLine="760"/>
      </w:pPr>
      <w:r>
        <w:t>подготавливать небольшие публичные выступления;</w:t>
      </w:r>
    </w:p>
    <w:p w14:paraId="751D2A8A">
      <w:pPr>
        <w:pStyle w:val="202"/>
        <w:shd w:val="clear" w:color="auto" w:fill="auto"/>
        <w:spacing w:before="0" w:after="0" w:line="490" w:lineRule="exact"/>
        <w:ind w:firstLine="760"/>
      </w:pPr>
      <w:r>
        <w:t>подбирать иллюстративный материал (рисунки, фото, плакаты) к тексту выступления.</w:t>
      </w:r>
    </w:p>
    <w:p w14:paraId="4668192B">
      <w:pPr>
        <w:pStyle w:val="202"/>
        <w:shd w:val="clear" w:color="auto" w:fill="auto"/>
        <w:spacing w:before="0" w:after="0" w:line="490" w:lineRule="exact"/>
        <w:ind w:firstLine="760"/>
      </w:pPr>
      <w:r>
        <w:t>У обучающегося будут сформированы умения самоорганизации как части регулятивных универсальных учебных действий:</w:t>
      </w:r>
    </w:p>
    <w:p w14:paraId="1CE14ED0">
      <w:pPr>
        <w:pStyle w:val="202"/>
        <w:shd w:val="clear" w:color="auto" w:fill="auto"/>
        <w:spacing w:before="0" w:after="0" w:line="490" w:lineRule="exact"/>
        <w:ind w:firstLine="760"/>
      </w:pPr>
      <w:r>
        <w:t>планировать действия по решению учебной задачи для получения результата;</w:t>
      </w:r>
    </w:p>
    <w:p w14:paraId="706305C4">
      <w:pPr>
        <w:pStyle w:val="202"/>
        <w:shd w:val="clear" w:color="auto" w:fill="auto"/>
        <w:spacing w:before="0" w:after="0" w:line="490" w:lineRule="exact"/>
        <w:ind w:firstLine="760"/>
      </w:pPr>
      <w:r>
        <w:t>выстраивать последовательность выбранных действий.</w:t>
      </w:r>
    </w:p>
    <w:p w14:paraId="60D13D67">
      <w:pPr>
        <w:pStyle w:val="202"/>
        <w:shd w:val="clear" w:color="auto" w:fill="auto"/>
        <w:spacing w:before="0" w:after="0" w:line="490" w:lineRule="exact"/>
        <w:ind w:firstLine="760"/>
      </w:pPr>
      <w:r>
        <w:t>У обучающегося будут сформированы умения самоконтроля как части регулятивных универсальных учебных действий:</w:t>
      </w:r>
    </w:p>
    <w:p w14:paraId="5E0762E5">
      <w:pPr>
        <w:pStyle w:val="202"/>
        <w:shd w:val="clear" w:color="auto" w:fill="auto"/>
        <w:spacing w:before="0" w:after="0" w:line="490" w:lineRule="exact"/>
        <w:ind w:firstLine="760"/>
      </w:pPr>
      <w:r>
        <w:t>устанавливать причины успеха/неудач учебной деятельности;</w:t>
      </w:r>
    </w:p>
    <w:p w14:paraId="4BC6054A">
      <w:pPr>
        <w:pStyle w:val="202"/>
        <w:shd w:val="clear" w:color="auto" w:fill="auto"/>
        <w:spacing w:before="0" w:after="0" w:line="490" w:lineRule="exact"/>
        <w:ind w:firstLine="760"/>
      </w:pPr>
      <w:r>
        <w:t>корректировать свои учебные действия для преодоления ошибок.</w:t>
      </w:r>
    </w:p>
    <w:p w14:paraId="77897C93">
      <w:pPr>
        <w:pStyle w:val="202"/>
        <w:shd w:val="clear" w:color="auto" w:fill="auto"/>
        <w:spacing w:before="0" w:after="0" w:line="490" w:lineRule="exact"/>
        <w:ind w:firstLine="760"/>
      </w:pPr>
      <w:r>
        <w:t>У обучающегося будут сформированы умения совместной деятельности:</w:t>
      </w:r>
    </w:p>
    <w:p w14:paraId="5DC58BC7">
      <w:pPr>
        <w:pStyle w:val="202"/>
        <w:shd w:val="clear" w:color="auto" w:fill="auto"/>
        <w:spacing w:before="0" w:after="0"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C1AAC00">
      <w:pPr>
        <w:pStyle w:val="202"/>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77FE1EB">
      <w:pPr>
        <w:pStyle w:val="202"/>
        <w:shd w:val="clear" w:color="auto" w:fill="auto"/>
        <w:spacing w:before="0" w:after="0" w:line="490" w:lineRule="exact"/>
        <w:ind w:firstLine="760"/>
      </w:pPr>
      <w:r>
        <w:t>проявлять готовность руководить, выполнять поручения, подчиняться;</w:t>
      </w:r>
    </w:p>
    <w:p w14:paraId="00133656">
      <w:pPr>
        <w:pStyle w:val="202"/>
        <w:shd w:val="clear" w:color="auto" w:fill="auto"/>
        <w:spacing w:before="0" w:after="0" w:line="490" w:lineRule="exact"/>
        <w:ind w:firstLine="760"/>
      </w:pPr>
      <w:r>
        <w:t>ответственно выполнять свою часть работы;</w:t>
      </w:r>
    </w:p>
    <w:p w14:paraId="7A49D7B8">
      <w:pPr>
        <w:pStyle w:val="202"/>
        <w:shd w:val="clear" w:color="auto" w:fill="auto"/>
        <w:spacing w:before="0" w:after="0" w:line="490" w:lineRule="exact"/>
        <w:ind w:firstLine="760"/>
      </w:pPr>
      <w:r>
        <w:t>оценивать свой вклад в общий результат;</w:t>
      </w:r>
    </w:p>
    <w:p w14:paraId="6A88FA60">
      <w:pPr>
        <w:pStyle w:val="202"/>
        <w:shd w:val="clear" w:color="auto" w:fill="auto"/>
        <w:spacing w:before="0" w:after="0" w:line="490" w:lineRule="exact"/>
        <w:ind w:firstLine="760"/>
      </w:pPr>
      <w:r>
        <w:t>выполнять совместные проектные задания с использованием предложенного образца.</w:t>
      </w:r>
    </w:p>
    <w:p w14:paraId="1018308E">
      <w:pPr>
        <w:pStyle w:val="202"/>
        <w:shd w:val="clear" w:color="auto" w:fill="auto"/>
        <w:spacing w:before="0" w:after="0" w:line="490" w:lineRule="exact"/>
        <w:ind w:firstLine="760"/>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567C95D0">
      <w:pPr>
        <w:pStyle w:val="202"/>
        <w:shd w:val="clear" w:color="auto" w:fill="auto"/>
        <w:spacing w:before="0" w:after="0" w:line="490" w:lineRule="exact"/>
        <w:ind w:firstLine="760"/>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1C945048">
      <w:pPr>
        <w:pStyle w:val="202"/>
        <w:shd w:val="clear" w:color="auto" w:fill="auto"/>
        <w:tabs>
          <w:tab w:val="left" w:pos="1992"/>
        </w:tabs>
        <w:spacing w:before="0" w:after="0" w:line="490" w:lineRule="exact"/>
        <w:ind w:left="760"/>
      </w:pPr>
      <w:r>
        <w:t>Коммуникативные умения.</w:t>
      </w:r>
    </w:p>
    <w:p w14:paraId="69E95527">
      <w:pPr>
        <w:pStyle w:val="202"/>
        <w:shd w:val="clear" w:color="auto" w:fill="auto"/>
        <w:tabs>
          <w:tab w:val="left" w:pos="2199"/>
        </w:tabs>
        <w:spacing w:before="0" w:after="0" w:line="490" w:lineRule="exact"/>
        <w:ind w:left="760"/>
      </w:pPr>
      <w:r>
        <w:t>Говорение:</w:t>
      </w:r>
    </w:p>
    <w:p w14:paraId="07CED401">
      <w:pPr>
        <w:pStyle w:val="202"/>
        <w:shd w:val="clear" w:color="auto" w:fill="auto"/>
        <w:spacing w:before="0" w:after="0" w:line="490" w:lineRule="exact"/>
        <w:ind w:firstLine="76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5DB362EF">
      <w:pPr>
        <w:pStyle w:val="202"/>
        <w:shd w:val="clear" w:color="auto" w:fill="auto"/>
        <w:spacing w:before="0" w:after="0" w:line="490" w:lineRule="exact"/>
        <w:ind w:firstLine="760"/>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2B07FE8C">
      <w:pPr>
        <w:pStyle w:val="202"/>
        <w:shd w:val="clear" w:color="auto" w:fill="auto"/>
        <w:tabs>
          <w:tab w:val="left" w:pos="2203"/>
        </w:tabs>
        <w:spacing w:before="0" w:after="0" w:line="490" w:lineRule="exact"/>
        <w:ind w:left="760"/>
      </w:pPr>
      <w:r>
        <w:t>Аудирование:</w:t>
      </w:r>
    </w:p>
    <w:p w14:paraId="1EB45C5E">
      <w:pPr>
        <w:pStyle w:val="202"/>
        <w:shd w:val="clear" w:color="auto" w:fill="auto"/>
        <w:spacing w:before="0" w:after="0" w:line="490" w:lineRule="exact"/>
        <w:ind w:firstLine="760"/>
      </w:pPr>
      <w:r>
        <w:t>воспринимать на слух и понимать речь учителя и других обучающихся;</w:t>
      </w:r>
    </w:p>
    <w:p w14:paraId="0D2E86B4">
      <w:pPr>
        <w:pStyle w:val="202"/>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12FE7948">
      <w:pPr>
        <w:pStyle w:val="202"/>
        <w:shd w:val="clear" w:color="auto" w:fill="auto"/>
        <w:tabs>
          <w:tab w:val="left" w:pos="2193"/>
        </w:tabs>
        <w:spacing w:before="0" w:after="0" w:line="490" w:lineRule="exact"/>
        <w:ind w:left="760"/>
      </w:pPr>
      <w:r>
        <w:t>Смысловое чтение:</w:t>
      </w:r>
    </w:p>
    <w:p w14:paraId="143ABE3A">
      <w:pPr>
        <w:pStyle w:val="202"/>
        <w:shd w:val="clear" w:color="auto" w:fill="auto"/>
        <w:spacing w:before="0" w:after="0" w:line="490" w:lineRule="exact"/>
        <w:ind w:firstLine="76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7A3B41C9">
      <w:pPr>
        <w:pStyle w:val="202"/>
        <w:shd w:val="clear" w:color="auto" w:fill="auto"/>
        <w:spacing w:before="0" w:after="0" w:line="490" w:lineRule="exact"/>
        <w:ind w:firstLine="76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2F6679CE">
      <w:pPr>
        <w:pStyle w:val="202"/>
        <w:shd w:val="clear" w:color="auto" w:fill="auto"/>
        <w:tabs>
          <w:tab w:val="left" w:pos="2193"/>
        </w:tabs>
        <w:spacing w:before="0" w:after="0" w:line="490" w:lineRule="exact"/>
        <w:ind w:left="760"/>
      </w:pPr>
      <w:r>
        <w:t>Письмо:</w:t>
      </w:r>
    </w:p>
    <w:p w14:paraId="029FDD80">
      <w:pPr>
        <w:pStyle w:val="202"/>
        <w:shd w:val="clear" w:color="auto" w:fill="auto"/>
        <w:spacing w:before="0" w:after="0" w:line="490" w:lineRule="exact"/>
        <w:ind w:firstLine="760"/>
      </w:pPr>
      <w:r>
        <w:t>заполнять простые формуляры, сообщая о себе основные сведения, в соответствии с нормами, принятыми в стране/странах изучаемого языка;</w:t>
      </w:r>
    </w:p>
    <w:p w14:paraId="02325BB4">
      <w:pPr>
        <w:pStyle w:val="202"/>
        <w:shd w:val="clear" w:color="auto" w:fill="auto"/>
        <w:spacing w:before="0" w:after="0" w:line="490" w:lineRule="exact"/>
        <w:ind w:firstLine="760"/>
      </w:pPr>
      <w:r>
        <w:t>писать с использованием образца короткие поздравления с праздниками (с днём рождения, Новым годом).</w:t>
      </w:r>
    </w:p>
    <w:p w14:paraId="135BEA0D">
      <w:pPr>
        <w:pStyle w:val="202"/>
        <w:shd w:val="clear" w:color="auto" w:fill="auto"/>
        <w:spacing w:before="0" w:after="0" w:line="490" w:lineRule="exact"/>
        <w:ind w:firstLine="760"/>
      </w:pPr>
      <w:r>
        <w:t xml:space="preserve"> Языковые знания и навыки.</w:t>
      </w:r>
    </w:p>
    <w:p w14:paraId="01A400A6">
      <w:pPr>
        <w:pStyle w:val="202"/>
        <w:shd w:val="clear" w:color="auto" w:fill="auto"/>
        <w:tabs>
          <w:tab w:val="left" w:pos="2184"/>
        </w:tabs>
        <w:spacing w:before="0" w:after="0" w:line="490" w:lineRule="exact"/>
        <w:ind w:left="760"/>
      </w:pPr>
      <w:r>
        <w:t>Фонетическая сторона речи:</w:t>
      </w:r>
    </w:p>
    <w:p w14:paraId="1C42E843">
      <w:pPr>
        <w:pStyle w:val="202"/>
        <w:shd w:val="clear" w:color="auto" w:fill="auto"/>
        <w:spacing w:before="0" w:after="0" w:line="490" w:lineRule="exact"/>
        <w:ind w:firstLine="76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5BC0E2E9">
      <w:pPr>
        <w:pStyle w:val="202"/>
        <w:shd w:val="clear" w:color="auto" w:fill="auto"/>
        <w:spacing w:before="0" w:after="0" w:line="490" w:lineRule="exact"/>
        <w:ind w:firstLine="760"/>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034B01D7">
      <w:pPr>
        <w:pStyle w:val="202"/>
        <w:shd w:val="clear" w:color="auto" w:fill="auto"/>
        <w:spacing w:before="0" w:after="0" w:line="490" w:lineRule="exact"/>
        <w:ind w:firstLine="760"/>
      </w:pPr>
      <w:r>
        <w:t>читать новые слова согласно основным правилам чтения;</w:t>
      </w:r>
    </w:p>
    <w:p w14:paraId="0DBE1B8D">
      <w:pPr>
        <w:pStyle w:val="202"/>
        <w:shd w:val="clear" w:color="auto" w:fill="auto"/>
        <w:spacing w:before="0" w:after="0" w:line="490" w:lineRule="exact"/>
        <w:ind w:firstLine="740"/>
      </w:pPr>
      <w:r>
        <w:t>различать на слух и правильно произносить слова и фразы/предложения с соблюдением их ритмико-интонационных особенностей.</w:t>
      </w:r>
    </w:p>
    <w:p w14:paraId="1030EE1D">
      <w:pPr>
        <w:pStyle w:val="202"/>
        <w:shd w:val="clear" w:color="auto" w:fill="auto"/>
        <w:tabs>
          <w:tab w:val="left" w:pos="2212"/>
        </w:tabs>
        <w:spacing w:before="0" w:after="0" w:line="490" w:lineRule="exact"/>
        <w:ind w:left="740"/>
      </w:pPr>
      <w:r>
        <w:t>Графика, орфография и пунктуация:</w:t>
      </w:r>
    </w:p>
    <w:p w14:paraId="670ABF46">
      <w:pPr>
        <w:pStyle w:val="202"/>
        <w:shd w:val="clear" w:color="auto" w:fill="auto"/>
        <w:spacing w:before="0" w:after="0" w:line="490" w:lineRule="exact"/>
        <w:ind w:firstLine="740"/>
      </w:pPr>
      <w:r>
        <w:t>правильно писать изученные слова;</w:t>
      </w:r>
    </w:p>
    <w:p w14:paraId="0BD259DD">
      <w:pPr>
        <w:pStyle w:val="202"/>
        <w:shd w:val="clear" w:color="auto" w:fill="auto"/>
        <w:spacing w:before="0" w:after="0" w:line="490" w:lineRule="exact"/>
        <w:ind w:firstLine="740"/>
      </w:pPr>
      <w:r>
        <w:t>заполнять пропуски словами; дописывать предложения;</w:t>
      </w:r>
    </w:p>
    <w:p w14:paraId="5806C600">
      <w:pPr>
        <w:pStyle w:val="202"/>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E09FCB8">
      <w:pPr>
        <w:pStyle w:val="202"/>
        <w:shd w:val="clear" w:color="auto" w:fill="auto"/>
        <w:tabs>
          <w:tab w:val="left" w:pos="2216"/>
        </w:tabs>
        <w:spacing w:before="0" w:after="0" w:line="490" w:lineRule="exact"/>
        <w:ind w:left="740"/>
      </w:pPr>
      <w:r>
        <w:t>Лексическая сторона речи:</w:t>
      </w:r>
    </w:p>
    <w:p w14:paraId="62AC25D4">
      <w:pPr>
        <w:pStyle w:val="202"/>
        <w:shd w:val="clear" w:color="auto" w:fill="auto"/>
        <w:spacing w:before="0" w:after="0" w:line="490" w:lineRule="exact"/>
        <w:ind w:firstLine="74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084679B1">
      <w:pPr>
        <w:pStyle w:val="202"/>
        <w:shd w:val="clear" w:color="auto" w:fill="auto"/>
        <w:spacing w:before="0" w:after="0" w:line="490" w:lineRule="exact"/>
        <w:ind w:firstLine="740"/>
      </w:pPr>
      <w:r>
        <w:t>использовать языковую догадку в распознавании интернациональных слов.</w:t>
      </w:r>
    </w:p>
    <w:p w14:paraId="43C411B0">
      <w:pPr>
        <w:pStyle w:val="202"/>
        <w:shd w:val="clear" w:color="auto" w:fill="auto"/>
        <w:tabs>
          <w:tab w:val="left" w:pos="2216"/>
        </w:tabs>
        <w:spacing w:before="0" w:after="0" w:line="490" w:lineRule="exact"/>
        <w:ind w:left="740"/>
      </w:pPr>
      <w:r>
        <w:t>Грамматическая сторона речи:</w:t>
      </w:r>
    </w:p>
    <w:p w14:paraId="55D785FC">
      <w:pPr>
        <w:pStyle w:val="202"/>
        <w:shd w:val="clear" w:color="auto" w:fill="auto"/>
        <w:spacing w:before="0" w:after="0" w:line="490" w:lineRule="exact"/>
        <w:ind w:firstLine="74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68F72E09">
      <w:pPr>
        <w:pStyle w:val="202"/>
        <w:shd w:val="clear" w:color="auto" w:fill="auto"/>
        <w:spacing w:before="0" w:after="0" w:line="490" w:lineRule="exact"/>
        <w:ind w:firstLine="740"/>
      </w:pPr>
      <w:r>
        <w:t>распознавать и употреблять нераспространённые и распространённые простые предложения;</w:t>
      </w:r>
    </w:p>
    <w:p w14:paraId="7E10056A">
      <w:pPr>
        <w:pStyle w:val="202"/>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It</w:t>
      </w:r>
      <w:r>
        <w:rPr>
          <w:lang w:eastAsia="en-US" w:bidi="en-US"/>
        </w:rPr>
        <w:t>;</w:t>
      </w:r>
    </w:p>
    <w:p w14:paraId="0D085314">
      <w:pPr>
        <w:pStyle w:val="202"/>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t xml:space="preserve">+ </w:t>
      </w:r>
      <w:r>
        <w:rPr>
          <w:lang w:val="en-US" w:eastAsia="en-US" w:bidi="en-US"/>
        </w:rPr>
        <w:t>tobe</w:t>
      </w:r>
      <w:r>
        <w:t xml:space="preserve">в </w:t>
      </w:r>
      <w:r>
        <w:rPr>
          <w:lang w:val="en-US" w:eastAsia="en-US" w:bidi="en-US"/>
        </w:rPr>
        <w:t>PresentSimpleTense</w:t>
      </w:r>
      <w:r>
        <w:rPr>
          <w:lang w:eastAsia="en-US" w:bidi="en-US"/>
        </w:rPr>
        <w:t>;</w:t>
      </w:r>
    </w:p>
    <w:p w14:paraId="48DF857F">
      <w:pPr>
        <w:pStyle w:val="202"/>
        <w:shd w:val="clear" w:color="auto" w:fill="auto"/>
        <w:spacing w:before="0" w:after="0" w:line="490" w:lineRule="exact"/>
        <w:ind w:firstLine="740"/>
      </w:pPr>
      <w:r>
        <w:t xml:space="preserve">распознавать и употреблять в устной и письменной речи простые предложения с простым глагольным сказуемым (Не </w:t>
      </w:r>
      <w:r>
        <w:rPr>
          <w:lang w:val="en-US" w:eastAsia="en-US" w:bidi="en-US"/>
        </w:rPr>
        <w:t>speaksEnglish</w:t>
      </w:r>
      <w:r>
        <w:rPr>
          <w:lang w:eastAsia="en-US" w:bidi="en-US"/>
        </w:rPr>
        <w:t>.);</w:t>
      </w:r>
    </w:p>
    <w:p w14:paraId="3D749032">
      <w:pPr>
        <w:pStyle w:val="202"/>
        <w:shd w:val="clear" w:color="auto" w:fill="auto"/>
        <w:spacing w:before="0" w:after="0" w:line="490" w:lineRule="exact"/>
        <w:ind w:firstLine="740"/>
      </w:pPr>
      <w:r>
        <w:t xml:space="preserve">распознавать и употреблять в устной и письменной речи предложения с составным глагольным сказуемым </w:t>
      </w:r>
      <w:r>
        <w:rPr>
          <w:lang w:eastAsia="en-US" w:bidi="en-US"/>
        </w:rPr>
        <w:t>(</w:t>
      </w:r>
      <w:r>
        <w:rPr>
          <w:lang w:val="en-US" w:eastAsia="en-US" w:bidi="en-US"/>
        </w:rPr>
        <w:t>Iwanttodance</w:t>
      </w:r>
      <w:r>
        <w:rPr>
          <w:lang w:eastAsia="en-US" w:bidi="en-US"/>
        </w:rPr>
        <w:t xml:space="preserve">. </w:t>
      </w:r>
      <w:r>
        <w:rPr>
          <w:lang w:val="en-US" w:eastAsia="en-US" w:bidi="en-US"/>
        </w:rPr>
        <w:t>Shecanskatewell</w:t>
      </w:r>
      <w:r>
        <w:rPr>
          <w:lang w:eastAsia="en-US" w:bidi="en-US"/>
        </w:rPr>
        <w:t>.);</w:t>
      </w:r>
    </w:p>
    <w:p w14:paraId="412BB742">
      <w:pPr>
        <w:pStyle w:val="202"/>
        <w:shd w:val="clear" w:color="auto" w:fill="auto"/>
        <w:spacing w:before="0" w:after="0" w:line="490" w:lineRule="exact"/>
        <w:ind w:firstLine="740"/>
      </w:pPr>
      <w:r>
        <w:t xml:space="preserve">распознавать и употреблять в устной и письменной речи предложения с глаголом-связкой </w:t>
      </w:r>
      <w:r>
        <w:rPr>
          <w:lang w:val="en-US" w:eastAsia="en-US" w:bidi="en-US"/>
        </w:rPr>
        <w:t>tobe</w:t>
      </w:r>
      <w:r>
        <w:t xml:space="preserve">в </w:t>
      </w:r>
      <w:r>
        <w:rPr>
          <w:lang w:val="en-US" w:eastAsia="en-US" w:bidi="en-US"/>
        </w:rPr>
        <w:t>PresentSimpleTense</w:t>
      </w:r>
      <w:r>
        <w:t xml:space="preserve">в составе таких фраз, как Гш </w:t>
      </w:r>
      <w:r>
        <w:rPr>
          <w:lang w:val="en-US" w:eastAsia="en-US" w:bidi="en-US"/>
        </w:rPr>
        <w:t>Dima</w:t>
      </w:r>
      <w:r>
        <w:rPr>
          <w:lang w:eastAsia="en-US" w:bidi="en-US"/>
        </w:rPr>
        <w:t xml:space="preserve">, </w:t>
      </w:r>
      <w:r>
        <w:rPr>
          <w:lang w:val="en-US" w:eastAsia="en-US" w:bidi="en-US"/>
        </w:rPr>
        <w:t>I</w:t>
      </w:r>
      <w:r>
        <w:rPr>
          <w:lang w:eastAsia="en-US" w:bidi="en-US"/>
        </w:rPr>
        <w:t>’</w:t>
      </w:r>
      <w:r>
        <w:rPr>
          <w:lang w:val="en-US" w:eastAsia="en-US" w:bidi="en-US"/>
        </w:rPr>
        <w:t>meight</w:t>
      </w:r>
      <w:r>
        <w:rPr>
          <w:lang w:eastAsia="en-US" w:bidi="en-US"/>
        </w:rPr>
        <w:t xml:space="preserve">. </w:t>
      </w:r>
      <w:r>
        <w:t xml:space="preserve">Гт </w:t>
      </w:r>
      <w:r>
        <w:rPr>
          <w:lang w:val="en-US" w:eastAsia="en-US" w:bidi="en-US"/>
        </w:rPr>
        <w:t>fine</w:t>
      </w:r>
      <w:r>
        <w:rPr>
          <w:lang w:eastAsia="en-US" w:bidi="en-US"/>
        </w:rPr>
        <w:t xml:space="preserve">. </w:t>
      </w:r>
      <w:r>
        <w:t xml:space="preserve">Гт </w:t>
      </w:r>
      <w:r>
        <w:rPr>
          <w:lang w:val="en-US" w:eastAsia="en-US" w:bidi="en-US"/>
        </w:rPr>
        <w:t>sorry</w:t>
      </w:r>
      <w:r>
        <w:rPr>
          <w:lang w:eastAsia="en-US" w:bidi="en-US"/>
        </w:rPr>
        <w:t xml:space="preserve">. </w:t>
      </w:r>
      <w:r>
        <w:rPr>
          <w:lang w:val="en-US" w:eastAsia="en-US" w:bidi="en-US"/>
        </w:rPr>
        <w:t>It</w:t>
      </w:r>
      <w:r>
        <w:rPr>
          <w:lang w:eastAsia="en-US" w:bidi="en-US"/>
        </w:rPr>
        <w:t>’</w:t>
      </w:r>
      <w:r>
        <w:rPr>
          <w:lang w:val="en-US" w:eastAsia="en-US" w:bidi="en-US"/>
        </w:rPr>
        <w:t>s</w:t>
      </w:r>
      <w:r>
        <w:rPr>
          <w:lang w:eastAsia="en-US" w:bidi="en-US"/>
        </w:rPr>
        <w:t xml:space="preserve">... </w:t>
      </w:r>
      <w:r>
        <w:rPr>
          <w:lang w:val="en-US" w:eastAsia="en-US" w:bidi="en-US"/>
        </w:rPr>
        <w:t>Isit</w:t>
      </w:r>
      <w:r>
        <w:rPr>
          <w:lang w:eastAsia="en-US" w:bidi="en-US"/>
        </w:rPr>
        <w:t xml:space="preserve">.? </w:t>
      </w:r>
      <w:r>
        <w:rPr>
          <w:lang w:val="en-US" w:eastAsia="en-US" w:bidi="en-US"/>
        </w:rPr>
        <w:t>What</w:t>
      </w:r>
      <w:r>
        <w:rPr>
          <w:lang w:eastAsia="en-US" w:bidi="en-US"/>
        </w:rPr>
        <w:t>’</w:t>
      </w:r>
      <w:r>
        <w:rPr>
          <w:lang w:val="en-US" w:eastAsia="en-US" w:bidi="en-US"/>
        </w:rPr>
        <w:t>s</w:t>
      </w:r>
      <w:r>
        <w:rPr>
          <w:lang w:eastAsia="en-US" w:bidi="en-US"/>
        </w:rPr>
        <w:t xml:space="preserve"> ...?;</w:t>
      </w:r>
    </w:p>
    <w:p w14:paraId="5D9FBEC7">
      <w:pPr>
        <w:pStyle w:val="202"/>
        <w:shd w:val="clear" w:color="auto" w:fill="auto"/>
        <w:spacing w:before="0" w:after="0" w:line="490" w:lineRule="exact"/>
        <w:ind w:firstLine="740"/>
      </w:pPr>
      <w:r>
        <w:t>распознавать и употреблять в устной и письменной речи предложения с краткими глагольными формами;</w:t>
      </w:r>
    </w:p>
    <w:p w14:paraId="45E31C14">
      <w:pPr>
        <w:pStyle w:val="202"/>
        <w:shd w:val="clear" w:color="auto" w:fill="auto"/>
        <w:tabs>
          <w:tab w:val="left" w:pos="1958"/>
        </w:tabs>
        <w:spacing w:before="0" w:after="0" w:line="490" w:lineRule="exact"/>
        <w:ind w:firstLine="740"/>
      </w:pPr>
      <w:r>
        <w:t>распознавать и употреблять в устной и письменной речи повелительное наклонение:</w:t>
      </w:r>
      <w:r>
        <w:tab/>
      </w:r>
      <w:r>
        <w:t>побудительные предложения в утвердительной форме</w:t>
      </w:r>
    </w:p>
    <w:p w14:paraId="589A0BB8">
      <w:pPr>
        <w:pStyle w:val="202"/>
        <w:shd w:val="clear" w:color="auto" w:fill="auto"/>
        <w:spacing w:before="0" w:after="0" w:line="490" w:lineRule="exact"/>
        <w:jc w:val="left"/>
      </w:pPr>
      <w:r>
        <w:rPr>
          <w:lang w:eastAsia="en-US" w:bidi="en-US"/>
        </w:rPr>
        <w:t>(</w:t>
      </w:r>
      <w:r>
        <w:rPr>
          <w:lang w:val="en-US" w:eastAsia="en-US" w:bidi="en-US"/>
        </w:rPr>
        <w:t>Comein</w:t>
      </w:r>
      <w:r>
        <w:rPr>
          <w:lang w:eastAsia="en-US" w:bidi="en-US"/>
        </w:rPr>
        <w:t xml:space="preserve">, </w:t>
      </w:r>
      <w:r>
        <w:rPr>
          <w:lang w:val="en-US" w:eastAsia="en-US" w:bidi="en-US"/>
        </w:rPr>
        <w:t>please</w:t>
      </w:r>
      <w:r>
        <w:rPr>
          <w:lang w:eastAsia="en-US" w:bidi="en-US"/>
        </w:rPr>
        <w:t>.);</w:t>
      </w:r>
    </w:p>
    <w:p w14:paraId="701CBC99">
      <w:pPr>
        <w:pStyle w:val="202"/>
        <w:shd w:val="clear" w:color="auto" w:fill="auto"/>
        <w:spacing w:before="0" w:after="0" w:line="490" w:lineRule="exact"/>
        <w:ind w:firstLine="740"/>
      </w:pPr>
      <w:r>
        <w:t xml:space="preserve">распознавать и употреблять в устной и письменной речи настоящее простое время </w:t>
      </w:r>
      <w:r>
        <w:rPr>
          <w:lang w:eastAsia="en-US" w:bidi="en-US"/>
        </w:rPr>
        <w:t>(</w:t>
      </w:r>
      <w:r>
        <w:rPr>
          <w:lang w:val="en-US" w:eastAsia="en-US" w:bidi="en-US"/>
        </w:rPr>
        <w:t>PresentSimpleTense</w:t>
      </w:r>
      <w:r>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14:paraId="6DD4EE6E">
      <w:pPr>
        <w:pStyle w:val="202"/>
        <w:shd w:val="clear" w:color="auto" w:fill="auto"/>
        <w:spacing w:before="0" w:after="0" w:line="490" w:lineRule="exact"/>
        <w:ind w:firstLine="740"/>
      </w:pPr>
      <w:r>
        <w:t xml:space="preserve">распознавать и употреблять в устной и письменной речи глагольную конструкцию </w:t>
      </w:r>
      <w:r>
        <w:rPr>
          <w:lang w:val="en-US" w:eastAsia="en-US" w:bidi="en-US"/>
        </w:rPr>
        <w:t>havegot</w:t>
      </w:r>
      <w:r>
        <w:rPr>
          <w:lang w:eastAsia="en-US" w:bidi="en-US"/>
        </w:rPr>
        <w:t xml:space="preserve"> (</w:t>
      </w:r>
      <w:r>
        <w:rPr>
          <w:lang w:val="en-US" w:eastAsia="en-US" w:bidi="en-US"/>
        </w:rPr>
        <w:t>I</w:t>
      </w:r>
      <w:r>
        <w:rPr>
          <w:lang w:eastAsia="en-US" w:bidi="en-US"/>
        </w:rPr>
        <w:t>’</w:t>
      </w:r>
      <w:r>
        <w:rPr>
          <w:lang w:val="en-US" w:eastAsia="en-US" w:bidi="en-US"/>
        </w:rPr>
        <w:t>vegot</w:t>
      </w:r>
      <w:r>
        <w:rPr>
          <w:lang w:eastAsia="en-US" w:bidi="en-US"/>
        </w:rPr>
        <w:t xml:space="preserve">... </w:t>
      </w:r>
      <w:r>
        <w:rPr>
          <w:lang w:val="en-US" w:eastAsia="en-US" w:bidi="en-US"/>
        </w:rPr>
        <w:t>Haveyougot</w:t>
      </w:r>
      <w:r>
        <w:rPr>
          <w:lang w:eastAsia="en-US" w:bidi="en-US"/>
        </w:rPr>
        <w:t>...?);</w:t>
      </w:r>
    </w:p>
    <w:p w14:paraId="2BC189DC">
      <w:pPr>
        <w:pStyle w:val="202"/>
        <w:shd w:val="clear" w:color="auto" w:fill="auto"/>
        <w:spacing w:before="0" w:after="0" w:line="490" w:lineRule="exact"/>
        <w:ind w:firstLine="740"/>
      </w:pPr>
      <w:r>
        <w:t xml:space="preserve">распознавать и употреблять в устной и письменной речи модальный глагол </w:t>
      </w:r>
      <w:r>
        <w:rPr>
          <w:lang w:val="en-US" w:eastAsia="en-US" w:bidi="en-US"/>
        </w:rPr>
        <w:t>can</w:t>
      </w:r>
      <w:r>
        <w:rPr>
          <w:lang w:eastAsia="en-US" w:bidi="en-US"/>
        </w:rPr>
        <w:t>/</w:t>
      </w:r>
      <w:r>
        <w:rPr>
          <w:lang w:val="en-US" w:eastAsia="en-US" w:bidi="en-US"/>
        </w:rPr>
        <w:t>can</w:t>
      </w:r>
      <w:r>
        <w:rPr>
          <w:lang w:eastAsia="en-US" w:bidi="en-US"/>
        </w:rPr>
        <w:t>’</w:t>
      </w:r>
      <w:r>
        <w:rPr>
          <w:lang w:val="en-US" w:eastAsia="en-US" w:bidi="en-US"/>
        </w:rPr>
        <w:t>t</w:t>
      </w:r>
      <w:r>
        <w:t xml:space="preserve">для выражения умения </w:t>
      </w:r>
      <w:r>
        <w:rPr>
          <w:lang w:eastAsia="en-US" w:bidi="en-US"/>
        </w:rPr>
        <w:t>(</w:t>
      </w:r>
      <w:r>
        <w:rPr>
          <w:lang w:val="en-US" w:eastAsia="en-US" w:bidi="en-US"/>
        </w:rPr>
        <w:t>Icanrideabike</w:t>
      </w:r>
      <w:r>
        <w:rPr>
          <w:lang w:eastAsia="en-US" w:bidi="en-US"/>
        </w:rPr>
        <w:t xml:space="preserve">.) </w:t>
      </w:r>
      <w:r>
        <w:t xml:space="preserve">и отсутствия умения </w:t>
      </w:r>
      <w:r>
        <w:rPr>
          <w:lang w:eastAsia="en-US" w:bidi="en-US"/>
        </w:rPr>
        <w:t>(</w:t>
      </w:r>
      <w:r>
        <w:rPr>
          <w:lang w:val="en-US" w:eastAsia="en-US" w:bidi="en-US"/>
        </w:rPr>
        <w:t>Ican</w:t>
      </w:r>
      <w:r>
        <w:rPr>
          <w:lang w:eastAsia="en-US" w:bidi="en-US"/>
        </w:rPr>
        <w:t>’</w:t>
      </w:r>
      <w:r>
        <w:rPr>
          <w:lang w:val="en-US" w:eastAsia="en-US" w:bidi="en-US"/>
        </w:rPr>
        <w:t>tride</w:t>
      </w:r>
      <w:r>
        <w:t xml:space="preserve">а </w:t>
      </w:r>
      <w:r>
        <w:rPr>
          <w:lang w:val="en-US" w:eastAsia="en-US" w:bidi="en-US"/>
        </w:rPr>
        <w:t>bike</w:t>
      </w:r>
      <w:r>
        <w:rPr>
          <w:lang w:eastAsia="en-US" w:bidi="en-US"/>
        </w:rPr>
        <w:t xml:space="preserve">.); </w:t>
      </w:r>
      <w:r>
        <w:t xml:space="preserve">сап для получения разрешения </w:t>
      </w:r>
      <w:r>
        <w:rPr>
          <w:lang w:eastAsia="en-US" w:bidi="en-US"/>
        </w:rPr>
        <w:t>(</w:t>
      </w:r>
      <w:r>
        <w:rPr>
          <w:lang w:val="en-US" w:eastAsia="en-US" w:bidi="en-US"/>
        </w:rPr>
        <w:t>CanIgoout</w:t>
      </w:r>
      <w:r>
        <w:rPr>
          <w:lang w:eastAsia="en-US" w:bidi="en-US"/>
        </w:rPr>
        <w:t>?);</w:t>
      </w:r>
    </w:p>
    <w:p w14:paraId="354017B7">
      <w:pPr>
        <w:pStyle w:val="202"/>
        <w:shd w:val="clear" w:color="auto" w:fill="auto"/>
        <w:spacing w:before="0" w:after="0" w:line="490" w:lineRule="exact"/>
        <w:ind w:firstLine="740"/>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0952F5B4">
      <w:pPr>
        <w:pStyle w:val="202"/>
        <w:shd w:val="clear" w:color="auto" w:fill="auto"/>
        <w:spacing w:before="0" w:after="0" w:line="490" w:lineRule="exact"/>
        <w:ind w:firstLine="740"/>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eastAsia="en-US" w:bidi="en-US"/>
        </w:rPr>
        <w:t>apen</w:t>
      </w:r>
      <w:r>
        <w:t xml:space="preserve">- </w:t>
      </w:r>
      <w:r>
        <w:rPr>
          <w:lang w:val="en-US" w:eastAsia="en-US" w:bidi="en-US"/>
        </w:rPr>
        <w:t>pens</w:t>
      </w:r>
      <w:r>
        <w:rPr>
          <w:lang w:eastAsia="en-US" w:bidi="en-US"/>
        </w:rPr>
        <w:t xml:space="preserve">; </w:t>
      </w:r>
      <w:r>
        <w:rPr>
          <w:lang w:val="en-US" w:eastAsia="en-US" w:bidi="en-US"/>
        </w:rPr>
        <w:t>aman</w:t>
      </w:r>
      <w:r>
        <w:t xml:space="preserve">- </w:t>
      </w:r>
      <w:r>
        <w:rPr>
          <w:lang w:val="en-US" w:eastAsia="en-US" w:bidi="en-US"/>
        </w:rPr>
        <w:t>men</w:t>
      </w:r>
      <w:r>
        <w:rPr>
          <w:lang w:eastAsia="en-US" w:bidi="en-US"/>
        </w:rPr>
        <w:t>;</w:t>
      </w:r>
    </w:p>
    <w:p w14:paraId="7060EB3D">
      <w:pPr>
        <w:pStyle w:val="202"/>
        <w:shd w:val="clear" w:color="auto" w:fill="auto"/>
        <w:spacing w:before="0" w:after="0" w:line="490" w:lineRule="exact"/>
        <w:ind w:firstLine="740"/>
      </w:pPr>
      <w:r>
        <w:t>распознавать и употреблять в устной и письменной речи личные и притяжательные местоимения;</w:t>
      </w:r>
    </w:p>
    <w:p w14:paraId="146360D6">
      <w:pPr>
        <w:pStyle w:val="202"/>
        <w:shd w:val="clear" w:color="auto" w:fill="auto"/>
        <w:spacing w:before="0" w:after="0"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this</w:t>
      </w:r>
      <w:r>
        <w:t xml:space="preserve">- </w:t>
      </w:r>
      <w:r>
        <w:rPr>
          <w:lang w:val="en-US" w:eastAsia="en-US" w:bidi="en-US"/>
        </w:rPr>
        <w:t>these</w:t>
      </w:r>
      <w:r>
        <w:rPr>
          <w:lang w:eastAsia="en-US" w:bidi="en-US"/>
        </w:rPr>
        <w:t>;</w:t>
      </w:r>
    </w:p>
    <w:p w14:paraId="4C87E22B">
      <w:pPr>
        <w:pStyle w:val="202"/>
        <w:shd w:val="clear" w:color="auto" w:fill="auto"/>
        <w:spacing w:before="0" w:after="0" w:line="490" w:lineRule="exact"/>
        <w:ind w:firstLine="740"/>
      </w:pPr>
      <w:r>
        <w:t>распознавать и употреблять в устной и письменной речи количественные числительные (1-12);</w:t>
      </w:r>
    </w:p>
    <w:p w14:paraId="576DB0C4">
      <w:pPr>
        <w:pStyle w:val="202"/>
        <w:shd w:val="clear" w:color="auto" w:fill="auto"/>
        <w:spacing w:before="0" w:after="0" w:line="490" w:lineRule="exact"/>
        <w:ind w:firstLine="740"/>
      </w:pPr>
      <w:r>
        <w:t xml:space="preserve">распознавать и употреблять в устной и письменной речи вопросительные слова </w:t>
      </w:r>
      <w:r>
        <w:rPr>
          <w:lang w:val="en-US" w:eastAsia="en-US" w:bidi="en-US"/>
        </w:rPr>
        <w:t>who</w:t>
      </w:r>
      <w:r>
        <w:rPr>
          <w:lang w:eastAsia="en-US" w:bidi="en-US"/>
        </w:rPr>
        <w:t xml:space="preserve">, </w:t>
      </w:r>
      <w:r>
        <w:rPr>
          <w:lang w:val="en-US" w:eastAsia="en-US" w:bidi="en-US"/>
        </w:rPr>
        <w:t>what</w:t>
      </w:r>
      <w:r>
        <w:rPr>
          <w:lang w:eastAsia="en-US" w:bidi="en-US"/>
        </w:rPr>
        <w:t xml:space="preserve">, </w:t>
      </w:r>
      <w:r>
        <w:rPr>
          <w:lang w:val="en-US" w:eastAsia="en-US" w:bidi="en-US"/>
        </w:rPr>
        <w:t>how</w:t>
      </w:r>
      <w:r>
        <w:rPr>
          <w:lang w:eastAsia="en-US" w:bidi="en-US"/>
        </w:rPr>
        <w:t xml:space="preserve">, </w:t>
      </w:r>
      <w:r>
        <w:rPr>
          <w:lang w:val="en-US" w:eastAsia="en-US" w:bidi="en-US"/>
        </w:rPr>
        <w:t>where</w:t>
      </w:r>
      <w:r>
        <w:rPr>
          <w:lang w:eastAsia="en-US" w:bidi="en-US"/>
        </w:rPr>
        <w:t xml:space="preserve">, </w:t>
      </w:r>
      <w:r>
        <w:rPr>
          <w:lang w:val="en-US" w:eastAsia="en-US" w:bidi="en-US"/>
        </w:rPr>
        <w:t>howmany</w:t>
      </w:r>
      <w:r>
        <w:rPr>
          <w:lang w:eastAsia="en-US" w:bidi="en-US"/>
        </w:rPr>
        <w:t>;</w:t>
      </w:r>
    </w:p>
    <w:p w14:paraId="3382C82F">
      <w:pPr>
        <w:pStyle w:val="202"/>
        <w:shd w:val="clear" w:color="auto" w:fill="auto"/>
        <w:spacing w:before="0" w:after="0" w:line="490" w:lineRule="exact"/>
        <w:ind w:firstLine="760"/>
      </w:pPr>
      <w:r>
        <w:t xml:space="preserve">распознавать и употреблять в устной и письменной речи предлоги места </w:t>
      </w:r>
      <w:r>
        <w:rPr>
          <w:lang w:val="en-US" w:eastAsia="en-US" w:bidi="en-US"/>
        </w:rPr>
        <w:t>on</w:t>
      </w:r>
      <w:r>
        <w:rPr>
          <w:lang w:eastAsia="en-US" w:bidi="en-US"/>
        </w:rPr>
        <w:t xml:space="preserve">, </w:t>
      </w:r>
      <w:r>
        <w:rPr>
          <w:lang w:val="en-US" w:eastAsia="en-US" w:bidi="en-US"/>
        </w:rPr>
        <w:t>in</w:t>
      </w:r>
      <w:r>
        <w:rPr>
          <w:lang w:eastAsia="en-US" w:bidi="en-US"/>
        </w:rPr>
        <w:t xml:space="preserve">, </w:t>
      </w:r>
      <w:r>
        <w:rPr>
          <w:lang w:val="en-US" w:eastAsia="en-US" w:bidi="en-US"/>
        </w:rPr>
        <w:t>near</w:t>
      </w:r>
      <w:r>
        <w:rPr>
          <w:lang w:eastAsia="en-US" w:bidi="en-US"/>
        </w:rPr>
        <w:t xml:space="preserve">, </w:t>
      </w:r>
      <w:r>
        <w:rPr>
          <w:lang w:val="en-US" w:eastAsia="en-US" w:bidi="en-US"/>
        </w:rPr>
        <w:t>under</w:t>
      </w:r>
      <w:r>
        <w:rPr>
          <w:lang w:eastAsia="en-US" w:bidi="en-US"/>
        </w:rPr>
        <w:t>;</w:t>
      </w:r>
    </w:p>
    <w:p w14:paraId="1A9B333A">
      <w:pPr>
        <w:pStyle w:val="202"/>
        <w:shd w:val="clear" w:color="auto" w:fill="auto"/>
        <w:spacing w:before="0" w:after="0" w:line="490" w:lineRule="exact"/>
        <w:ind w:firstLine="760"/>
      </w:pPr>
      <w:r>
        <w:t xml:space="preserve">распознавать и употреблять в устной и письменной речи союзы </w:t>
      </w:r>
      <w:r>
        <w:rPr>
          <w:lang w:val="en-US" w:eastAsia="en-US" w:bidi="en-US"/>
        </w:rPr>
        <w:t>and</w:t>
      </w:r>
      <w:r>
        <w:t xml:space="preserve">и </w:t>
      </w:r>
      <w:r>
        <w:rPr>
          <w:lang w:val="en-US" w:eastAsia="en-US" w:bidi="en-US"/>
        </w:rPr>
        <w:t>but</w:t>
      </w:r>
      <w:r>
        <w:t>(при однородных членах).</w:t>
      </w:r>
    </w:p>
    <w:p w14:paraId="633F4A0C">
      <w:pPr>
        <w:pStyle w:val="202"/>
        <w:shd w:val="clear" w:color="auto" w:fill="auto"/>
        <w:tabs>
          <w:tab w:val="left" w:pos="2003"/>
        </w:tabs>
        <w:spacing w:before="0" w:after="0" w:line="490" w:lineRule="exact"/>
        <w:ind w:left="760"/>
      </w:pPr>
      <w:r>
        <w:t>Социокультурные знания и умения:</w:t>
      </w:r>
    </w:p>
    <w:p w14:paraId="6544814A">
      <w:pPr>
        <w:pStyle w:val="202"/>
        <w:shd w:val="clear" w:color="auto" w:fill="auto"/>
        <w:spacing w:before="0" w:after="0" w:line="490" w:lineRule="exact"/>
        <w:ind w:firstLine="76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49395D8">
      <w:pPr>
        <w:pStyle w:val="202"/>
        <w:shd w:val="clear" w:color="auto" w:fill="auto"/>
        <w:spacing w:before="0" w:after="0" w:line="490" w:lineRule="exact"/>
        <w:ind w:firstLine="760"/>
      </w:pPr>
      <w:r>
        <w:t>знать названия родной страны и страны/стран изучаемого языка и их столиц.</w:t>
      </w:r>
    </w:p>
    <w:p w14:paraId="0629FB75">
      <w:pPr>
        <w:pStyle w:val="202"/>
        <w:shd w:val="clear" w:color="auto" w:fill="auto"/>
        <w:tabs>
          <w:tab w:val="left" w:pos="1767"/>
        </w:tabs>
        <w:spacing w:before="0" w:after="0" w:line="490" w:lineRule="exact"/>
        <w:ind w:left="760"/>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7E030668">
      <w:pPr>
        <w:pStyle w:val="202"/>
        <w:shd w:val="clear" w:color="auto" w:fill="auto"/>
        <w:tabs>
          <w:tab w:val="left" w:pos="2008"/>
        </w:tabs>
        <w:spacing w:before="0" w:after="0" w:line="490" w:lineRule="exact"/>
        <w:ind w:left="760"/>
      </w:pPr>
      <w:r>
        <w:t>Коммуникативные умения.</w:t>
      </w:r>
    </w:p>
    <w:p w14:paraId="733DB001">
      <w:pPr>
        <w:pStyle w:val="202"/>
        <w:shd w:val="clear" w:color="auto" w:fill="auto"/>
        <w:tabs>
          <w:tab w:val="left" w:pos="2215"/>
        </w:tabs>
        <w:spacing w:before="0" w:after="0" w:line="490" w:lineRule="exact"/>
      </w:pPr>
      <w:r>
        <w:t>Говорение:</w:t>
      </w:r>
    </w:p>
    <w:p w14:paraId="1D120017">
      <w:pPr>
        <w:pStyle w:val="202"/>
        <w:shd w:val="clear" w:color="auto" w:fill="auto"/>
        <w:spacing w:before="0" w:after="0" w:line="490" w:lineRule="exact"/>
        <w:ind w:firstLine="760"/>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3F6C0603">
      <w:pPr>
        <w:pStyle w:val="202"/>
        <w:shd w:val="clear" w:color="auto" w:fill="auto"/>
        <w:spacing w:before="0" w:after="0" w:line="490" w:lineRule="exact"/>
        <w:ind w:firstLine="760"/>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42E22304">
      <w:pPr>
        <w:pStyle w:val="202"/>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7E221BA7">
      <w:pPr>
        <w:pStyle w:val="202"/>
        <w:shd w:val="clear" w:color="auto" w:fill="auto"/>
        <w:tabs>
          <w:tab w:val="left" w:pos="2215"/>
        </w:tabs>
        <w:spacing w:before="0" w:after="0" w:line="490" w:lineRule="exact"/>
        <w:ind w:left="760"/>
      </w:pPr>
      <w:r>
        <w:t>Аудирование:</w:t>
      </w:r>
    </w:p>
    <w:p w14:paraId="270F10F6">
      <w:pPr>
        <w:pStyle w:val="202"/>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14:paraId="14534B83">
      <w:pPr>
        <w:pStyle w:val="202"/>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83957CD">
      <w:pPr>
        <w:pStyle w:val="202"/>
        <w:shd w:val="clear" w:color="auto" w:fill="auto"/>
        <w:tabs>
          <w:tab w:val="left" w:pos="2214"/>
        </w:tabs>
        <w:spacing w:before="0" w:after="0" w:line="490" w:lineRule="exact"/>
        <w:ind w:left="760"/>
      </w:pPr>
      <w:r>
        <w:t>Смысловое чтение:</w:t>
      </w:r>
    </w:p>
    <w:p w14:paraId="0E89006D">
      <w:pPr>
        <w:pStyle w:val="202"/>
        <w:shd w:val="clear" w:color="auto" w:fill="auto"/>
        <w:spacing w:before="0" w:after="0"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5F5C266">
      <w:pPr>
        <w:pStyle w:val="202"/>
        <w:shd w:val="clear" w:color="auto" w:fill="auto"/>
        <w:spacing w:before="0" w:after="0" w:line="490" w:lineRule="exact"/>
        <w:ind w:firstLine="76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23E613E">
      <w:pPr>
        <w:pStyle w:val="202"/>
        <w:shd w:val="clear" w:color="auto" w:fill="auto"/>
        <w:tabs>
          <w:tab w:val="left" w:pos="2214"/>
        </w:tabs>
        <w:spacing w:before="0" w:after="0" w:line="490" w:lineRule="exact"/>
        <w:ind w:left="760"/>
      </w:pPr>
      <w:r>
        <w:t>Письмо:</w:t>
      </w:r>
    </w:p>
    <w:p w14:paraId="017AC840">
      <w:pPr>
        <w:pStyle w:val="202"/>
        <w:shd w:val="clear" w:color="auto" w:fill="auto"/>
        <w:spacing w:before="0" w:after="0" w:line="490" w:lineRule="exact"/>
        <w:ind w:firstLine="760"/>
      </w:pPr>
      <w:r>
        <w:t>заполнять анкеты и формуляры с указанием личной информации: имя, фамилия, возраст, страна проживания, любимые занятия и другие;</w:t>
      </w:r>
    </w:p>
    <w:p w14:paraId="7681B97F">
      <w:pPr>
        <w:pStyle w:val="202"/>
        <w:shd w:val="clear" w:color="auto" w:fill="auto"/>
        <w:spacing w:before="0" w:after="0" w:line="490" w:lineRule="exact"/>
        <w:ind w:firstLine="760"/>
      </w:pPr>
      <w:r>
        <w:t>писать с использованием образца поздравления с днем рождения, Новым годом, Рождеством с выражением пожеланий;</w:t>
      </w:r>
    </w:p>
    <w:p w14:paraId="2524FC59">
      <w:pPr>
        <w:pStyle w:val="202"/>
        <w:shd w:val="clear" w:color="auto" w:fill="auto"/>
        <w:spacing w:before="0" w:after="0" w:line="490" w:lineRule="exact"/>
        <w:ind w:firstLine="760"/>
      </w:pPr>
      <w:r>
        <w:t>создавать подписи к иллюстрациям с пояснением, что на них изображено.</w:t>
      </w:r>
    </w:p>
    <w:p w14:paraId="739CADAC">
      <w:pPr>
        <w:pStyle w:val="202"/>
        <w:shd w:val="clear" w:color="auto" w:fill="auto"/>
        <w:tabs>
          <w:tab w:val="left" w:pos="2003"/>
        </w:tabs>
        <w:spacing w:before="0" w:after="0" w:line="490" w:lineRule="exact"/>
        <w:ind w:left="760"/>
      </w:pPr>
      <w:r>
        <w:t>Языковые знания и навыки.</w:t>
      </w:r>
    </w:p>
    <w:p w14:paraId="61AAD6A2">
      <w:pPr>
        <w:pStyle w:val="202"/>
        <w:shd w:val="clear" w:color="auto" w:fill="auto"/>
        <w:tabs>
          <w:tab w:val="left" w:pos="2214"/>
        </w:tabs>
        <w:spacing w:before="0" w:after="0" w:line="490" w:lineRule="exact"/>
        <w:ind w:left="760"/>
      </w:pPr>
      <w:r>
        <w:t>Фонетическая сторона речи:</w:t>
      </w:r>
    </w:p>
    <w:p w14:paraId="2B5BACEE">
      <w:pPr>
        <w:pStyle w:val="202"/>
        <w:shd w:val="clear" w:color="auto" w:fill="auto"/>
        <w:spacing w:before="0" w:after="0" w:line="490" w:lineRule="exact"/>
        <w:ind w:firstLine="760"/>
      </w:pPr>
      <w:r>
        <w:t>применять правила чтения гласных в третьем типе слога (гласная + г);</w:t>
      </w:r>
    </w:p>
    <w:p w14:paraId="72C660FF">
      <w:pPr>
        <w:pStyle w:val="202"/>
        <w:shd w:val="clear" w:color="auto" w:fill="auto"/>
        <w:spacing w:before="0" w:after="0" w:line="490" w:lineRule="exact"/>
        <w:ind w:firstLine="760"/>
      </w:pPr>
      <w:r>
        <w:t xml:space="preserve">применять правила чтения сложных сочетаний букв (например, </w:t>
      </w:r>
      <w:r>
        <w:rPr>
          <w:lang w:eastAsia="en-US" w:bidi="en-US"/>
        </w:rPr>
        <w:t>-</w:t>
      </w:r>
      <w:r>
        <w:rPr>
          <w:lang w:val="en-US" w:eastAsia="en-US" w:bidi="en-US"/>
        </w:rPr>
        <w:t>tion</w:t>
      </w:r>
      <w:r>
        <w:rPr>
          <w:lang w:eastAsia="en-US" w:bidi="en-US"/>
        </w:rPr>
        <w:t>, -</w:t>
      </w:r>
      <w:r>
        <w:rPr>
          <w:lang w:val="en-US" w:eastAsia="en-US" w:bidi="en-US"/>
        </w:rPr>
        <w:t>ight</w:t>
      </w:r>
      <w:r>
        <w:rPr>
          <w:lang w:eastAsia="en-US" w:bidi="en-US"/>
        </w:rPr>
        <w:t xml:space="preserve">) </w:t>
      </w:r>
      <w:r>
        <w:t xml:space="preserve">в односложных, двусложных и многосложных словах </w:t>
      </w:r>
      <w:r>
        <w:rPr>
          <w:lang w:eastAsia="en-US" w:bidi="en-US"/>
        </w:rPr>
        <w:t>(</w:t>
      </w:r>
      <w:r>
        <w:rPr>
          <w:lang w:val="en-US" w:eastAsia="en-US" w:bidi="en-US"/>
        </w:rPr>
        <w:t>international</w:t>
      </w:r>
      <w:r>
        <w:rPr>
          <w:lang w:eastAsia="en-US" w:bidi="en-US"/>
        </w:rPr>
        <w:t xml:space="preserve">, </w:t>
      </w:r>
      <w:r>
        <w:rPr>
          <w:lang w:val="en-US" w:eastAsia="en-US" w:bidi="en-US"/>
        </w:rPr>
        <w:t>night</w:t>
      </w:r>
      <w:r>
        <w:rPr>
          <w:lang w:eastAsia="en-US" w:bidi="en-US"/>
        </w:rPr>
        <w:t>);</w:t>
      </w:r>
    </w:p>
    <w:p w14:paraId="47B85CAF">
      <w:pPr>
        <w:pStyle w:val="202"/>
        <w:shd w:val="clear" w:color="auto" w:fill="auto"/>
        <w:spacing w:before="0" w:after="0" w:line="490" w:lineRule="exact"/>
        <w:ind w:firstLine="760"/>
      </w:pPr>
      <w:r>
        <w:t>читать новые слова согласно основным правилам чтения;</w:t>
      </w:r>
    </w:p>
    <w:p w14:paraId="251AC600">
      <w:pPr>
        <w:pStyle w:val="202"/>
        <w:shd w:val="clear" w:color="auto" w:fill="auto"/>
        <w:spacing w:before="0" w:after="0"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14:paraId="72F8E3F7">
      <w:pPr>
        <w:pStyle w:val="202"/>
        <w:shd w:val="clear" w:color="auto" w:fill="auto"/>
        <w:tabs>
          <w:tab w:val="left" w:pos="2232"/>
        </w:tabs>
        <w:spacing w:before="0" w:after="0" w:line="490" w:lineRule="exact"/>
        <w:ind w:left="740" w:right="3760"/>
        <w:jc w:val="left"/>
      </w:pPr>
      <w:r>
        <w:t>Графика, орфография и пунктуация: правильно писать изученные слова;</w:t>
      </w:r>
    </w:p>
    <w:p w14:paraId="37628E4D">
      <w:pPr>
        <w:pStyle w:val="202"/>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апостроф).</w:t>
      </w:r>
    </w:p>
    <w:p w14:paraId="7D33D7EA">
      <w:pPr>
        <w:pStyle w:val="202"/>
        <w:shd w:val="clear" w:color="auto" w:fill="auto"/>
        <w:tabs>
          <w:tab w:val="left" w:pos="2208"/>
        </w:tabs>
        <w:spacing w:before="0" w:after="0" w:line="490" w:lineRule="exact"/>
        <w:ind w:left="740"/>
      </w:pPr>
      <w:r>
        <w:t>Лексическая сторона речи:</w:t>
      </w:r>
    </w:p>
    <w:p w14:paraId="1BEE3DAC">
      <w:pPr>
        <w:pStyle w:val="202"/>
        <w:shd w:val="clear" w:color="auto" w:fill="auto"/>
        <w:spacing w:before="0" w:after="0" w:line="490" w:lineRule="exact"/>
        <w:ind w:firstLine="74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6E116E60">
      <w:pPr>
        <w:pStyle w:val="202"/>
        <w:shd w:val="clear" w:color="auto" w:fill="auto"/>
        <w:spacing w:before="0" w:after="0"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lang w:eastAsia="en-US" w:bidi="en-US"/>
        </w:rPr>
        <w:t>-</w:t>
      </w:r>
      <w:r>
        <w:rPr>
          <w:lang w:val="en-US" w:eastAsia="en-US" w:bidi="en-US"/>
        </w:rPr>
        <w:t>teen</w:t>
      </w:r>
      <w:r>
        <w:rPr>
          <w:lang w:eastAsia="en-US" w:bidi="en-US"/>
        </w:rPr>
        <w:t>, -</w:t>
      </w:r>
      <w:r>
        <w:rPr>
          <w:lang w:val="en-US" w:eastAsia="en-US" w:bidi="en-US"/>
        </w:rPr>
        <w:t>ty</w:t>
      </w:r>
      <w:r>
        <w:rPr>
          <w:lang w:eastAsia="en-US" w:bidi="en-US"/>
        </w:rPr>
        <w:t>, -</w:t>
      </w:r>
      <w:r>
        <w:rPr>
          <w:lang w:val="en-US" w:eastAsia="en-US" w:bidi="en-US"/>
        </w:rPr>
        <w:t>th</w:t>
      </w:r>
      <w:r>
        <w:rPr>
          <w:lang w:eastAsia="en-US" w:bidi="en-US"/>
        </w:rPr>
        <w:t xml:space="preserve">) </w:t>
      </w:r>
      <w:r>
        <w:t xml:space="preserve">и словосложения </w:t>
      </w:r>
      <w:r>
        <w:rPr>
          <w:lang w:eastAsia="en-US" w:bidi="en-US"/>
        </w:rPr>
        <w:t>(</w:t>
      </w:r>
      <w:r>
        <w:rPr>
          <w:lang w:val="en-US" w:eastAsia="en-US" w:bidi="en-US"/>
        </w:rPr>
        <w:t>football</w:t>
      </w:r>
      <w:r>
        <w:rPr>
          <w:lang w:eastAsia="en-US" w:bidi="en-US"/>
        </w:rPr>
        <w:t xml:space="preserve">, </w:t>
      </w:r>
      <w:r>
        <w:rPr>
          <w:lang w:val="en-US" w:eastAsia="en-US" w:bidi="en-US"/>
        </w:rPr>
        <w:t>snowman</w:t>
      </w:r>
      <w:r>
        <w:rPr>
          <w:lang w:eastAsia="en-US" w:bidi="en-US"/>
        </w:rPr>
        <w:t>).</w:t>
      </w:r>
    </w:p>
    <w:p w14:paraId="588C4322">
      <w:pPr>
        <w:pStyle w:val="202"/>
        <w:shd w:val="clear" w:color="auto" w:fill="auto"/>
        <w:tabs>
          <w:tab w:val="left" w:pos="2208"/>
        </w:tabs>
        <w:spacing w:before="0" w:after="0" w:line="490" w:lineRule="exact"/>
      </w:pPr>
      <w:r>
        <w:t>Грамматическая сторона речи:</w:t>
      </w:r>
    </w:p>
    <w:p w14:paraId="5E8735FD">
      <w:pPr>
        <w:pStyle w:val="202"/>
        <w:shd w:val="clear" w:color="auto" w:fill="auto"/>
        <w:spacing w:before="0" w:after="0" w:line="490" w:lineRule="exact"/>
        <w:ind w:firstLine="740"/>
      </w:pPr>
      <w:r>
        <w:t xml:space="preserve">распознавать и употреблять в устной и письменной речи побудительные предложения в отрицательной форме </w:t>
      </w:r>
      <w:r>
        <w:rPr>
          <w:lang w:eastAsia="en-US" w:bidi="en-US"/>
        </w:rPr>
        <w:t>(</w:t>
      </w:r>
      <w:r>
        <w:rPr>
          <w:lang w:val="en-US" w:eastAsia="en-US" w:bidi="en-US"/>
        </w:rPr>
        <w:t>Don</w:t>
      </w:r>
      <w:r>
        <w:rPr>
          <w:lang w:eastAsia="en-US" w:bidi="en-US"/>
        </w:rPr>
        <w:t>’</w:t>
      </w:r>
      <w:r>
        <w:rPr>
          <w:lang w:val="en-US" w:eastAsia="en-US" w:bidi="en-US"/>
        </w:rPr>
        <w:t>ttalk</w:t>
      </w:r>
      <w:r>
        <w:rPr>
          <w:lang w:eastAsia="en-US" w:bidi="en-US"/>
        </w:rPr>
        <w:t xml:space="preserve">, </w:t>
      </w:r>
      <w:r>
        <w:rPr>
          <w:lang w:val="en-US" w:eastAsia="en-US" w:bidi="en-US"/>
        </w:rPr>
        <w:t>please</w:t>
      </w:r>
      <w:r>
        <w:rPr>
          <w:lang w:eastAsia="en-US" w:bidi="en-US"/>
        </w:rPr>
        <w:t>.);</w:t>
      </w:r>
    </w:p>
    <w:p w14:paraId="109D0324">
      <w:pPr>
        <w:pStyle w:val="202"/>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t xml:space="preserve">+ </w:t>
      </w:r>
      <w:r>
        <w:rPr>
          <w:lang w:val="en-US" w:eastAsia="en-US" w:bidi="en-US"/>
        </w:rPr>
        <w:t>tobe</w:t>
      </w:r>
      <w:r>
        <w:t xml:space="preserve">в </w:t>
      </w:r>
      <w:r>
        <w:rPr>
          <w:lang w:val="en-US" w:eastAsia="en-US" w:bidi="en-US"/>
        </w:rPr>
        <w:t>PastSimpleTense</w:t>
      </w:r>
      <w:r>
        <w:rPr>
          <w:lang w:eastAsia="en-US" w:bidi="en-US"/>
        </w:rPr>
        <w:t xml:space="preserve"> (</w:t>
      </w:r>
      <w:r>
        <w:rPr>
          <w:lang w:val="en-US" w:eastAsia="en-US" w:bidi="en-US"/>
        </w:rPr>
        <w:t>Therewasabridgeacrosstheriver</w:t>
      </w:r>
      <w:r>
        <w:rPr>
          <w:lang w:eastAsia="en-US" w:bidi="en-US"/>
        </w:rPr>
        <w:t xml:space="preserve">. </w:t>
      </w:r>
      <w:r>
        <w:rPr>
          <w:lang w:val="en-US" w:eastAsia="en-US" w:bidi="en-US"/>
        </w:rPr>
        <w:t>Thereweremountainsinthesouth</w:t>
      </w:r>
      <w:r>
        <w:rPr>
          <w:lang w:eastAsia="en-US" w:bidi="en-US"/>
        </w:rPr>
        <w:t>.);</w:t>
      </w:r>
    </w:p>
    <w:p w14:paraId="5F819EE3">
      <w:pPr>
        <w:pStyle w:val="202"/>
        <w:shd w:val="clear" w:color="auto" w:fill="auto"/>
        <w:spacing w:before="0" w:after="0" w:line="490" w:lineRule="exact"/>
        <w:ind w:firstLine="740"/>
      </w:pPr>
      <w:r>
        <w:t xml:space="preserve">распознавать и употреблять в устной и письменной речи конструкции с глаголами на </w:t>
      </w:r>
      <w:r>
        <w:rPr>
          <w:lang w:eastAsia="en-US" w:bidi="en-US"/>
        </w:rPr>
        <w:t>-</w:t>
      </w:r>
      <w:r>
        <w:rPr>
          <w:lang w:val="en-US" w:eastAsia="en-US" w:bidi="en-US"/>
        </w:rPr>
        <w:t>ing</w:t>
      </w:r>
      <w:r>
        <w:rPr>
          <w:lang w:eastAsia="en-US" w:bidi="en-US"/>
        </w:rPr>
        <w:t xml:space="preserve">: </w:t>
      </w:r>
      <w:r>
        <w:rPr>
          <w:lang w:val="en-US" w:eastAsia="en-US" w:bidi="en-US"/>
        </w:rPr>
        <w:t>tolike</w:t>
      </w:r>
      <w:r>
        <w:rPr>
          <w:lang w:eastAsia="en-US" w:bidi="en-US"/>
        </w:rPr>
        <w:t>/</w:t>
      </w:r>
      <w:r>
        <w:rPr>
          <w:lang w:val="en-US" w:eastAsia="en-US" w:bidi="en-US"/>
        </w:rPr>
        <w:t>enjoydoingsomething</w:t>
      </w:r>
      <w:r>
        <w:rPr>
          <w:lang w:eastAsia="en-US" w:bidi="en-US"/>
        </w:rPr>
        <w:t>;</w:t>
      </w:r>
    </w:p>
    <w:p w14:paraId="03B5F9ED">
      <w:pPr>
        <w:pStyle w:val="202"/>
        <w:shd w:val="clear" w:color="auto" w:fill="auto"/>
        <w:spacing w:before="0" w:after="0" w:line="490" w:lineRule="exact"/>
        <w:ind w:firstLine="740"/>
      </w:pPr>
      <w:r>
        <w:t xml:space="preserve">распознавать и употреблять в устной и письменной речи конструкцию </w:t>
      </w:r>
      <w:r>
        <w:rPr>
          <w:lang w:val="en-US" w:eastAsia="en-US" w:bidi="en-US"/>
        </w:rPr>
        <w:t>I</w:t>
      </w:r>
      <w:r>
        <w:rPr>
          <w:lang w:eastAsia="en-US" w:bidi="en-US"/>
        </w:rPr>
        <w:t>’</w:t>
      </w:r>
      <w:r>
        <w:rPr>
          <w:lang w:val="en-US" w:eastAsia="en-US" w:bidi="en-US"/>
        </w:rPr>
        <w:t>dlike</w:t>
      </w:r>
    </w:p>
    <w:p w14:paraId="2EDE082C">
      <w:pPr>
        <w:pStyle w:val="202"/>
        <w:shd w:val="clear" w:color="auto" w:fill="auto"/>
        <w:spacing w:before="0" w:after="0" w:line="490" w:lineRule="exact"/>
        <w:jc w:val="left"/>
      </w:pPr>
      <w:r>
        <w:rPr>
          <w:lang w:val="en-US" w:eastAsia="en-US" w:bidi="en-US"/>
        </w:rPr>
        <w:t>to</w:t>
      </w:r>
      <w:r>
        <w:t>...;</w:t>
      </w:r>
    </w:p>
    <w:p w14:paraId="2154704A">
      <w:pPr>
        <w:pStyle w:val="202"/>
        <w:shd w:val="clear" w:color="auto" w:fill="auto"/>
        <w:spacing w:before="0" w:after="0" w:line="490" w:lineRule="exact"/>
        <w:ind w:firstLine="740"/>
      </w:pPr>
      <w:r>
        <w:t xml:space="preserve">распознавать и употреблять в устной и письменной речи правильные и неправильные глаголы в </w:t>
      </w:r>
      <w:r>
        <w:rPr>
          <w:lang w:val="en-US" w:eastAsia="en-US" w:bidi="en-US"/>
        </w:rPr>
        <w:t>PastSimpleTense</w:t>
      </w:r>
      <w:r>
        <w:t>в повествовательных (утвердительных и отрицательных) и вопросительных (общий и специальный вопрос) предложениях;</w:t>
      </w:r>
    </w:p>
    <w:p w14:paraId="79C3E729">
      <w:pPr>
        <w:pStyle w:val="202"/>
        <w:shd w:val="clear" w:color="auto" w:fill="auto"/>
        <w:spacing w:before="0" w:after="0" w:line="490" w:lineRule="exact"/>
        <w:ind w:firstLine="740"/>
      </w:pPr>
      <w:r>
        <w:t xml:space="preserve">распознавать и употреблять в устной и письменной речи существительные в притяжательном падеже </w:t>
      </w:r>
      <w:r>
        <w:rPr>
          <w:lang w:eastAsia="en-US" w:bidi="en-US"/>
        </w:rPr>
        <w:t>(</w:t>
      </w:r>
      <w:r>
        <w:rPr>
          <w:lang w:val="en-US" w:eastAsia="en-US" w:bidi="en-US"/>
        </w:rPr>
        <w:t>PossessiveCase</w:t>
      </w:r>
      <w:r>
        <w:rPr>
          <w:lang w:eastAsia="en-US" w:bidi="en-US"/>
        </w:rPr>
        <w:t>);</w:t>
      </w:r>
    </w:p>
    <w:p w14:paraId="5662A0C6">
      <w:pPr>
        <w:pStyle w:val="202"/>
        <w:shd w:val="clear" w:color="auto" w:fill="auto"/>
        <w:spacing w:before="0" w:after="0" w:line="490" w:lineRule="exact"/>
        <w:ind w:firstLine="740"/>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Pr>
          <w:lang w:eastAsia="en-US" w:bidi="en-US"/>
        </w:rPr>
        <w:t>(</w:t>
      </w:r>
      <w:r>
        <w:rPr>
          <w:lang w:val="en-US" w:eastAsia="en-US" w:bidi="en-US"/>
        </w:rPr>
        <w:t>much</w:t>
      </w:r>
      <w:r>
        <w:rPr>
          <w:lang w:eastAsia="en-US" w:bidi="en-US"/>
        </w:rPr>
        <w:t>/</w:t>
      </w:r>
      <w:r>
        <w:rPr>
          <w:lang w:val="en-US" w:eastAsia="en-US" w:bidi="en-US"/>
        </w:rPr>
        <w:t>many</w:t>
      </w:r>
      <w:r>
        <w:rPr>
          <w:lang w:eastAsia="en-US" w:bidi="en-US"/>
        </w:rPr>
        <w:t>/</w:t>
      </w:r>
      <w:r>
        <w:rPr>
          <w:lang w:val="en-US" w:eastAsia="en-US" w:bidi="en-US"/>
        </w:rPr>
        <w:t>alotof</w:t>
      </w:r>
      <w:r>
        <w:rPr>
          <w:lang w:eastAsia="en-US" w:bidi="en-US"/>
        </w:rPr>
        <w:t>);</w:t>
      </w:r>
    </w:p>
    <w:p w14:paraId="7B1A84E2">
      <w:pPr>
        <w:pStyle w:val="202"/>
        <w:shd w:val="clear" w:color="auto" w:fill="auto"/>
        <w:spacing w:before="0" w:after="0" w:line="490" w:lineRule="exact"/>
        <w:ind w:firstLine="740"/>
      </w:pPr>
      <w:r>
        <w:t xml:space="preserve">распознавать и употреблять в устной и письменной речи наречия частотности </w:t>
      </w:r>
      <w:r>
        <w:rPr>
          <w:lang w:val="en-US" w:eastAsia="en-US" w:bidi="en-US"/>
        </w:rPr>
        <w:t>usually</w:t>
      </w:r>
      <w:r>
        <w:rPr>
          <w:lang w:eastAsia="en-US" w:bidi="en-US"/>
        </w:rPr>
        <w:t xml:space="preserve">, </w:t>
      </w:r>
      <w:r>
        <w:rPr>
          <w:lang w:val="en-US" w:eastAsia="en-US" w:bidi="en-US"/>
        </w:rPr>
        <w:t>often</w:t>
      </w:r>
      <w:r>
        <w:rPr>
          <w:lang w:eastAsia="en-US" w:bidi="en-US"/>
        </w:rPr>
        <w:t>;</w:t>
      </w:r>
    </w:p>
    <w:p w14:paraId="7D142564">
      <w:pPr>
        <w:pStyle w:val="202"/>
        <w:shd w:val="clear" w:color="auto" w:fill="auto"/>
        <w:spacing w:before="0" w:after="0" w:line="490" w:lineRule="exact"/>
        <w:ind w:firstLine="740"/>
      </w:pPr>
      <w:r>
        <w:t>распознавать и употреблять в устной и письменной речи личные местоимения в объектном падеже;</w:t>
      </w:r>
    </w:p>
    <w:p w14:paraId="3BFBC3E2">
      <w:pPr>
        <w:pStyle w:val="202"/>
        <w:shd w:val="clear" w:color="auto" w:fill="auto"/>
        <w:spacing w:before="0" w:after="0"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that</w:t>
      </w:r>
      <w:r>
        <w:t xml:space="preserve">- </w:t>
      </w:r>
      <w:r>
        <w:rPr>
          <w:lang w:val="en-US" w:eastAsia="en-US" w:bidi="en-US"/>
        </w:rPr>
        <w:t>those</w:t>
      </w:r>
      <w:r>
        <w:rPr>
          <w:lang w:eastAsia="en-US" w:bidi="en-US"/>
        </w:rPr>
        <w:t>;</w:t>
      </w:r>
    </w:p>
    <w:p w14:paraId="7CD2A0E4">
      <w:pPr>
        <w:pStyle w:val="202"/>
        <w:shd w:val="clear" w:color="auto" w:fill="auto"/>
        <w:spacing w:before="0" w:after="0" w:line="490" w:lineRule="exact"/>
        <w:ind w:firstLine="740"/>
      </w:pPr>
      <w:r>
        <w:t xml:space="preserve">распознавать и употреблять в устной и письменной речи неопределённые местоимения </w:t>
      </w:r>
      <w:r>
        <w:rPr>
          <w:lang w:val="en-US" w:eastAsia="en-US" w:bidi="en-US"/>
        </w:rPr>
        <w:t>some</w:t>
      </w:r>
      <w:r>
        <w:rPr>
          <w:lang w:eastAsia="en-US" w:bidi="en-US"/>
        </w:rPr>
        <w:t>/</w:t>
      </w:r>
      <w:r>
        <w:rPr>
          <w:lang w:val="en-US" w:eastAsia="en-US" w:bidi="en-US"/>
        </w:rPr>
        <w:t>any</w:t>
      </w:r>
      <w:r>
        <w:t>в повествовательных и вопросительных предложениях;</w:t>
      </w:r>
    </w:p>
    <w:p w14:paraId="45140B6C">
      <w:pPr>
        <w:pStyle w:val="202"/>
        <w:shd w:val="clear" w:color="auto" w:fill="auto"/>
        <w:spacing w:before="0" w:after="0" w:line="490" w:lineRule="exact"/>
        <w:ind w:firstLine="740"/>
      </w:pPr>
      <w:r>
        <w:t xml:space="preserve">распознавать и употреблять в устной и письменной речи вопросительные слова </w:t>
      </w:r>
      <w:r>
        <w:rPr>
          <w:lang w:val="en-US" w:eastAsia="en-US" w:bidi="en-US"/>
        </w:rPr>
        <w:t>when</w:t>
      </w:r>
      <w:r>
        <w:rPr>
          <w:lang w:eastAsia="en-US" w:bidi="en-US"/>
        </w:rPr>
        <w:t xml:space="preserve">, </w:t>
      </w:r>
      <w:r>
        <w:rPr>
          <w:lang w:val="en-US" w:eastAsia="en-US" w:bidi="en-US"/>
        </w:rPr>
        <w:t>whose</w:t>
      </w:r>
      <w:r>
        <w:rPr>
          <w:lang w:eastAsia="en-US" w:bidi="en-US"/>
        </w:rPr>
        <w:t xml:space="preserve">, </w:t>
      </w:r>
      <w:r>
        <w:rPr>
          <w:lang w:val="en-US" w:eastAsia="en-US" w:bidi="en-US"/>
        </w:rPr>
        <w:t>why</w:t>
      </w:r>
      <w:r>
        <w:rPr>
          <w:lang w:eastAsia="en-US" w:bidi="en-US"/>
        </w:rPr>
        <w:t>;</w:t>
      </w:r>
    </w:p>
    <w:p w14:paraId="4AF99303">
      <w:pPr>
        <w:pStyle w:val="202"/>
        <w:shd w:val="clear" w:color="auto" w:fill="auto"/>
        <w:spacing w:before="0" w:after="0" w:line="490" w:lineRule="exact"/>
        <w:ind w:firstLine="740"/>
      </w:pPr>
      <w:r>
        <w:t>распознавать и употреблять в устной и письменной речи количественные числительные (13-100);</w:t>
      </w:r>
    </w:p>
    <w:p w14:paraId="3541D483">
      <w:pPr>
        <w:pStyle w:val="202"/>
        <w:shd w:val="clear" w:color="auto" w:fill="auto"/>
        <w:spacing w:before="0" w:after="0" w:line="490" w:lineRule="exact"/>
        <w:ind w:firstLine="740"/>
      </w:pPr>
      <w:r>
        <w:t>распознавать и употреблять в устной и письменной речи порядковые числительные (1-30);</w:t>
      </w:r>
    </w:p>
    <w:p w14:paraId="2BA603A2">
      <w:pPr>
        <w:pStyle w:val="202"/>
        <w:shd w:val="clear" w:color="auto" w:fill="auto"/>
        <w:spacing w:before="0" w:after="0" w:line="490" w:lineRule="exact"/>
        <w:ind w:firstLine="740"/>
      </w:pPr>
      <w:r>
        <w:t xml:space="preserve">распознавать и употреблять в устной и письменной речи предлог направления движения </w:t>
      </w:r>
      <w:r>
        <w:rPr>
          <w:lang w:val="en-US" w:eastAsia="en-US" w:bidi="en-US"/>
        </w:rPr>
        <w:t>to</w:t>
      </w:r>
      <w:r>
        <w:rPr>
          <w:lang w:eastAsia="en-US" w:bidi="en-US"/>
        </w:rPr>
        <w:t xml:space="preserve"> (</w:t>
      </w:r>
      <w:r>
        <w:rPr>
          <w:lang w:val="en-US" w:eastAsia="en-US" w:bidi="en-US"/>
        </w:rPr>
        <w:t>WewenttoMoscowlastyear</w:t>
      </w:r>
      <w:r>
        <w:rPr>
          <w:lang w:eastAsia="en-US" w:bidi="en-US"/>
        </w:rPr>
        <w:t>.);</w:t>
      </w:r>
    </w:p>
    <w:p w14:paraId="7E0E8CED">
      <w:pPr>
        <w:pStyle w:val="202"/>
        <w:shd w:val="clear" w:color="auto" w:fill="auto"/>
        <w:spacing w:before="0" w:after="0" w:line="490" w:lineRule="exact"/>
        <w:ind w:firstLine="740"/>
      </w:pPr>
      <w:r>
        <w:t xml:space="preserve">распознавать и употреблять в устной и письменной речи предлоги места </w:t>
      </w:r>
      <w:r>
        <w:rPr>
          <w:lang w:val="en-US" w:eastAsia="en-US" w:bidi="en-US"/>
        </w:rPr>
        <w:t>nextto</w:t>
      </w:r>
      <w:r>
        <w:rPr>
          <w:lang w:eastAsia="en-US" w:bidi="en-US"/>
        </w:rPr>
        <w:t xml:space="preserve">, </w:t>
      </w:r>
      <w:r>
        <w:rPr>
          <w:lang w:val="en-US" w:eastAsia="en-US" w:bidi="en-US"/>
        </w:rPr>
        <w:t>infrontof</w:t>
      </w:r>
      <w:r>
        <w:rPr>
          <w:lang w:eastAsia="en-US" w:bidi="en-US"/>
        </w:rPr>
        <w:t xml:space="preserve">, </w:t>
      </w:r>
      <w:r>
        <w:rPr>
          <w:lang w:val="en-US" w:eastAsia="en-US" w:bidi="en-US"/>
        </w:rPr>
        <w:t>behind</w:t>
      </w:r>
      <w:r>
        <w:rPr>
          <w:lang w:eastAsia="en-US" w:bidi="en-US"/>
        </w:rPr>
        <w:t>;</w:t>
      </w:r>
    </w:p>
    <w:p w14:paraId="10AB3F2A">
      <w:pPr>
        <w:pStyle w:val="202"/>
        <w:shd w:val="clear" w:color="auto" w:fill="auto"/>
        <w:spacing w:before="0" w:after="0" w:line="490" w:lineRule="exact"/>
        <w:ind w:firstLine="740"/>
      </w:pPr>
      <w:r>
        <w:t xml:space="preserve">распознавать и употреблять в устной и письменной речи предлоги времени: </w:t>
      </w:r>
      <w:r>
        <w:rPr>
          <w:lang w:val="en-US" w:eastAsia="en-US" w:bidi="en-US"/>
        </w:rPr>
        <w:t>at</w:t>
      </w:r>
      <w:r>
        <w:rPr>
          <w:lang w:eastAsia="en-US" w:bidi="en-US"/>
        </w:rPr>
        <w:t xml:space="preserve">, </w:t>
      </w:r>
      <w:r>
        <w:rPr>
          <w:lang w:val="en-US" w:eastAsia="en-US" w:bidi="en-US"/>
        </w:rPr>
        <w:t>in</w:t>
      </w:r>
      <w:r>
        <w:rPr>
          <w:lang w:eastAsia="en-US" w:bidi="en-US"/>
        </w:rPr>
        <w:t xml:space="preserve">, </w:t>
      </w:r>
      <w:r>
        <w:rPr>
          <w:lang w:val="en-US" w:eastAsia="en-US" w:bidi="en-US"/>
        </w:rPr>
        <w:t>on</w:t>
      </w:r>
      <w:r>
        <w:t xml:space="preserve">в выражениях </w:t>
      </w:r>
      <w:r>
        <w:rPr>
          <w:lang w:val="en-US" w:eastAsia="en-US" w:bidi="en-US"/>
        </w:rPr>
        <w:t>at</w:t>
      </w:r>
      <w:r>
        <w:t xml:space="preserve">4 </w:t>
      </w:r>
      <w:r>
        <w:rPr>
          <w:lang w:val="en-US" w:eastAsia="en-US" w:bidi="en-US"/>
        </w:rPr>
        <w:t>o</w:t>
      </w:r>
      <w:r>
        <w:rPr>
          <w:lang w:eastAsia="en-US" w:bidi="en-US"/>
        </w:rPr>
        <w:t>’</w:t>
      </w:r>
      <w:r>
        <w:rPr>
          <w:lang w:val="en-US" w:eastAsia="en-US" w:bidi="en-US"/>
        </w:rPr>
        <w:t>clock</w:t>
      </w:r>
      <w:r>
        <w:rPr>
          <w:lang w:eastAsia="en-US" w:bidi="en-US"/>
        </w:rPr>
        <w:t xml:space="preserve">, </w:t>
      </w:r>
      <w:r>
        <w:rPr>
          <w:lang w:val="en-US" w:eastAsia="en-US" w:bidi="en-US"/>
        </w:rPr>
        <w:t>inthemorning</w:t>
      </w:r>
      <w:r>
        <w:rPr>
          <w:lang w:eastAsia="en-US" w:bidi="en-US"/>
        </w:rPr>
        <w:t xml:space="preserve">, </w:t>
      </w:r>
      <w:r>
        <w:rPr>
          <w:lang w:val="en-US" w:eastAsia="en-US" w:bidi="en-US"/>
        </w:rPr>
        <w:t>onMonday</w:t>
      </w:r>
      <w:r>
        <w:rPr>
          <w:lang w:eastAsia="en-US" w:bidi="en-US"/>
        </w:rPr>
        <w:t>.</w:t>
      </w:r>
    </w:p>
    <w:p w14:paraId="47ECBC01">
      <w:pPr>
        <w:pStyle w:val="202"/>
        <w:shd w:val="clear" w:color="auto" w:fill="auto"/>
        <w:tabs>
          <w:tab w:val="left" w:pos="1992"/>
        </w:tabs>
        <w:spacing w:before="0" w:after="0" w:line="490" w:lineRule="exact"/>
        <w:ind w:left="740"/>
      </w:pPr>
      <w:r>
        <w:t>Социокультурные знания и умения:</w:t>
      </w:r>
    </w:p>
    <w:p w14:paraId="0E2DA7A8">
      <w:pPr>
        <w:pStyle w:val="202"/>
        <w:shd w:val="clear" w:color="auto" w:fill="auto"/>
        <w:spacing w:before="0" w:after="0" w:line="490" w:lineRule="exact"/>
        <w:ind w:firstLine="7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45A454FD">
      <w:pPr>
        <w:pStyle w:val="202"/>
        <w:shd w:val="clear" w:color="auto" w:fill="auto"/>
        <w:spacing w:before="0" w:after="0" w:line="490" w:lineRule="exact"/>
        <w:ind w:firstLine="740"/>
      </w:pPr>
      <w:r>
        <w:t>кратко представлять свою страну и страну/страны изучаемого языка на английском языке.</w:t>
      </w:r>
    </w:p>
    <w:p w14:paraId="263C61FE">
      <w:pPr>
        <w:pStyle w:val="202"/>
        <w:shd w:val="clear" w:color="auto" w:fill="auto"/>
        <w:spacing w:before="0" w:after="0" w:line="490" w:lineRule="exact"/>
        <w:ind w:firstLine="740"/>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5F401CB8">
      <w:pPr>
        <w:pStyle w:val="202"/>
        <w:shd w:val="clear" w:color="auto" w:fill="auto"/>
        <w:tabs>
          <w:tab w:val="left" w:pos="1973"/>
        </w:tabs>
        <w:spacing w:before="0" w:after="0" w:line="280" w:lineRule="exact"/>
        <w:ind w:left="760"/>
      </w:pPr>
      <w:r>
        <w:t>Коммуникативные умения.</w:t>
      </w:r>
    </w:p>
    <w:p w14:paraId="006EA380">
      <w:pPr>
        <w:pStyle w:val="202"/>
        <w:shd w:val="clear" w:color="auto" w:fill="auto"/>
        <w:tabs>
          <w:tab w:val="left" w:pos="2185"/>
        </w:tabs>
        <w:spacing w:before="0" w:after="0" w:line="490" w:lineRule="exact"/>
        <w:ind w:left="760"/>
      </w:pPr>
      <w:r>
        <w:t>Говорение:</w:t>
      </w:r>
    </w:p>
    <w:p w14:paraId="771AFB19">
      <w:pPr>
        <w:pStyle w:val="202"/>
        <w:shd w:val="clear" w:color="auto" w:fill="auto"/>
        <w:spacing w:before="0" w:after="0" w:line="490" w:lineRule="exact"/>
        <w:ind w:firstLine="760"/>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04345DF6">
      <w:pPr>
        <w:pStyle w:val="202"/>
        <w:shd w:val="clear" w:color="auto" w:fill="auto"/>
        <w:spacing w:before="0" w:after="0" w:line="490" w:lineRule="exact"/>
        <w:ind w:firstLine="76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2C029567">
      <w:pPr>
        <w:pStyle w:val="202"/>
        <w:shd w:val="clear" w:color="auto" w:fill="auto"/>
        <w:spacing w:before="0" w:after="0" w:line="490" w:lineRule="exact"/>
        <w:ind w:firstLine="76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16E73BF0">
      <w:pPr>
        <w:pStyle w:val="202"/>
        <w:shd w:val="clear" w:color="auto" w:fill="auto"/>
        <w:spacing w:before="0" w:after="0" w:line="490" w:lineRule="exact"/>
        <w:ind w:firstLine="760"/>
      </w:pPr>
      <w:r>
        <w:t>создавать устные связные монологические высказывания по образцу; выражать своё отношение к предмету речи;</w:t>
      </w:r>
    </w:p>
    <w:p w14:paraId="19B54DD4">
      <w:pPr>
        <w:pStyle w:val="202"/>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 в объёме не менее 4-5 фраз.</w:t>
      </w:r>
    </w:p>
    <w:p w14:paraId="60042427">
      <w:pPr>
        <w:pStyle w:val="202"/>
        <w:shd w:val="clear" w:color="auto" w:fill="auto"/>
        <w:spacing w:before="0" w:after="0" w:line="490" w:lineRule="exact"/>
        <w:ind w:firstLine="76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2F8C9DC">
      <w:pPr>
        <w:pStyle w:val="202"/>
        <w:shd w:val="clear" w:color="auto" w:fill="auto"/>
        <w:tabs>
          <w:tab w:val="left" w:pos="2189"/>
        </w:tabs>
        <w:spacing w:before="0" w:after="0" w:line="490" w:lineRule="exact"/>
        <w:ind w:left="760"/>
      </w:pPr>
      <w:r>
        <w:t>Аудирование:</w:t>
      </w:r>
    </w:p>
    <w:p w14:paraId="70F0986E">
      <w:pPr>
        <w:pStyle w:val="202"/>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14:paraId="49EF2FA7">
      <w:pPr>
        <w:pStyle w:val="202"/>
        <w:shd w:val="clear" w:color="auto" w:fill="auto"/>
        <w:spacing w:before="0" w:after="0" w:line="490" w:lineRule="exact"/>
        <w:ind w:firstLine="76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FD3D56E">
      <w:pPr>
        <w:pStyle w:val="202"/>
        <w:shd w:val="clear" w:color="auto" w:fill="auto"/>
        <w:tabs>
          <w:tab w:val="left" w:pos="2231"/>
        </w:tabs>
        <w:spacing w:before="0" w:after="0" w:line="490" w:lineRule="exact"/>
        <w:ind w:left="760"/>
      </w:pPr>
      <w:r>
        <w:t>Смысловое чтение:</w:t>
      </w:r>
    </w:p>
    <w:p w14:paraId="31394009">
      <w:pPr>
        <w:pStyle w:val="202"/>
        <w:shd w:val="clear" w:color="auto" w:fill="auto"/>
        <w:spacing w:before="0" w:after="0"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63723AE">
      <w:pPr>
        <w:pStyle w:val="202"/>
        <w:shd w:val="clear" w:color="auto" w:fill="auto"/>
        <w:spacing w:before="0" w:after="0" w:line="490" w:lineRule="exact"/>
        <w:ind w:firstLine="76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5BB3CA4F">
      <w:pPr>
        <w:pStyle w:val="202"/>
        <w:shd w:val="clear" w:color="auto" w:fill="auto"/>
        <w:spacing w:before="0" w:after="0" w:line="490" w:lineRule="exact"/>
        <w:ind w:firstLine="760"/>
      </w:pPr>
      <w:r>
        <w:t>прогнозировать содержание текста на основе заголовка;</w:t>
      </w:r>
    </w:p>
    <w:p w14:paraId="10D3E8CA">
      <w:pPr>
        <w:pStyle w:val="202"/>
        <w:shd w:val="clear" w:color="auto" w:fill="auto"/>
        <w:spacing w:before="0" w:after="0" w:line="490" w:lineRule="exact"/>
        <w:ind w:firstLine="760"/>
      </w:pPr>
      <w:r>
        <w:t>читать про себя несплошные тексты (таблицы, диаграммы и другие) и понимать представленную в них информацию.</w:t>
      </w:r>
    </w:p>
    <w:p w14:paraId="24C5E3BF">
      <w:pPr>
        <w:pStyle w:val="202"/>
        <w:shd w:val="clear" w:color="auto" w:fill="auto"/>
        <w:tabs>
          <w:tab w:val="left" w:pos="2231"/>
        </w:tabs>
        <w:spacing w:before="0" w:after="0" w:line="490" w:lineRule="exact"/>
        <w:ind w:left="760"/>
      </w:pPr>
      <w:r>
        <w:t>Письмо:</w:t>
      </w:r>
    </w:p>
    <w:p w14:paraId="4DFFA1F3">
      <w:pPr>
        <w:pStyle w:val="202"/>
        <w:shd w:val="clear" w:color="auto" w:fill="auto"/>
        <w:spacing w:before="0" w:after="0" w:line="490" w:lineRule="exact"/>
        <w:ind w:firstLine="760"/>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2EBCBCD4">
      <w:pPr>
        <w:pStyle w:val="202"/>
        <w:shd w:val="clear" w:color="auto" w:fill="auto"/>
        <w:spacing w:before="0" w:after="0" w:line="490" w:lineRule="exact"/>
        <w:ind w:firstLine="760"/>
      </w:pPr>
      <w:r>
        <w:t>писать с использованием образца поздравления с днем рождения, Новым годом, Рождеством с выражением пожеланий;</w:t>
      </w:r>
    </w:p>
    <w:p w14:paraId="2B19271C">
      <w:pPr>
        <w:pStyle w:val="202"/>
        <w:shd w:val="clear" w:color="auto" w:fill="auto"/>
        <w:spacing w:before="0" w:after="0" w:line="490" w:lineRule="exact"/>
        <w:ind w:firstLine="760"/>
      </w:pPr>
      <w:r>
        <w:t>писать с использованием образца электронное сообщение личного характера (объём сообщения - до 50 слов).</w:t>
      </w:r>
    </w:p>
    <w:p w14:paraId="0A548BC4">
      <w:pPr>
        <w:pStyle w:val="202"/>
        <w:shd w:val="clear" w:color="auto" w:fill="auto"/>
        <w:tabs>
          <w:tab w:val="left" w:pos="2020"/>
        </w:tabs>
        <w:spacing w:before="0" w:after="0" w:line="490" w:lineRule="exact"/>
        <w:ind w:left="760"/>
      </w:pPr>
      <w:r>
        <w:t>Языковые знания и навыки.</w:t>
      </w:r>
    </w:p>
    <w:p w14:paraId="403F5478">
      <w:pPr>
        <w:pStyle w:val="202"/>
        <w:shd w:val="clear" w:color="auto" w:fill="auto"/>
        <w:tabs>
          <w:tab w:val="left" w:pos="2231"/>
        </w:tabs>
        <w:spacing w:before="0" w:after="0" w:line="490" w:lineRule="exact"/>
        <w:ind w:left="760"/>
      </w:pPr>
      <w:r>
        <w:t>Фонетическая сторона речи:</w:t>
      </w:r>
    </w:p>
    <w:p w14:paraId="434ECCAE">
      <w:pPr>
        <w:pStyle w:val="202"/>
        <w:shd w:val="clear" w:color="auto" w:fill="auto"/>
        <w:spacing w:before="0" w:after="0" w:line="490" w:lineRule="exact"/>
        <w:ind w:firstLine="760"/>
      </w:pPr>
      <w:r>
        <w:t>читать новые слова согласно основным правилам чтения;</w:t>
      </w:r>
    </w:p>
    <w:p w14:paraId="60F00310">
      <w:pPr>
        <w:pStyle w:val="202"/>
        <w:shd w:val="clear" w:color="auto" w:fill="auto"/>
        <w:spacing w:before="0" w:after="0"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14:paraId="16363984">
      <w:pPr>
        <w:pStyle w:val="202"/>
        <w:shd w:val="clear" w:color="auto" w:fill="auto"/>
        <w:tabs>
          <w:tab w:val="left" w:pos="2231"/>
        </w:tabs>
        <w:spacing w:before="0" w:after="0" w:line="490" w:lineRule="exact"/>
        <w:ind w:left="760"/>
      </w:pPr>
      <w:r>
        <w:t>Графика, орфография и пунктуация:</w:t>
      </w:r>
    </w:p>
    <w:p w14:paraId="04E0E92A">
      <w:pPr>
        <w:pStyle w:val="202"/>
        <w:shd w:val="clear" w:color="auto" w:fill="auto"/>
        <w:spacing w:before="0" w:after="0" w:line="490" w:lineRule="exact"/>
        <w:ind w:firstLine="760"/>
      </w:pPr>
      <w:r>
        <w:t>правильно писать изученные слова;</w:t>
      </w:r>
    </w:p>
    <w:p w14:paraId="505192F6">
      <w:pPr>
        <w:pStyle w:val="202"/>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7F7947F9">
      <w:pPr>
        <w:pStyle w:val="202"/>
        <w:shd w:val="clear" w:color="auto" w:fill="auto"/>
        <w:tabs>
          <w:tab w:val="left" w:pos="2207"/>
        </w:tabs>
        <w:spacing w:before="0" w:after="0" w:line="490" w:lineRule="exact"/>
        <w:ind w:left="740"/>
      </w:pPr>
      <w:r>
        <w:t>Лексическая сторона речи:</w:t>
      </w:r>
    </w:p>
    <w:p w14:paraId="41138F00">
      <w:pPr>
        <w:pStyle w:val="202"/>
        <w:shd w:val="clear" w:color="auto" w:fill="auto"/>
        <w:spacing w:before="0" w:after="0" w:line="490" w:lineRule="exact"/>
        <w:ind w:firstLine="74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96A6C96">
      <w:pPr>
        <w:pStyle w:val="202"/>
        <w:shd w:val="clear" w:color="auto" w:fill="auto"/>
        <w:spacing w:before="0" w:after="0"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w:t>
      </w:r>
      <w:r>
        <w:rPr>
          <w:lang w:eastAsia="en-US" w:bidi="en-US"/>
        </w:rPr>
        <w:t>-</w:t>
      </w:r>
      <w:r>
        <w:rPr>
          <w:lang w:val="en-US" w:eastAsia="en-US" w:bidi="en-US"/>
        </w:rPr>
        <w:t>er</w:t>
      </w:r>
      <w:r>
        <w:rPr>
          <w:lang w:eastAsia="en-US" w:bidi="en-US"/>
        </w:rPr>
        <w:t>/-</w:t>
      </w:r>
      <w:r>
        <w:rPr>
          <w:lang w:val="en-US" w:eastAsia="en-US" w:bidi="en-US"/>
        </w:rPr>
        <w:t>or</w:t>
      </w:r>
      <w:r>
        <w:rPr>
          <w:lang w:eastAsia="en-US" w:bidi="en-US"/>
        </w:rPr>
        <w:t>, -1</w:t>
      </w:r>
      <w:r>
        <w:rPr>
          <w:lang w:val="en-US" w:eastAsia="en-US" w:bidi="en-US"/>
        </w:rPr>
        <w:t>st</w:t>
      </w:r>
      <w:r>
        <w:rPr>
          <w:lang w:eastAsia="en-US" w:bidi="en-US"/>
        </w:rPr>
        <w:t xml:space="preserve">: </w:t>
      </w:r>
      <w:r>
        <w:rPr>
          <w:lang w:val="en-US" w:eastAsia="en-US" w:bidi="en-US"/>
        </w:rPr>
        <w:t>teacher</w:t>
      </w:r>
      <w:r>
        <w:rPr>
          <w:lang w:eastAsia="en-US" w:bidi="en-US"/>
        </w:rPr>
        <w:t xml:space="preserve">, </w:t>
      </w:r>
      <w:r>
        <w:rPr>
          <w:lang w:val="en-US" w:eastAsia="en-US" w:bidi="en-US"/>
        </w:rPr>
        <w:t>actor</w:t>
      </w:r>
      <w:r>
        <w:rPr>
          <w:lang w:eastAsia="en-US" w:bidi="en-US"/>
        </w:rPr>
        <w:t xml:space="preserve">, </w:t>
      </w:r>
      <w:r>
        <w:rPr>
          <w:lang w:val="en-US" w:eastAsia="en-US" w:bidi="en-US"/>
        </w:rPr>
        <w:t>artist</w:t>
      </w:r>
      <w:r>
        <w:rPr>
          <w:lang w:eastAsia="en-US" w:bidi="en-US"/>
        </w:rPr>
        <w:t xml:space="preserve">), </w:t>
      </w:r>
      <w:r>
        <w:t xml:space="preserve">словосложения </w:t>
      </w:r>
      <w:r>
        <w:rPr>
          <w:lang w:eastAsia="en-US" w:bidi="en-US"/>
        </w:rPr>
        <w:t>(</w:t>
      </w:r>
      <w:r>
        <w:rPr>
          <w:lang w:val="en-US" w:eastAsia="en-US" w:bidi="en-US"/>
        </w:rPr>
        <w:t>blackboard</w:t>
      </w:r>
      <w:r>
        <w:rPr>
          <w:lang w:eastAsia="en-US" w:bidi="en-US"/>
        </w:rPr>
        <w:t xml:space="preserve">), </w:t>
      </w:r>
      <w:r>
        <w:t xml:space="preserve">конверсии </w:t>
      </w:r>
      <w:r>
        <w:rPr>
          <w:lang w:eastAsia="en-US" w:bidi="en-US"/>
        </w:rPr>
        <w:t>(</w:t>
      </w:r>
      <w:r>
        <w:rPr>
          <w:lang w:val="en-US" w:eastAsia="en-US" w:bidi="en-US"/>
        </w:rPr>
        <w:t>toplay</w:t>
      </w:r>
      <w:r>
        <w:rPr>
          <w:lang w:eastAsia="en-US" w:bidi="en-US"/>
        </w:rPr>
        <w:t xml:space="preserve"> - </w:t>
      </w:r>
      <w:r>
        <w:rPr>
          <w:lang w:val="en-US" w:eastAsia="en-US" w:bidi="en-US"/>
        </w:rPr>
        <w:t>aplay</w:t>
      </w:r>
      <w:r>
        <w:rPr>
          <w:lang w:eastAsia="en-US" w:bidi="en-US"/>
        </w:rPr>
        <w:t>).</w:t>
      </w:r>
    </w:p>
    <w:p w14:paraId="546B3A7D">
      <w:pPr>
        <w:pStyle w:val="202"/>
        <w:shd w:val="clear" w:color="auto" w:fill="auto"/>
        <w:tabs>
          <w:tab w:val="left" w:pos="2212"/>
        </w:tabs>
        <w:spacing w:before="0" w:after="0" w:line="490" w:lineRule="exact"/>
      </w:pPr>
      <w:r>
        <w:t>Грамматическая сторона речи:</w:t>
      </w:r>
    </w:p>
    <w:p w14:paraId="564BC958">
      <w:pPr>
        <w:pStyle w:val="202"/>
        <w:shd w:val="clear" w:color="auto" w:fill="auto"/>
        <w:spacing w:before="0" w:after="0" w:line="490" w:lineRule="exact"/>
        <w:ind w:firstLine="740"/>
      </w:pPr>
      <w:r>
        <w:t xml:space="preserve">распознавать и употреблять в устной и письменной речи </w:t>
      </w:r>
      <w:r>
        <w:rPr>
          <w:lang w:val="en-US" w:eastAsia="en-US" w:bidi="en-US"/>
        </w:rPr>
        <w:t>PresentContinuousTense</w:t>
      </w:r>
      <w:r>
        <w:t>в повествовательных (утвердительных и отрицательных), вопросительных (общий и специальный вопрос) предложениях;</w:t>
      </w:r>
    </w:p>
    <w:p w14:paraId="11D33ECE">
      <w:pPr>
        <w:pStyle w:val="202"/>
        <w:shd w:val="clear" w:color="auto" w:fill="auto"/>
        <w:spacing w:before="0" w:after="0" w:line="490" w:lineRule="exact"/>
        <w:ind w:firstLine="740"/>
      </w:pPr>
      <w:r>
        <w:t xml:space="preserve">распознавать и употреблять в устной и письменной речи конструкцию </w:t>
      </w:r>
      <w:r>
        <w:rPr>
          <w:lang w:val="en-US" w:eastAsia="en-US" w:bidi="en-US"/>
        </w:rPr>
        <w:t>tobegoingto</w:t>
      </w:r>
      <w:r>
        <w:t xml:space="preserve">и </w:t>
      </w:r>
      <w:r>
        <w:rPr>
          <w:lang w:val="en-US" w:eastAsia="en-US" w:bidi="en-US"/>
        </w:rPr>
        <w:t>FutureSimpleTense</w:t>
      </w:r>
      <w:r>
        <w:t>для выражения будущего действия;</w:t>
      </w:r>
    </w:p>
    <w:p w14:paraId="1D07C6E3">
      <w:pPr>
        <w:pStyle w:val="202"/>
        <w:shd w:val="clear" w:color="auto" w:fill="auto"/>
        <w:spacing w:before="0" w:after="0" w:line="490" w:lineRule="exact"/>
        <w:ind w:firstLine="740"/>
      </w:pPr>
      <w:r>
        <w:t xml:space="preserve">распознавать и употреблять в устной и письменной речи модальные глаголы долженствования </w:t>
      </w:r>
      <w:r>
        <w:rPr>
          <w:lang w:val="en-US" w:eastAsia="en-US" w:bidi="en-US"/>
        </w:rPr>
        <w:t>must</w:t>
      </w:r>
      <w:r>
        <w:t xml:space="preserve">и </w:t>
      </w:r>
      <w:r>
        <w:rPr>
          <w:lang w:val="en-US" w:eastAsia="en-US" w:bidi="en-US"/>
        </w:rPr>
        <w:t>haveto</w:t>
      </w:r>
      <w:r>
        <w:rPr>
          <w:lang w:eastAsia="en-US" w:bidi="en-US"/>
        </w:rPr>
        <w:t>;</w:t>
      </w:r>
    </w:p>
    <w:p w14:paraId="517D50FA">
      <w:pPr>
        <w:pStyle w:val="202"/>
        <w:shd w:val="clear" w:color="auto" w:fill="auto"/>
        <w:spacing w:before="0" w:after="0" w:line="490" w:lineRule="exact"/>
        <w:ind w:firstLine="740"/>
      </w:pPr>
      <w:r>
        <w:t>распознавать и употреблять в устной и письменной речи отрицательное местоимение по;</w:t>
      </w:r>
    </w:p>
    <w:p w14:paraId="248C5BA1">
      <w:pPr>
        <w:pStyle w:val="202"/>
        <w:shd w:val="clear" w:color="auto" w:fill="auto"/>
        <w:spacing w:before="0" w:after="0" w:line="490" w:lineRule="exact"/>
        <w:ind w:firstLine="740"/>
      </w:pPr>
      <w:r>
        <w:t xml:space="preserve">распознавать и употреблять в устной и письменной речи степени сравнения прилагательных (формы, образованные по правилу и исключения: </w:t>
      </w:r>
      <w:r>
        <w:rPr>
          <w:lang w:val="en-US" w:eastAsia="en-US" w:bidi="en-US"/>
        </w:rPr>
        <w:t>good</w:t>
      </w:r>
      <w:r>
        <w:t xml:space="preserve">- </w:t>
      </w:r>
      <w:r>
        <w:rPr>
          <w:lang w:val="en-US" w:eastAsia="en-US" w:bidi="en-US"/>
        </w:rPr>
        <w:t>better</w:t>
      </w:r>
      <w:r>
        <w:t xml:space="preserve">- </w:t>
      </w:r>
      <w:r>
        <w:rPr>
          <w:lang w:eastAsia="en-US" w:bidi="en-US"/>
        </w:rPr>
        <w:t>(</w:t>
      </w:r>
      <w:r>
        <w:rPr>
          <w:lang w:val="en-US" w:eastAsia="en-US" w:bidi="en-US"/>
        </w:rPr>
        <w:t>the</w:t>
      </w:r>
      <w:r>
        <w:rPr>
          <w:lang w:eastAsia="en-US" w:bidi="en-US"/>
        </w:rPr>
        <w:t xml:space="preserve">) </w:t>
      </w:r>
      <w:r>
        <w:rPr>
          <w:lang w:val="en-US" w:eastAsia="en-US" w:bidi="en-US"/>
        </w:rPr>
        <w:t>best</w:t>
      </w:r>
      <w:r>
        <w:rPr>
          <w:lang w:eastAsia="en-US" w:bidi="en-US"/>
        </w:rPr>
        <w:t xml:space="preserve">, </w:t>
      </w:r>
      <w:r>
        <w:rPr>
          <w:lang w:val="en-US" w:eastAsia="en-US" w:bidi="en-US"/>
        </w:rPr>
        <w:t>bad</w:t>
      </w:r>
      <w:r>
        <w:rPr>
          <w:lang w:eastAsia="en-US" w:bidi="en-US"/>
        </w:rPr>
        <w:t xml:space="preserve"> - </w:t>
      </w:r>
      <w:r>
        <w:rPr>
          <w:lang w:val="en-US" w:eastAsia="en-US" w:bidi="en-US"/>
        </w:rPr>
        <w:t>worse</w:t>
      </w:r>
      <w:r>
        <w:rPr>
          <w:lang w:eastAsia="en-US" w:bidi="en-US"/>
        </w:rPr>
        <w:t xml:space="preserve"> - (</w:t>
      </w:r>
      <w:r>
        <w:rPr>
          <w:lang w:val="en-US" w:eastAsia="en-US" w:bidi="en-US"/>
        </w:rPr>
        <w:t>the</w:t>
      </w:r>
      <w:r>
        <w:rPr>
          <w:lang w:eastAsia="en-US" w:bidi="en-US"/>
        </w:rPr>
        <w:t xml:space="preserve">) </w:t>
      </w:r>
      <w:r>
        <w:rPr>
          <w:lang w:val="en-US" w:eastAsia="en-US" w:bidi="en-US"/>
        </w:rPr>
        <w:t>worst</w:t>
      </w:r>
      <w:r>
        <w:rPr>
          <w:lang w:eastAsia="en-US" w:bidi="en-US"/>
        </w:rPr>
        <w:t>);</w:t>
      </w:r>
    </w:p>
    <w:p w14:paraId="0DCFB3AA">
      <w:pPr>
        <w:pStyle w:val="202"/>
        <w:shd w:val="clear" w:color="auto" w:fill="auto"/>
        <w:spacing w:before="0" w:after="0" w:line="490" w:lineRule="exact"/>
        <w:ind w:firstLine="740"/>
      </w:pPr>
      <w:r>
        <w:t>распознавать и употреблять в устной и письменной речи наречия времени;</w:t>
      </w:r>
    </w:p>
    <w:p w14:paraId="2855A8D7">
      <w:pPr>
        <w:pStyle w:val="202"/>
        <w:shd w:val="clear" w:color="auto" w:fill="auto"/>
        <w:spacing w:before="0" w:after="0" w:line="490" w:lineRule="exact"/>
        <w:ind w:firstLine="740"/>
      </w:pPr>
      <w:r>
        <w:t>распознавать и употреблять в устной и письменной речи обозначение даты и года;</w:t>
      </w:r>
    </w:p>
    <w:p w14:paraId="00121913">
      <w:pPr>
        <w:pStyle w:val="202"/>
        <w:shd w:val="clear" w:color="auto" w:fill="auto"/>
        <w:spacing w:before="0" w:after="0" w:line="490" w:lineRule="exact"/>
        <w:ind w:firstLine="740"/>
      </w:pPr>
      <w:r>
        <w:t>распознавать и употреблять в устной и письменной речи обозначение времени.</w:t>
      </w:r>
    </w:p>
    <w:p w14:paraId="29D9138A">
      <w:pPr>
        <w:pStyle w:val="202"/>
        <w:shd w:val="clear" w:color="auto" w:fill="auto"/>
        <w:tabs>
          <w:tab w:val="left" w:pos="2000"/>
        </w:tabs>
        <w:spacing w:before="0" w:after="0" w:line="490" w:lineRule="exact"/>
        <w:ind w:left="740"/>
      </w:pPr>
      <w:r>
        <w:t>Социокультурные знания и умения:</w:t>
      </w:r>
    </w:p>
    <w:p w14:paraId="2B571DF3">
      <w:pPr>
        <w:pStyle w:val="202"/>
        <w:shd w:val="clear" w:color="auto" w:fill="auto"/>
        <w:spacing w:before="0" w:after="0" w:line="490" w:lineRule="exact"/>
        <w:ind w:firstLine="7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87D6A9B">
      <w:pPr>
        <w:pStyle w:val="202"/>
        <w:shd w:val="clear" w:color="auto" w:fill="auto"/>
        <w:spacing w:before="0" w:after="0" w:line="490" w:lineRule="exact"/>
        <w:ind w:firstLine="780"/>
      </w:pPr>
      <w:r>
        <w:t>знать названия родной страны и страны/стран изучаемого языка;</w:t>
      </w:r>
    </w:p>
    <w:p w14:paraId="6CD7699C">
      <w:pPr>
        <w:pStyle w:val="202"/>
        <w:shd w:val="clear" w:color="auto" w:fill="auto"/>
        <w:spacing w:before="0" w:after="0" w:line="490" w:lineRule="exact"/>
        <w:ind w:firstLine="780"/>
      </w:pPr>
      <w:r>
        <w:t>иметь представление о некоторых литературных персонажей;</w:t>
      </w:r>
    </w:p>
    <w:p w14:paraId="412722FF">
      <w:pPr>
        <w:pStyle w:val="202"/>
        <w:shd w:val="clear" w:color="auto" w:fill="auto"/>
        <w:spacing w:before="0" w:after="0" w:line="490" w:lineRule="exact"/>
        <w:ind w:firstLine="780"/>
      </w:pPr>
      <w:r>
        <w:t>иметь представление о небольших произведениях детского фольклора (рифмовки, песни);</w:t>
      </w:r>
    </w:p>
    <w:p w14:paraId="21D3B5D3">
      <w:pPr>
        <w:pStyle w:val="202"/>
        <w:shd w:val="clear" w:color="auto" w:fill="auto"/>
        <w:spacing w:before="0" w:after="0" w:line="490" w:lineRule="exact"/>
        <w:ind w:firstLine="780"/>
      </w:pPr>
      <w:r>
        <w:t>кратко представлять свою страну на иностранном языке в рамках изучаемой тематики.</w:t>
      </w:r>
    </w:p>
    <w:p w14:paraId="70EBC807">
      <w:pPr>
        <w:pStyle w:val="202"/>
        <w:shd w:val="clear" w:color="auto" w:fill="auto"/>
        <w:spacing w:before="0" w:after="0" w:line="490" w:lineRule="exact"/>
        <w:ind w:firstLine="780"/>
      </w:pPr>
    </w:p>
    <w:p w14:paraId="4086D20B">
      <w:pPr>
        <w:pStyle w:val="202"/>
        <w:shd w:val="clear" w:color="auto" w:fill="auto"/>
        <w:spacing w:before="0" w:after="0" w:line="490" w:lineRule="exact"/>
        <w:ind w:firstLine="780"/>
      </w:pPr>
    </w:p>
    <w:p w14:paraId="26AD270F">
      <w:pPr>
        <w:pStyle w:val="202"/>
        <w:shd w:val="clear" w:color="auto" w:fill="auto"/>
        <w:tabs>
          <w:tab w:val="left" w:pos="1357"/>
        </w:tabs>
        <w:spacing w:before="0" w:after="0" w:line="490" w:lineRule="exact"/>
        <w:jc w:val="center"/>
        <w:rPr>
          <w:b/>
        </w:rPr>
      </w:pPr>
      <w:r>
        <w:rPr>
          <w:b/>
        </w:rPr>
        <w:t>Федеральная рабочая программа по учебному предмету «Математика».</w:t>
      </w:r>
    </w:p>
    <w:p w14:paraId="21CB1C6D">
      <w:pPr>
        <w:pStyle w:val="202"/>
        <w:shd w:val="clear" w:color="auto" w:fill="auto"/>
        <w:tabs>
          <w:tab w:val="left" w:pos="1527"/>
        </w:tabs>
        <w:spacing w:before="0" w:after="0" w:line="490" w:lineRule="exact"/>
        <w:ind w:firstLine="709"/>
      </w:pPr>
      <w: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7CC7A58">
      <w:pPr>
        <w:pStyle w:val="202"/>
        <w:shd w:val="clear" w:color="auto" w:fill="auto"/>
        <w:tabs>
          <w:tab w:val="left" w:pos="1573"/>
        </w:tabs>
        <w:spacing w:before="0" w:after="0" w:line="490" w:lineRule="exact"/>
        <w:ind w:left="780"/>
      </w:pPr>
      <w:r>
        <w:t>Пояснительная записка.</w:t>
      </w:r>
    </w:p>
    <w:p w14:paraId="7262F474">
      <w:pPr>
        <w:pStyle w:val="202"/>
        <w:shd w:val="clear" w:color="auto" w:fill="auto"/>
        <w:tabs>
          <w:tab w:val="left" w:pos="1573"/>
        </w:tabs>
        <w:spacing w:before="0" w:after="0" w:line="490" w:lineRule="exact"/>
        <w:ind w:firstLine="851"/>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3608B57">
      <w:pPr>
        <w:pStyle w:val="202"/>
        <w:shd w:val="clear" w:color="auto" w:fill="auto"/>
        <w:tabs>
          <w:tab w:val="left" w:pos="1573"/>
        </w:tabs>
        <w:spacing w:before="0" w:after="0" w:line="490" w:lineRule="exact"/>
        <w:ind w:firstLine="851"/>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5F92CBC0">
      <w:pPr>
        <w:pStyle w:val="202"/>
        <w:shd w:val="clear" w:color="auto" w:fill="auto"/>
        <w:spacing w:before="0" w:after="0" w:line="490" w:lineRule="exact"/>
        <w:ind w:firstLine="760"/>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5A3819FA">
      <w:pPr>
        <w:pStyle w:val="202"/>
        <w:shd w:val="clear" w:color="auto" w:fill="auto"/>
        <w:spacing w:before="0" w:after="0" w:line="490" w:lineRule="exact"/>
        <w:ind w:firstLine="760"/>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08A4E0ED">
      <w:pPr>
        <w:pStyle w:val="202"/>
        <w:shd w:val="clear" w:color="auto" w:fill="auto"/>
        <w:spacing w:before="0" w:after="0" w:line="490" w:lineRule="exact"/>
        <w:ind w:firstLine="760"/>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7BFE4CE">
      <w:pPr>
        <w:pStyle w:val="202"/>
        <w:shd w:val="clear" w:color="auto" w:fill="auto"/>
        <w:spacing w:before="0" w:after="0" w:line="490" w:lineRule="exact"/>
        <w:ind w:firstLine="76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42AB0E5B">
      <w:pPr>
        <w:pStyle w:val="202"/>
        <w:shd w:val="clear" w:color="auto" w:fill="auto"/>
        <w:spacing w:before="0" w:after="0" w:line="490" w:lineRule="exact"/>
        <w:ind w:firstLine="760"/>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7EAC61E7">
      <w:pPr>
        <w:pStyle w:val="202"/>
        <w:shd w:val="clear" w:color="auto" w:fill="auto"/>
        <w:spacing w:before="0" w:after="0" w:line="490" w:lineRule="exact"/>
        <w:ind w:firstLine="78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5F0FE27C">
      <w:pPr>
        <w:pStyle w:val="202"/>
        <w:shd w:val="clear" w:color="auto" w:fill="auto"/>
        <w:spacing w:before="0" w:after="0" w:line="490" w:lineRule="exact"/>
        <w:ind w:firstLine="78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6E010E2E">
      <w:pPr>
        <w:pStyle w:val="202"/>
        <w:shd w:val="clear" w:color="auto" w:fill="auto"/>
        <w:spacing w:before="0" w:after="0" w:line="490" w:lineRule="exact"/>
        <w:ind w:firstLine="780"/>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62BB6235">
      <w:pPr>
        <w:pStyle w:val="202"/>
        <w:shd w:val="clear" w:color="auto" w:fill="auto"/>
        <w:spacing w:before="0" w:after="0" w:line="490" w:lineRule="exact"/>
        <w:ind w:firstLine="780"/>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6FAC4A1D">
      <w:pPr>
        <w:pStyle w:val="202"/>
        <w:shd w:val="clear" w:color="auto" w:fill="auto"/>
        <w:spacing w:before="0" w:after="0" w:line="490" w:lineRule="exact"/>
        <w:ind w:firstLine="780"/>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362E1A87">
      <w:pPr>
        <w:pStyle w:val="202"/>
        <w:shd w:val="clear" w:color="auto" w:fill="auto"/>
        <w:spacing w:before="0" w:after="0" w:line="490" w:lineRule="exact"/>
        <w:ind w:firstLine="780"/>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78056BC2">
      <w:pPr>
        <w:pStyle w:val="202"/>
        <w:shd w:val="clear" w:color="auto" w:fill="auto"/>
        <w:spacing w:before="0" w:after="0" w:line="490" w:lineRule="exact"/>
        <w:ind w:firstLine="780"/>
      </w:pPr>
      <w: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0C57BEA7">
      <w:pPr>
        <w:pStyle w:val="202"/>
        <w:shd w:val="clear" w:color="auto" w:fill="auto"/>
        <w:spacing w:before="0" w:after="0" w:line="490" w:lineRule="exact"/>
        <w:ind w:firstLine="800"/>
        <w:rPr>
          <w:u w:val="single"/>
        </w:rPr>
      </w:pPr>
      <w:r>
        <w:rPr>
          <w:u w:val="single"/>
        </w:rPr>
        <w:t>Содержание обучения в 1 классе.</w:t>
      </w:r>
    </w:p>
    <w:p w14:paraId="185F1FB6">
      <w:pPr>
        <w:pStyle w:val="202"/>
        <w:shd w:val="clear" w:color="auto" w:fill="auto"/>
        <w:tabs>
          <w:tab w:val="left" w:pos="1838"/>
        </w:tabs>
        <w:spacing w:before="0" w:after="0" w:line="490" w:lineRule="exact"/>
        <w:ind w:left="800"/>
      </w:pPr>
      <w:r>
        <w:t>Числа и величины.</w:t>
      </w:r>
    </w:p>
    <w:p w14:paraId="56D5DF87">
      <w:pPr>
        <w:pStyle w:val="202"/>
        <w:shd w:val="clear" w:color="auto" w:fill="auto"/>
        <w:tabs>
          <w:tab w:val="left" w:pos="1838"/>
        </w:tabs>
        <w:spacing w:before="0" w:after="0" w:line="490" w:lineRule="exact"/>
        <w:ind w:firstLine="851"/>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54250A76">
      <w:pPr>
        <w:pStyle w:val="202"/>
        <w:shd w:val="clear" w:color="auto" w:fill="auto"/>
        <w:tabs>
          <w:tab w:val="left" w:pos="1838"/>
        </w:tabs>
        <w:spacing w:before="0" w:after="0" w:line="490" w:lineRule="exact"/>
        <w:ind w:firstLine="851"/>
      </w:pPr>
      <w:r>
        <w:t>Числа в пределах 20: чтение, запись, сравнение. Однозначные и двузначные числа. Увеличение (уменьшение) числа на несколько единиц.</w:t>
      </w:r>
    </w:p>
    <w:p w14:paraId="27C9CEAD">
      <w:pPr>
        <w:pStyle w:val="202"/>
        <w:shd w:val="clear" w:color="auto" w:fill="auto"/>
        <w:tabs>
          <w:tab w:val="left" w:pos="1838"/>
        </w:tabs>
        <w:spacing w:before="0" w:after="0" w:line="490" w:lineRule="exact"/>
        <w:ind w:firstLine="851"/>
      </w:pPr>
      <w:r>
        <w:t>Длина и её измерение. Единицы длины и установление соотношения между ними: сантиметр, дециметр.</w:t>
      </w:r>
    </w:p>
    <w:p w14:paraId="0DA91F22">
      <w:pPr>
        <w:pStyle w:val="202"/>
        <w:shd w:val="clear" w:color="auto" w:fill="auto"/>
        <w:tabs>
          <w:tab w:val="left" w:pos="1843"/>
        </w:tabs>
        <w:spacing w:before="0" w:after="0" w:line="490" w:lineRule="exact"/>
        <w:ind w:left="800"/>
      </w:pPr>
      <w:r>
        <w:t>Арифметические действия.</w:t>
      </w:r>
    </w:p>
    <w:p w14:paraId="0D61A478">
      <w:pPr>
        <w:pStyle w:val="202"/>
        <w:shd w:val="clear" w:color="auto" w:fill="auto"/>
        <w:tabs>
          <w:tab w:val="left" w:pos="1843"/>
        </w:tabs>
        <w:spacing w:before="0" w:after="0" w:line="490" w:lineRule="exact"/>
        <w:ind w:firstLine="851"/>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78E20276">
      <w:pPr>
        <w:pStyle w:val="202"/>
        <w:shd w:val="clear" w:color="auto" w:fill="auto"/>
        <w:tabs>
          <w:tab w:val="left" w:pos="1843"/>
        </w:tabs>
        <w:spacing w:before="0" w:after="0" w:line="490" w:lineRule="exact"/>
        <w:ind w:left="800"/>
      </w:pPr>
      <w:r>
        <w:t>Текстовые задачи.</w:t>
      </w:r>
    </w:p>
    <w:p w14:paraId="07DB7D0B">
      <w:pPr>
        <w:pStyle w:val="202"/>
        <w:shd w:val="clear" w:color="auto" w:fill="auto"/>
        <w:tabs>
          <w:tab w:val="left" w:pos="1993"/>
        </w:tabs>
        <w:spacing w:before="0" w:after="0" w:line="490" w:lineRule="exact"/>
        <w:ind w:firstLine="851"/>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6E126F54">
      <w:pPr>
        <w:pStyle w:val="202"/>
        <w:shd w:val="clear" w:color="auto" w:fill="auto"/>
        <w:tabs>
          <w:tab w:val="left" w:pos="1843"/>
        </w:tabs>
        <w:spacing w:before="0" w:after="0" w:line="490" w:lineRule="exact"/>
        <w:ind w:left="800"/>
      </w:pPr>
      <w:r>
        <w:t>Пространственные отношения и геометрические фигуры.</w:t>
      </w:r>
    </w:p>
    <w:p w14:paraId="5531BCEA">
      <w:pPr>
        <w:pStyle w:val="202"/>
        <w:shd w:val="clear" w:color="auto" w:fill="auto"/>
        <w:tabs>
          <w:tab w:val="left" w:pos="1843"/>
        </w:tabs>
        <w:spacing w:before="0" w:after="0" w:line="490" w:lineRule="exact"/>
        <w:ind w:firstLine="851"/>
      </w:pPr>
      <w:r>
        <w:t>Расположение предметов и объектов на плоскости, в пространстве, установление пространственных отношений: «слева-справа», «сверху-снизу», «между».</w:t>
      </w:r>
    </w:p>
    <w:p w14:paraId="78E22F6F">
      <w:pPr>
        <w:pStyle w:val="202"/>
        <w:shd w:val="clear" w:color="auto" w:fill="auto"/>
        <w:tabs>
          <w:tab w:val="left" w:pos="1843"/>
        </w:tabs>
        <w:spacing w:before="0" w:after="0" w:line="490" w:lineRule="exact"/>
        <w:ind w:firstLine="851"/>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6D6E992C">
      <w:pPr>
        <w:pStyle w:val="202"/>
        <w:shd w:val="clear" w:color="auto" w:fill="auto"/>
        <w:tabs>
          <w:tab w:val="left" w:pos="1881"/>
        </w:tabs>
        <w:spacing w:before="0" w:after="0" w:line="490" w:lineRule="exact"/>
        <w:ind w:left="780"/>
      </w:pPr>
      <w:r>
        <w:t>Математическая информация.</w:t>
      </w:r>
    </w:p>
    <w:p w14:paraId="7DD6B9D6">
      <w:pPr>
        <w:pStyle w:val="202"/>
        <w:shd w:val="clear" w:color="auto" w:fill="auto"/>
        <w:tabs>
          <w:tab w:val="left" w:pos="1881"/>
        </w:tabs>
        <w:spacing w:before="0" w:after="0" w:line="490" w:lineRule="exact"/>
        <w:ind w:firstLine="851"/>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24F1FE66">
      <w:pPr>
        <w:pStyle w:val="202"/>
        <w:shd w:val="clear" w:color="auto" w:fill="auto"/>
        <w:tabs>
          <w:tab w:val="left" w:pos="1976"/>
        </w:tabs>
        <w:spacing w:before="0" w:after="0" w:line="490" w:lineRule="exact"/>
        <w:ind w:firstLine="851"/>
      </w:pPr>
      <w:r>
        <w:t>Закономерность в ряду заданных объектов: её обнаружение, продолжение ряда.</w:t>
      </w:r>
    </w:p>
    <w:p w14:paraId="0F0429B9">
      <w:pPr>
        <w:pStyle w:val="202"/>
        <w:shd w:val="clear" w:color="auto" w:fill="auto"/>
        <w:tabs>
          <w:tab w:val="left" w:pos="1985"/>
        </w:tabs>
        <w:spacing w:before="0" w:after="0" w:line="490" w:lineRule="exact"/>
        <w:ind w:firstLine="851"/>
      </w:pPr>
      <w:r>
        <w:t>Верные (истинные) и неверные (ложные) предложения, составленные относительно заданного набора математических объектов.</w:t>
      </w:r>
    </w:p>
    <w:p w14:paraId="01691124">
      <w:pPr>
        <w:pStyle w:val="202"/>
        <w:shd w:val="clear" w:color="auto" w:fill="auto"/>
        <w:tabs>
          <w:tab w:val="left" w:pos="1971"/>
        </w:tabs>
        <w:spacing w:before="0" w:after="0" w:line="490" w:lineRule="exact"/>
        <w:ind w:firstLine="851"/>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32C733F7">
      <w:pPr>
        <w:pStyle w:val="202"/>
        <w:shd w:val="clear" w:color="auto" w:fill="auto"/>
        <w:tabs>
          <w:tab w:val="left" w:pos="1971"/>
        </w:tabs>
        <w:spacing w:before="0" w:after="0" w:line="490" w:lineRule="exact"/>
        <w:ind w:firstLine="851"/>
      </w:pPr>
      <w:r>
        <w:t>Двух-трёхшаговые инструкции, связанные с вычислением, измерением длины, изображением геометрической фигуры.</w:t>
      </w:r>
    </w:p>
    <w:p w14:paraId="3A8C22A1">
      <w:pPr>
        <w:pStyle w:val="202"/>
        <w:shd w:val="clear" w:color="auto" w:fill="auto"/>
        <w:spacing w:before="0" w:after="0" w:line="490" w:lineRule="exact"/>
        <w:ind w:firstLine="780"/>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BE5BB9D">
      <w:pPr>
        <w:pStyle w:val="202"/>
        <w:shd w:val="clear" w:color="auto" w:fill="auto"/>
        <w:spacing w:before="0" w:after="0" w:line="490" w:lineRule="exact"/>
        <w:ind w:firstLine="78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EC1AA73">
      <w:pPr>
        <w:pStyle w:val="202"/>
        <w:shd w:val="clear" w:color="auto" w:fill="auto"/>
        <w:spacing w:before="0" w:after="0" w:line="490" w:lineRule="exact"/>
        <w:ind w:firstLine="780"/>
      </w:pPr>
      <w:r>
        <w:t>наблюдать математические объекты (числа, величины) в окружающем мире;</w:t>
      </w:r>
    </w:p>
    <w:p w14:paraId="45D9F3BB">
      <w:pPr>
        <w:pStyle w:val="202"/>
        <w:shd w:val="clear" w:color="auto" w:fill="auto"/>
        <w:spacing w:before="0" w:after="0" w:line="490" w:lineRule="exact"/>
        <w:ind w:firstLine="780"/>
      </w:pPr>
      <w:r>
        <w:t>находить общее и различное в записи арифметических действий;</w:t>
      </w:r>
    </w:p>
    <w:p w14:paraId="673DB1DA">
      <w:pPr>
        <w:pStyle w:val="202"/>
        <w:shd w:val="clear" w:color="auto" w:fill="auto"/>
        <w:spacing w:before="0" w:after="0" w:line="490" w:lineRule="exact"/>
        <w:ind w:firstLine="780"/>
      </w:pPr>
      <w:r>
        <w:t>наблюдать действие измерительных приборов;</w:t>
      </w:r>
    </w:p>
    <w:p w14:paraId="60A2AC41">
      <w:pPr>
        <w:pStyle w:val="202"/>
        <w:shd w:val="clear" w:color="auto" w:fill="auto"/>
        <w:spacing w:before="0" w:after="0" w:line="490" w:lineRule="exact"/>
        <w:ind w:left="760"/>
      </w:pPr>
      <w:r>
        <w:t>сравнивать два объекта, два числа;</w:t>
      </w:r>
    </w:p>
    <w:p w14:paraId="4D077A1B">
      <w:pPr>
        <w:pStyle w:val="202"/>
        <w:shd w:val="clear" w:color="auto" w:fill="auto"/>
        <w:spacing w:before="0" w:after="0" w:line="490" w:lineRule="exact"/>
        <w:ind w:left="760"/>
      </w:pPr>
      <w:r>
        <w:t>распределять объекты на группы по заданному основанию;</w:t>
      </w:r>
    </w:p>
    <w:p w14:paraId="30C4138E">
      <w:pPr>
        <w:pStyle w:val="202"/>
        <w:shd w:val="clear" w:color="auto" w:fill="auto"/>
        <w:spacing w:before="0" w:after="0" w:line="490" w:lineRule="exact"/>
        <w:ind w:left="760"/>
      </w:pPr>
      <w:r>
        <w:t>копировать изученные фигуры, рисовать от руки по собственному замыслу;</w:t>
      </w:r>
    </w:p>
    <w:p w14:paraId="293DA0FA">
      <w:pPr>
        <w:pStyle w:val="202"/>
        <w:shd w:val="clear" w:color="auto" w:fill="auto"/>
        <w:spacing w:before="0" w:after="0" w:line="490" w:lineRule="exact"/>
        <w:ind w:left="760"/>
      </w:pPr>
      <w:r>
        <w:t>приводить примеры чисел, геометрических фигур;</w:t>
      </w:r>
    </w:p>
    <w:p w14:paraId="76F228C6">
      <w:pPr>
        <w:pStyle w:val="202"/>
        <w:shd w:val="clear" w:color="auto" w:fill="auto"/>
        <w:spacing w:before="0" w:after="0" w:line="490" w:lineRule="exact"/>
        <w:ind w:left="760"/>
      </w:pPr>
      <w:r>
        <w:t>соблюдать последовательность при количественном и порядковом счете.</w:t>
      </w:r>
    </w:p>
    <w:p w14:paraId="4320938E">
      <w:pPr>
        <w:pStyle w:val="202"/>
        <w:shd w:val="clear" w:color="auto" w:fill="auto"/>
        <w:spacing w:before="0" w:after="0" w:line="490" w:lineRule="exact"/>
        <w:ind w:firstLine="709"/>
      </w:pPr>
      <w:r>
        <w:t>У обучающегося будут сформированы следующие информационные действия как часть познавательных универсальных учебных действий:</w:t>
      </w:r>
    </w:p>
    <w:p w14:paraId="3BA964D6">
      <w:pPr>
        <w:pStyle w:val="202"/>
        <w:shd w:val="clear" w:color="auto" w:fill="auto"/>
        <w:spacing w:before="0" w:after="0" w:line="490" w:lineRule="exact"/>
        <w:ind w:firstLine="760"/>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14:paraId="2AAFAE67">
      <w:pPr>
        <w:pStyle w:val="202"/>
        <w:shd w:val="clear" w:color="auto" w:fill="auto"/>
        <w:spacing w:before="0" w:after="0" w:line="490" w:lineRule="exact"/>
        <w:ind w:left="760"/>
      </w:pPr>
      <w:r>
        <w:t>читать таблицу, извлекать информацию, представленную в табличной форме.</w:t>
      </w:r>
    </w:p>
    <w:p w14:paraId="0F680912">
      <w:pPr>
        <w:pStyle w:val="202"/>
        <w:shd w:val="clear" w:color="auto" w:fill="auto"/>
        <w:tabs>
          <w:tab w:val="left" w:pos="2030"/>
          <w:tab w:val="left" w:pos="2440"/>
          <w:tab w:val="left" w:pos="4374"/>
          <w:tab w:val="left" w:pos="5344"/>
          <w:tab w:val="left" w:pos="7418"/>
          <w:tab w:val="left" w:pos="9010"/>
        </w:tabs>
        <w:spacing w:before="0" w:after="0" w:line="490" w:lineRule="exact"/>
        <w:ind w:left="760"/>
      </w:pPr>
      <w:r>
        <w:t>У</w:t>
      </w:r>
      <w:r>
        <w:tab/>
      </w:r>
      <w:r>
        <w:t>обучающегося</w:t>
      </w:r>
      <w:r>
        <w:tab/>
      </w:r>
      <w:r>
        <w:t>будут</w:t>
      </w:r>
      <w:r>
        <w:tab/>
      </w:r>
      <w:r>
        <w:t>сформированы</w:t>
      </w:r>
      <w:r>
        <w:tab/>
      </w:r>
      <w:r>
        <w:t>следующие</w:t>
      </w:r>
      <w:r>
        <w:tab/>
      </w:r>
      <w:r>
        <w:t>действия</w:t>
      </w:r>
    </w:p>
    <w:p w14:paraId="64A7ABB0">
      <w:pPr>
        <w:pStyle w:val="202"/>
        <w:shd w:val="clear" w:color="auto" w:fill="auto"/>
        <w:spacing w:before="0" w:after="0" w:line="490" w:lineRule="exact"/>
      </w:pPr>
      <w:r>
        <w:t>общения как часть коммуникативных универсальных учебных действий:</w:t>
      </w:r>
    </w:p>
    <w:p w14:paraId="2F42A999">
      <w:pPr>
        <w:pStyle w:val="202"/>
        <w:shd w:val="clear" w:color="auto" w:fill="auto"/>
        <w:spacing w:before="0" w:after="0" w:line="490" w:lineRule="exact"/>
        <w:ind w:firstLine="760"/>
        <w:jc w:val="left"/>
      </w:pPr>
      <w: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14:paraId="4A17C5DF">
      <w:pPr>
        <w:pStyle w:val="202"/>
        <w:shd w:val="clear" w:color="auto" w:fill="auto"/>
        <w:spacing w:before="0" w:after="0" w:line="490" w:lineRule="exact"/>
        <w:ind w:firstLine="760"/>
        <w:jc w:val="left"/>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7B6B504A">
      <w:pPr>
        <w:pStyle w:val="202"/>
        <w:shd w:val="clear" w:color="auto" w:fill="auto"/>
        <w:tabs>
          <w:tab w:val="left" w:pos="2030"/>
          <w:tab w:val="left" w:pos="2440"/>
          <w:tab w:val="left" w:pos="4374"/>
          <w:tab w:val="left" w:pos="5344"/>
          <w:tab w:val="left" w:pos="7418"/>
          <w:tab w:val="left" w:pos="9010"/>
        </w:tabs>
        <w:spacing w:before="0" w:after="0" w:line="490" w:lineRule="exact"/>
        <w:ind w:left="760"/>
      </w:pPr>
      <w:r>
        <w:t>У</w:t>
      </w:r>
      <w:r>
        <w:tab/>
      </w:r>
      <w:r>
        <w:t>обучающегося</w:t>
      </w:r>
      <w:r>
        <w:tab/>
      </w:r>
      <w:r>
        <w:t>будут</w:t>
      </w:r>
      <w:r>
        <w:tab/>
      </w:r>
      <w:r>
        <w:t>сформированы</w:t>
      </w:r>
      <w:r>
        <w:tab/>
      </w:r>
      <w:r>
        <w:t>следующие</w:t>
      </w:r>
      <w:r>
        <w:tab/>
      </w:r>
      <w:r>
        <w:t>действия</w:t>
      </w:r>
    </w:p>
    <w:p w14:paraId="6D1C5E4B">
      <w:pPr>
        <w:pStyle w:val="202"/>
        <w:shd w:val="clear" w:color="auto" w:fill="auto"/>
        <w:spacing w:before="0" w:after="0" w:line="490" w:lineRule="exact"/>
      </w:pPr>
      <w:r>
        <w:t>самоорганизации и самоконтроля как часть регулятивных универсальных учебных действий:</w:t>
      </w:r>
    </w:p>
    <w:p w14:paraId="04E8C2C2">
      <w:pPr>
        <w:pStyle w:val="202"/>
        <w:shd w:val="clear" w:color="auto" w:fill="auto"/>
        <w:spacing w:before="0" w:after="0" w:line="490" w:lineRule="exact"/>
        <w:ind w:firstLine="760"/>
        <w:jc w:val="left"/>
      </w:pPr>
      <w: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2A17C8FC">
      <w:pPr>
        <w:pStyle w:val="202"/>
        <w:shd w:val="clear" w:color="auto" w:fill="auto"/>
        <w:spacing w:before="0" w:after="0" w:line="490" w:lineRule="exact"/>
        <w:ind w:firstLine="760"/>
        <w:jc w:val="left"/>
      </w:pPr>
      <w:r>
        <w:t>проверять правильность вычисления с помощью другого приёма выполнения действия.</w:t>
      </w:r>
    </w:p>
    <w:p w14:paraId="15A684D8">
      <w:pPr>
        <w:pStyle w:val="202"/>
        <w:shd w:val="clear" w:color="auto" w:fill="auto"/>
        <w:tabs>
          <w:tab w:val="left" w:pos="2030"/>
        </w:tabs>
        <w:spacing w:before="0" w:after="0" w:line="490" w:lineRule="exact"/>
        <w:ind w:left="760"/>
      </w:pPr>
      <w:r>
        <w:t>Совместная деятельность способствует формированию умений:</w:t>
      </w:r>
    </w:p>
    <w:p w14:paraId="78FE45B5">
      <w:pPr>
        <w:pStyle w:val="202"/>
        <w:shd w:val="clear" w:color="auto" w:fill="auto"/>
        <w:spacing w:before="0" w:after="0" w:line="490" w:lineRule="exact"/>
        <w:ind w:firstLine="80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7D0BDBB8">
      <w:pPr>
        <w:pStyle w:val="202"/>
        <w:shd w:val="clear" w:color="auto" w:fill="auto"/>
        <w:tabs>
          <w:tab w:val="left" w:pos="1599"/>
        </w:tabs>
        <w:spacing w:before="0" w:after="0" w:line="490" w:lineRule="exact"/>
        <w:rPr>
          <w:u w:val="single"/>
        </w:rPr>
      </w:pPr>
      <w:r>
        <w:rPr>
          <w:u w:val="single"/>
        </w:rPr>
        <w:t>Содержание обучения во 2 классе.</w:t>
      </w:r>
    </w:p>
    <w:p w14:paraId="44ADF767">
      <w:pPr>
        <w:pStyle w:val="202"/>
        <w:shd w:val="clear" w:color="auto" w:fill="auto"/>
        <w:tabs>
          <w:tab w:val="left" w:pos="1879"/>
        </w:tabs>
        <w:spacing w:before="0" w:after="0" w:line="490" w:lineRule="exact"/>
        <w:ind w:left="800"/>
      </w:pPr>
      <w:r>
        <w:t>Числа и величины.</w:t>
      </w:r>
    </w:p>
    <w:p w14:paraId="11C1B808">
      <w:pPr>
        <w:pStyle w:val="202"/>
        <w:shd w:val="clear" w:color="auto" w:fill="auto"/>
        <w:tabs>
          <w:tab w:val="left" w:pos="1879"/>
        </w:tabs>
        <w:spacing w:before="0" w:after="0" w:line="490" w:lineRule="exact"/>
        <w:ind w:firstLine="851"/>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14ADFDE8">
      <w:pPr>
        <w:pStyle w:val="202"/>
        <w:shd w:val="clear" w:color="auto" w:fill="auto"/>
        <w:tabs>
          <w:tab w:val="left" w:pos="1879"/>
        </w:tabs>
        <w:spacing w:before="0" w:after="0" w:line="490" w:lineRule="exact"/>
        <w:ind w:firstLine="851"/>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2F79D60A">
      <w:pPr>
        <w:pStyle w:val="202"/>
        <w:shd w:val="clear" w:color="auto" w:fill="auto"/>
        <w:tabs>
          <w:tab w:val="left" w:pos="2022"/>
        </w:tabs>
        <w:spacing w:before="0" w:after="0" w:line="490" w:lineRule="exact"/>
        <w:ind w:left="800"/>
      </w:pPr>
      <w:r>
        <w:t>Арифметические действия.</w:t>
      </w:r>
    </w:p>
    <w:p w14:paraId="6BF28F66">
      <w:pPr>
        <w:pStyle w:val="202"/>
        <w:shd w:val="clear" w:color="auto" w:fill="auto"/>
        <w:tabs>
          <w:tab w:val="left" w:pos="2022"/>
        </w:tabs>
        <w:spacing w:before="0" w:after="0" w:line="490" w:lineRule="exact"/>
        <w:ind w:firstLine="851"/>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73CD3F7F">
      <w:pPr>
        <w:pStyle w:val="202"/>
        <w:shd w:val="clear" w:color="auto" w:fill="auto"/>
        <w:tabs>
          <w:tab w:val="left" w:pos="2022"/>
        </w:tabs>
        <w:spacing w:before="0" w:after="0" w:line="490" w:lineRule="exact"/>
        <w:ind w:firstLine="851"/>
      </w:pPr>
      <w:r>
        <w:t>Действия умножения и деления чисел в практических и учебных ситуациях. Названия компонентов действий умножения, деления.</w:t>
      </w:r>
    </w:p>
    <w:p w14:paraId="03E0181E">
      <w:pPr>
        <w:pStyle w:val="202"/>
        <w:shd w:val="clear" w:color="auto" w:fill="auto"/>
        <w:tabs>
          <w:tab w:val="left" w:pos="2022"/>
        </w:tabs>
        <w:spacing w:before="0" w:after="0" w:line="490" w:lineRule="exact"/>
        <w:ind w:firstLine="851"/>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662E3BCE">
      <w:pPr>
        <w:pStyle w:val="202"/>
        <w:shd w:val="clear" w:color="auto" w:fill="auto"/>
        <w:tabs>
          <w:tab w:val="left" w:pos="2022"/>
        </w:tabs>
        <w:spacing w:before="0" w:after="0" w:line="490" w:lineRule="exact"/>
        <w:ind w:firstLine="851"/>
      </w:pPr>
      <w:r>
        <w:t>Неизвестный компонент действия сложения, действия вычитания. Нахождение неизвестного компонента сложения, вычитания.</w:t>
      </w:r>
    </w:p>
    <w:p w14:paraId="364424B8">
      <w:pPr>
        <w:pStyle w:val="202"/>
        <w:shd w:val="clear" w:color="auto" w:fill="auto"/>
        <w:tabs>
          <w:tab w:val="left" w:pos="2022"/>
        </w:tabs>
        <w:spacing w:before="0" w:after="0" w:line="490" w:lineRule="exact"/>
        <w:ind w:firstLine="851"/>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125F6C6E">
      <w:pPr>
        <w:pStyle w:val="202"/>
        <w:shd w:val="clear" w:color="auto" w:fill="auto"/>
        <w:spacing w:before="0" w:after="0" w:line="490" w:lineRule="exact"/>
      </w:pPr>
      <w:r>
        <w:t>Нахождение значения числового выражения. Рациональные приемы вычислений: использование переместительного свойства.</w:t>
      </w:r>
    </w:p>
    <w:p w14:paraId="38FB610F">
      <w:pPr>
        <w:pStyle w:val="202"/>
        <w:shd w:val="clear" w:color="auto" w:fill="auto"/>
        <w:tabs>
          <w:tab w:val="left" w:pos="1794"/>
        </w:tabs>
        <w:spacing w:before="0" w:after="0" w:line="490" w:lineRule="exact"/>
        <w:ind w:left="800"/>
      </w:pPr>
      <w:r>
        <w:t>Текстовые задачи.</w:t>
      </w:r>
    </w:p>
    <w:p w14:paraId="6B3DC413">
      <w:pPr>
        <w:pStyle w:val="202"/>
        <w:shd w:val="clear" w:color="auto" w:fill="auto"/>
        <w:tabs>
          <w:tab w:val="left" w:pos="1794"/>
        </w:tabs>
        <w:spacing w:before="0" w:after="0" w:line="490" w:lineRule="exact"/>
        <w:ind w:firstLine="851"/>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2BBCF3DF">
      <w:pPr>
        <w:pStyle w:val="202"/>
        <w:shd w:val="clear" w:color="auto" w:fill="auto"/>
        <w:tabs>
          <w:tab w:val="left" w:pos="1794"/>
        </w:tabs>
        <w:spacing w:before="0" w:after="0" w:line="490" w:lineRule="exact"/>
        <w:ind w:left="800"/>
      </w:pPr>
      <w:r>
        <w:t>Пространственные отношения и геометрические фигуры.</w:t>
      </w:r>
    </w:p>
    <w:p w14:paraId="330CCB72">
      <w:pPr>
        <w:pStyle w:val="202"/>
        <w:shd w:val="clear" w:color="auto" w:fill="auto"/>
        <w:tabs>
          <w:tab w:val="left" w:pos="1794"/>
        </w:tabs>
        <w:spacing w:before="0" w:after="0" w:line="490" w:lineRule="exact"/>
        <w:ind w:firstLine="851"/>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450F62A1">
      <w:pPr>
        <w:pStyle w:val="202"/>
        <w:shd w:val="clear" w:color="auto" w:fill="auto"/>
        <w:tabs>
          <w:tab w:val="left" w:pos="1794"/>
        </w:tabs>
        <w:spacing w:before="0" w:after="0" w:line="490" w:lineRule="exact"/>
        <w:ind w:left="800"/>
      </w:pPr>
      <w:r>
        <w:t>Математическая информация.</w:t>
      </w:r>
    </w:p>
    <w:p w14:paraId="42D49939">
      <w:pPr>
        <w:pStyle w:val="202"/>
        <w:shd w:val="clear" w:color="auto" w:fill="auto"/>
        <w:tabs>
          <w:tab w:val="left" w:pos="1794"/>
        </w:tabs>
        <w:spacing w:before="0" w:after="0" w:line="490" w:lineRule="exact"/>
        <w:ind w:firstLine="851"/>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7FCF97C2">
      <w:pPr>
        <w:pStyle w:val="202"/>
        <w:shd w:val="clear" w:color="auto" w:fill="auto"/>
        <w:tabs>
          <w:tab w:val="left" w:pos="1794"/>
        </w:tabs>
        <w:spacing w:before="0" w:after="0" w:line="490" w:lineRule="exact"/>
        <w:ind w:firstLine="851"/>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2ED134E9">
      <w:pPr>
        <w:pStyle w:val="202"/>
        <w:shd w:val="clear" w:color="auto" w:fill="auto"/>
        <w:tabs>
          <w:tab w:val="left" w:pos="1794"/>
        </w:tabs>
        <w:spacing w:before="0" w:after="0" w:line="490" w:lineRule="exact"/>
        <w:ind w:firstLine="851"/>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65B37192">
      <w:pPr>
        <w:pStyle w:val="202"/>
        <w:shd w:val="clear" w:color="auto" w:fill="auto"/>
        <w:tabs>
          <w:tab w:val="left" w:pos="1794"/>
        </w:tabs>
        <w:spacing w:before="0" w:after="0" w:line="490" w:lineRule="exact"/>
        <w:ind w:firstLine="851"/>
      </w:pPr>
      <w:r>
        <w:t>Внесение данных в таблицу, дополнение моделей (схем, изображений) готовыми числовыми данными.</w:t>
      </w:r>
    </w:p>
    <w:p w14:paraId="66CC60AE">
      <w:pPr>
        <w:pStyle w:val="202"/>
        <w:shd w:val="clear" w:color="auto" w:fill="auto"/>
        <w:tabs>
          <w:tab w:val="left" w:pos="1794"/>
        </w:tabs>
        <w:spacing w:before="0" w:after="0" w:line="490" w:lineRule="exact"/>
        <w:ind w:firstLine="851"/>
      </w:pPr>
      <w:r>
        <w:t>Алгоритмы (приёмы, правила) устных и письменных вычислений, измерений и построения геометрических фигур.</w:t>
      </w:r>
    </w:p>
    <w:p w14:paraId="0EED4600">
      <w:pPr>
        <w:pStyle w:val="202"/>
        <w:shd w:val="clear" w:color="auto" w:fill="auto"/>
        <w:tabs>
          <w:tab w:val="left" w:pos="1794"/>
        </w:tabs>
        <w:spacing w:before="0" w:after="0" w:line="490" w:lineRule="exact"/>
        <w:ind w:firstLine="851"/>
      </w:pPr>
      <w:r>
        <w:t>Правила работы с электронными средствами обучения (электронной формой учебника, компьютерными тренажёрами).</w:t>
      </w:r>
    </w:p>
    <w:p w14:paraId="55A1B8CB">
      <w:pPr>
        <w:pStyle w:val="202"/>
        <w:shd w:val="clear" w:color="auto" w:fill="auto"/>
        <w:tabs>
          <w:tab w:val="left" w:pos="1794"/>
        </w:tabs>
        <w:spacing w:before="0" w:after="0" w:line="490" w:lineRule="exact"/>
        <w:ind w:firstLine="851"/>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DF9A158">
      <w:pPr>
        <w:pStyle w:val="202"/>
        <w:shd w:val="clear" w:color="auto" w:fill="auto"/>
        <w:tabs>
          <w:tab w:val="left" w:pos="1794"/>
        </w:tabs>
        <w:spacing w:before="0" w:after="0" w:line="490" w:lineRule="exact"/>
        <w:ind w:firstLine="851"/>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58B49B3">
      <w:pPr>
        <w:pStyle w:val="202"/>
        <w:shd w:val="clear" w:color="auto" w:fill="auto"/>
        <w:spacing w:before="0" w:after="0" w:line="490" w:lineRule="exact"/>
        <w:ind w:firstLine="760"/>
      </w:pPr>
      <w:r>
        <w:t>наблюдать математические отношения (часть-целое, больше-меньше) в окружающем мире;</w:t>
      </w:r>
    </w:p>
    <w:p w14:paraId="3ECDEFE8">
      <w:pPr>
        <w:pStyle w:val="202"/>
        <w:shd w:val="clear" w:color="auto" w:fill="auto"/>
        <w:spacing w:before="0" w:after="0" w:line="490" w:lineRule="exact"/>
        <w:ind w:firstLine="760"/>
      </w:pPr>
      <w:r>
        <w:t>характеризовать назначение и использовать простейшие измерительные приборы (сантиметровая лента, весы);</w:t>
      </w:r>
    </w:p>
    <w:p w14:paraId="60FECF17">
      <w:pPr>
        <w:pStyle w:val="202"/>
        <w:shd w:val="clear" w:color="auto" w:fill="auto"/>
        <w:spacing w:before="0" w:after="0" w:line="490" w:lineRule="exact"/>
        <w:ind w:firstLine="760"/>
      </w:pPr>
      <w:r>
        <w:t>сравнивать группы объектов (чисел, величин, геометрических фигур) по самостоятельно выбранному основанию;</w:t>
      </w:r>
    </w:p>
    <w:p w14:paraId="442F68F9">
      <w:pPr>
        <w:pStyle w:val="202"/>
        <w:shd w:val="clear" w:color="auto" w:fill="auto"/>
        <w:spacing w:before="0" w:after="0" w:line="490" w:lineRule="exact"/>
        <w:ind w:firstLine="760"/>
      </w:pPr>
      <w:r>
        <w:t>распределять (классифицировать) объекты (числа, величины, геометрические фигуры, текстовые задачи в одно действие) на группы;</w:t>
      </w:r>
    </w:p>
    <w:p w14:paraId="359DEF43">
      <w:pPr>
        <w:pStyle w:val="202"/>
        <w:shd w:val="clear" w:color="auto" w:fill="auto"/>
        <w:spacing w:before="0" w:after="0" w:line="490" w:lineRule="exact"/>
        <w:ind w:firstLine="760"/>
      </w:pPr>
      <w:r>
        <w:t>находить модели геометрических фигур в окружающем мире;</w:t>
      </w:r>
    </w:p>
    <w:p w14:paraId="1D2813C0">
      <w:pPr>
        <w:pStyle w:val="202"/>
        <w:shd w:val="clear" w:color="auto" w:fill="auto"/>
        <w:spacing w:before="0" w:after="0" w:line="490" w:lineRule="exact"/>
        <w:ind w:firstLine="760"/>
      </w:pPr>
      <w:r>
        <w:t>вести поиск различных решений задачи (расчётной, с геометрическим содержанием);</w:t>
      </w:r>
    </w:p>
    <w:p w14:paraId="65DBB152">
      <w:pPr>
        <w:pStyle w:val="202"/>
        <w:shd w:val="clear" w:color="auto" w:fill="auto"/>
        <w:spacing w:before="0" w:after="0" w:line="490" w:lineRule="exact"/>
        <w:ind w:firstLine="760"/>
      </w:pPr>
      <w:r>
        <w:t>воспроизводить порядок выполнения действий в числовом выражении, содержащем действия сложения и вычитания (со скобками или без скобок);</w:t>
      </w:r>
    </w:p>
    <w:p w14:paraId="20E0E580">
      <w:pPr>
        <w:pStyle w:val="202"/>
        <w:shd w:val="clear" w:color="auto" w:fill="auto"/>
        <w:spacing w:before="0" w:after="0" w:line="490" w:lineRule="exact"/>
        <w:ind w:firstLine="760"/>
      </w:pPr>
      <w:r>
        <w:t>устанавливать соответствие между математическим выражением и его текстовым описанием;</w:t>
      </w:r>
    </w:p>
    <w:p w14:paraId="03BE290F">
      <w:pPr>
        <w:pStyle w:val="202"/>
        <w:shd w:val="clear" w:color="auto" w:fill="auto"/>
        <w:spacing w:before="0" w:after="0" w:line="490" w:lineRule="exact"/>
        <w:ind w:firstLine="760"/>
      </w:pPr>
      <w:r>
        <w:t>подбирать примеры, подтверждающие суждение, вывод, ответ.</w:t>
      </w:r>
    </w:p>
    <w:p w14:paraId="74EFAB1E">
      <w:pPr>
        <w:pStyle w:val="202"/>
        <w:shd w:val="clear" w:color="auto" w:fill="auto"/>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14:paraId="3C22A000">
      <w:pPr>
        <w:pStyle w:val="202"/>
        <w:shd w:val="clear" w:color="auto" w:fill="auto"/>
        <w:spacing w:before="0" w:after="0" w:line="490" w:lineRule="exact"/>
        <w:ind w:firstLine="760"/>
      </w:pPr>
      <w:r>
        <w:t>извлекать и использовать информацию, представленную в текстовой, графической (рисунок, схема, таблица) форме;</w:t>
      </w:r>
    </w:p>
    <w:p w14:paraId="01CDF0A7">
      <w:pPr>
        <w:pStyle w:val="202"/>
        <w:shd w:val="clear" w:color="auto" w:fill="auto"/>
        <w:spacing w:before="0" w:after="0" w:line="490" w:lineRule="exact"/>
        <w:ind w:firstLine="760"/>
      </w:pPr>
      <w:r>
        <w:t>устанавливать логику перебора вариантов для решения простейших комбинаторных задач;</w:t>
      </w:r>
    </w:p>
    <w:p w14:paraId="7823786B">
      <w:pPr>
        <w:pStyle w:val="202"/>
        <w:shd w:val="clear" w:color="auto" w:fill="auto"/>
        <w:spacing w:before="0" w:after="0" w:line="490" w:lineRule="exact"/>
        <w:ind w:firstLine="760"/>
      </w:pPr>
      <w:r>
        <w:t>дополнять модели (схемы, изображения) готовыми числовыми данными.</w:t>
      </w:r>
    </w:p>
    <w:p w14:paraId="60831340">
      <w:pPr>
        <w:pStyle w:val="202"/>
        <w:shd w:val="clear" w:color="auto" w:fill="auto"/>
        <w:spacing w:before="0" w:after="0" w:line="490" w:lineRule="exact"/>
        <w:ind w:firstLine="760"/>
      </w:pPr>
      <w:r>
        <w:t>У обучающегося будут сформированы следующие действия общения как часть коммуникативных универсальных учебных действий:</w:t>
      </w:r>
    </w:p>
    <w:p w14:paraId="6CC90BA8">
      <w:pPr>
        <w:pStyle w:val="202"/>
        <w:shd w:val="clear" w:color="auto" w:fill="auto"/>
        <w:spacing w:before="0" w:after="0" w:line="490" w:lineRule="exact"/>
        <w:ind w:firstLine="760"/>
      </w:pPr>
      <w:r>
        <w:t>комментировать ход вычислений;</w:t>
      </w:r>
    </w:p>
    <w:p w14:paraId="1D154C1D">
      <w:pPr>
        <w:pStyle w:val="202"/>
        <w:shd w:val="clear" w:color="auto" w:fill="auto"/>
        <w:spacing w:before="0" w:after="0" w:line="490" w:lineRule="exact"/>
        <w:ind w:firstLine="760"/>
      </w:pPr>
      <w:r>
        <w:t>объяснять выбор величины, соответствующей ситуации измерения;</w:t>
      </w:r>
    </w:p>
    <w:p w14:paraId="3DB1002C">
      <w:pPr>
        <w:pStyle w:val="202"/>
        <w:shd w:val="clear" w:color="auto" w:fill="auto"/>
        <w:spacing w:before="0" w:after="0" w:line="490" w:lineRule="exact"/>
        <w:ind w:firstLine="760"/>
      </w:pPr>
      <w:r>
        <w:t>составлять текстовую задачу с заданным отношением (готовым решением) по образцу;</w:t>
      </w:r>
    </w:p>
    <w:p w14:paraId="583BF751">
      <w:pPr>
        <w:pStyle w:val="202"/>
        <w:shd w:val="clear" w:color="auto" w:fill="auto"/>
        <w:spacing w:before="0" w:after="0" w:line="490" w:lineRule="exact"/>
        <w:ind w:firstLine="760"/>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A0E7C61">
      <w:pPr>
        <w:pStyle w:val="202"/>
        <w:shd w:val="clear" w:color="auto" w:fill="auto"/>
        <w:spacing w:before="0" w:after="0" w:line="490" w:lineRule="exact"/>
        <w:ind w:firstLine="760"/>
      </w:pPr>
      <w:r>
        <w:t>называть числа, величины, геометрические фигуры, обладающие заданным свойством;</w:t>
      </w:r>
    </w:p>
    <w:p w14:paraId="420CF18A">
      <w:pPr>
        <w:pStyle w:val="202"/>
        <w:shd w:val="clear" w:color="auto" w:fill="auto"/>
        <w:spacing w:before="0" w:after="0" w:line="490" w:lineRule="exact"/>
        <w:ind w:firstLine="760"/>
      </w:pPr>
      <w:r>
        <w:t>записывать, читать число, числовое выражение;</w:t>
      </w:r>
    </w:p>
    <w:p w14:paraId="53202624">
      <w:pPr>
        <w:pStyle w:val="202"/>
        <w:shd w:val="clear" w:color="auto" w:fill="auto"/>
        <w:spacing w:before="0" w:after="0" w:line="490" w:lineRule="exact"/>
        <w:ind w:firstLine="760"/>
      </w:pPr>
      <w:r>
        <w:t>приводить примеры, иллюстрирующие арифметическое действие, взаимное расположение геометрических фигур;</w:t>
      </w:r>
    </w:p>
    <w:p w14:paraId="08711645">
      <w:pPr>
        <w:pStyle w:val="202"/>
        <w:shd w:val="clear" w:color="auto" w:fill="auto"/>
        <w:spacing w:before="0" w:after="0" w:line="490" w:lineRule="exact"/>
        <w:ind w:firstLine="760"/>
      </w:pPr>
      <w:r>
        <w:t>конструировать утверждения с использованием слов «каждый», «все».</w:t>
      </w:r>
    </w:p>
    <w:p w14:paraId="4FFD0014">
      <w:pPr>
        <w:pStyle w:val="202"/>
        <w:shd w:val="clear" w:color="auto" w:fill="auto"/>
        <w:spacing w:before="0" w:after="0" w:line="490" w:lineRule="exact"/>
        <w:ind w:firstLine="76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3CD3E79">
      <w:pPr>
        <w:pStyle w:val="202"/>
        <w:shd w:val="clear" w:color="auto" w:fill="auto"/>
        <w:spacing w:before="0" w:after="0" w:line="490" w:lineRule="exact"/>
        <w:ind w:firstLine="760"/>
      </w:pPr>
      <w:r>
        <w:t>следовать установленному правилу, по которому составлен ряд чисел, величин, геометрических фигур;</w:t>
      </w:r>
    </w:p>
    <w:p w14:paraId="30A194C5">
      <w:pPr>
        <w:pStyle w:val="202"/>
        <w:shd w:val="clear" w:color="auto" w:fill="auto"/>
        <w:spacing w:before="0" w:after="0" w:line="490" w:lineRule="exact"/>
        <w:ind w:firstLine="760"/>
      </w:pPr>
      <w:r>
        <w:t>организовывать, участвовать, контролировать ход и результат парной работы с математическим материалом;</w:t>
      </w:r>
    </w:p>
    <w:p w14:paraId="0D74C6FA">
      <w:pPr>
        <w:pStyle w:val="202"/>
        <w:shd w:val="clear" w:color="auto" w:fill="auto"/>
        <w:spacing w:before="0" w:after="0" w:line="490" w:lineRule="exact"/>
        <w:ind w:firstLine="760"/>
      </w:pPr>
      <w:r>
        <w:t>проверять правильность вычисления с помощью другого приёма выполнения действия, обратного действия;</w:t>
      </w:r>
    </w:p>
    <w:p w14:paraId="15E86E4E">
      <w:pPr>
        <w:pStyle w:val="202"/>
        <w:shd w:val="clear" w:color="auto" w:fill="auto"/>
        <w:spacing w:before="0" w:after="0" w:line="490" w:lineRule="exact"/>
        <w:ind w:firstLine="760"/>
      </w:pPr>
      <w:r>
        <w:t>находить с помощью учителя причину возникшей ошибки или затруднения.</w:t>
      </w:r>
    </w:p>
    <w:p w14:paraId="39590D2D">
      <w:pPr>
        <w:pStyle w:val="202"/>
        <w:shd w:val="clear" w:color="auto" w:fill="auto"/>
        <w:spacing w:before="0" w:after="0" w:line="490" w:lineRule="exact"/>
        <w:ind w:firstLine="760"/>
      </w:pPr>
      <w:r>
        <w:t>У обучающегося будут сформированы следующие умения совместной деятельности:</w:t>
      </w:r>
    </w:p>
    <w:p w14:paraId="79B7528A">
      <w:pPr>
        <w:pStyle w:val="202"/>
        <w:shd w:val="clear" w:color="auto" w:fill="auto"/>
        <w:spacing w:before="0" w:after="0" w:line="490" w:lineRule="exact"/>
        <w:ind w:firstLine="760"/>
      </w:pPr>
      <w:r>
        <w:t>принимать правила совместной деятельности при работе в парах, группах, составленных учителем или самостоятельно;</w:t>
      </w:r>
    </w:p>
    <w:p w14:paraId="0C7ED7EF">
      <w:pPr>
        <w:pStyle w:val="202"/>
        <w:shd w:val="clear" w:color="auto" w:fill="auto"/>
        <w:spacing w:before="0" w:after="0" w:line="490" w:lineRule="exact"/>
        <w:ind w:firstLine="76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6E7C26BA">
      <w:pPr>
        <w:pStyle w:val="202"/>
        <w:shd w:val="clear" w:color="auto" w:fill="auto"/>
        <w:spacing w:before="0" w:after="0" w:line="490" w:lineRule="exact"/>
        <w:ind w:firstLine="760"/>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37C576D6">
      <w:pPr>
        <w:pStyle w:val="202"/>
        <w:shd w:val="clear" w:color="auto" w:fill="auto"/>
        <w:spacing w:before="0" w:after="0" w:line="490" w:lineRule="exact"/>
        <w:ind w:firstLine="760"/>
      </w:pPr>
      <w:r>
        <w:t>совместно с учителем оценивать результаты выполнения общей работы.</w:t>
      </w:r>
    </w:p>
    <w:p w14:paraId="616E2367">
      <w:pPr>
        <w:pStyle w:val="202"/>
        <w:shd w:val="clear" w:color="auto" w:fill="auto"/>
        <w:tabs>
          <w:tab w:val="left" w:pos="1581"/>
        </w:tabs>
        <w:spacing w:before="0" w:after="0" w:line="490" w:lineRule="exact"/>
        <w:ind w:firstLine="709"/>
        <w:rPr>
          <w:u w:val="single"/>
        </w:rPr>
      </w:pPr>
      <w:r>
        <w:rPr>
          <w:u w:val="single"/>
        </w:rPr>
        <w:t>Содержание обучения в 3 классе.</w:t>
      </w:r>
    </w:p>
    <w:p w14:paraId="4260211E">
      <w:pPr>
        <w:pStyle w:val="202"/>
        <w:shd w:val="clear" w:color="auto" w:fill="auto"/>
        <w:tabs>
          <w:tab w:val="left" w:pos="1787"/>
        </w:tabs>
        <w:spacing w:before="0" w:after="0" w:line="490" w:lineRule="exact"/>
        <w:ind w:left="760"/>
      </w:pPr>
      <w:r>
        <w:t>Числа и величины.</w:t>
      </w:r>
    </w:p>
    <w:p w14:paraId="2723D024">
      <w:pPr>
        <w:pStyle w:val="202"/>
        <w:shd w:val="clear" w:color="auto" w:fill="auto"/>
        <w:tabs>
          <w:tab w:val="left" w:pos="1787"/>
        </w:tabs>
        <w:spacing w:before="0" w:after="0" w:line="490" w:lineRule="exact"/>
        <w:ind w:firstLine="709"/>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EB43F36">
      <w:pPr>
        <w:pStyle w:val="202"/>
        <w:shd w:val="clear" w:color="auto" w:fill="auto"/>
        <w:tabs>
          <w:tab w:val="left" w:pos="1787"/>
        </w:tabs>
        <w:spacing w:before="0" w:after="0" w:line="490" w:lineRule="exact"/>
        <w:ind w:firstLine="709"/>
      </w:pPr>
      <w:r>
        <w:t>Масса (единица массы - грамм), соотношение между килограммом и граммом, отношения «тяжелее-легче на...», «тяжелее-легче в...».</w:t>
      </w:r>
    </w:p>
    <w:p w14:paraId="74195C8C">
      <w:pPr>
        <w:pStyle w:val="202"/>
        <w:shd w:val="clear" w:color="auto" w:fill="auto"/>
        <w:tabs>
          <w:tab w:val="left" w:pos="1787"/>
        </w:tabs>
        <w:spacing w:before="0" w:after="0" w:line="490" w:lineRule="exact"/>
        <w:ind w:firstLine="709"/>
      </w:pPr>
      <w: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14:paraId="3D2ADE0D">
      <w:pPr>
        <w:pStyle w:val="202"/>
        <w:shd w:val="clear" w:color="auto" w:fill="auto"/>
        <w:tabs>
          <w:tab w:val="left" w:pos="1787"/>
        </w:tabs>
        <w:spacing w:before="0" w:after="0" w:line="490" w:lineRule="exact"/>
        <w:ind w:firstLine="709"/>
      </w:pPr>
      <w: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14:paraId="384DB945">
      <w:pPr>
        <w:pStyle w:val="202"/>
        <w:shd w:val="clear" w:color="auto" w:fill="auto"/>
        <w:tabs>
          <w:tab w:val="left" w:pos="1787"/>
        </w:tabs>
        <w:spacing w:before="0" w:after="0" w:line="490" w:lineRule="exact"/>
        <w:ind w:firstLine="709"/>
      </w:pPr>
      <w:r>
        <w:t>Длина (единицы длины - миллиметр, километр), соотношение между величинами в пределах тысячи. Сравнение объектов по длине.</w:t>
      </w:r>
    </w:p>
    <w:p w14:paraId="301E7C3D">
      <w:pPr>
        <w:pStyle w:val="202"/>
        <w:shd w:val="clear" w:color="auto" w:fill="auto"/>
        <w:tabs>
          <w:tab w:val="left" w:pos="1787"/>
        </w:tabs>
        <w:spacing w:before="0" w:after="0" w:line="490" w:lineRule="exact"/>
        <w:ind w:firstLine="709"/>
      </w:pPr>
      <w:r>
        <w:t>Площадь (единицы площади - квадратный метр, квадратный сантиметр, квадратный дециметр, квадратный метр). Сравнение объектов по площади.</w:t>
      </w:r>
    </w:p>
    <w:p w14:paraId="26F66D1F">
      <w:pPr>
        <w:pStyle w:val="202"/>
        <w:shd w:val="clear" w:color="auto" w:fill="auto"/>
        <w:tabs>
          <w:tab w:val="left" w:pos="1879"/>
        </w:tabs>
        <w:spacing w:before="0" w:after="0" w:line="490" w:lineRule="exact"/>
        <w:ind w:left="800"/>
      </w:pPr>
      <w:r>
        <w:t>Арифметические действия.</w:t>
      </w:r>
    </w:p>
    <w:p w14:paraId="2157153F">
      <w:pPr>
        <w:pStyle w:val="202"/>
        <w:shd w:val="clear" w:color="auto" w:fill="auto"/>
        <w:tabs>
          <w:tab w:val="left" w:pos="1879"/>
        </w:tabs>
        <w:spacing w:before="0" w:after="0" w:line="490" w:lineRule="exact"/>
        <w:ind w:firstLine="709"/>
      </w:pPr>
      <w:r>
        <w:t>Устные вычисления, сводимые к действиям в пределах 100 (табличное и внетабличное умножение, деление, действия с круглыми числами).</w:t>
      </w:r>
    </w:p>
    <w:p w14:paraId="6A4AA46C">
      <w:pPr>
        <w:pStyle w:val="202"/>
        <w:shd w:val="clear" w:color="auto" w:fill="auto"/>
        <w:tabs>
          <w:tab w:val="left" w:pos="1879"/>
        </w:tabs>
        <w:spacing w:before="0" w:after="0" w:line="490" w:lineRule="exact"/>
        <w:ind w:firstLine="709"/>
      </w:pPr>
      <w:r>
        <w:t>Письменное сложение, вычитание чисел в пределах 1000. Действия с числами 0 и 1.</w:t>
      </w:r>
    </w:p>
    <w:p w14:paraId="67A9395E">
      <w:pPr>
        <w:pStyle w:val="202"/>
        <w:shd w:val="clear" w:color="auto" w:fill="auto"/>
        <w:tabs>
          <w:tab w:val="left" w:pos="1879"/>
        </w:tabs>
        <w:spacing w:before="0" w:after="0" w:line="490" w:lineRule="exact"/>
        <w:ind w:firstLine="709"/>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69F232D4">
      <w:pPr>
        <w:pStyle w:val="202"/>
        <w:shd w:val="clear" w:color="auto" w:fill="auto"/>
        <w:tabs>
          <w:tab w:val="left" w:pos="1879"/>
        </w:tabs>
        <w:spacing w:before="0" w:after="0" w:line="490" w:lineRule="exact"/>
        <w:ind w:firstLine="709"/>
      </w:pPr>
      <w:r>
        <w:t>Переместительное, сочетательное свойства сложения, умножения при вычислениях.</w:t>
      </w:r>
    </w:p>
    <w:p w14:paraId="1DF206B8">
      <w:pPr>
        <w:pStyle w:val="202"/>
        <w:shd w:val="clear" w:color="auto" w:fill="auto"/>
        <w:tabs>
          <w:tab w:val="left" w:pos="2023"/>
        </w:tabs>
        <w:spacing w:before="0" w:after="0" w:line="490" w:lineRule="exact"/>
        <w:ind w:left="800"/>
      </w:pPr>
      <w:r>
        <w:t>Нахождение неизвестного компонента арифметического действия.</w:t>
      </w:r>
    </w:p>
    <w:p w14:paraId="5EFA6775">
      <w:pPr>
        <w:pStyle w:val="202"/>
        <w:shd w:val="clear" w:color="auto" w:fill="auto"/>
        <w:tabs>
          <w:tab w:val="left" w:pos="2023"/>
        </w:tabs>
        <w:spacing w:before="0" w:after="0" w:line="490" w:lineRule="exact"/>
        <w:ind w:firstLine="709"/>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38EAB09">
      <w:pPr>
        <w:pStyle w:val="202"/>
        <w:shd w:val="clear" w:color="auto" w:fill="auto"/>
        <w:tabs>
          <w:tab w:val="left" w:pos="2023"/>
        </w:tabs>
        <w:spacing w:before="0" w:after="0" w:line="490" w:lineRule="exact"/>
        <w:ind w:left="800"/>
      </w:pPr>
      <w:r>
        <w:t>Однородные величины: сложение и вычитание.</w:t>
      </w:r>
    </w:p>
    <w:p w14:paraId="2840B363">
      <w:pPr>
        <w:pStyle w:val="202"/>
        <w:shd w:val="clear" w:color="auto" w:fill="auto"/>
        <w:tabs>
          <w:tab w:val="left" w:pos="1879"/>
        </w:tabs>
        <w:spacing w:before="0" w:after="0" w:line="490" w:lineRule="exact"/>
        <w:ind w:left="800"/>
      </w:pPr>
      <w:r>
        <w:t>Текстовые задачи.</w:t>
      </w:r>
    </w:p>
    <w:p w14:paraId="6D1CA1FA">
      <w:pPr>
        <w:pStyle w:val="202"/>
        <w:shd w:val="clear" w:color="auto" w:fill="auto"/>
        <w:tabs>
          <w:tab w:val="left" w:pos="1879"/>
        </w:tabs>
        <w:spacing w:before="0" w:after="0" w:line="490" w:lineRule="exact"/>
        <w:ind w:firstLine="851"/>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6772318C">
      <w:pPr>
        <w:pStyle w:val="202"/>
        <w:shd w:val="clear" w:color="auto" w:fill="auto"/>
        <w:tabs>
          <w:tab w:val="left" w:pos="1879"/>
        </w:tabs>
        <w:spacing w:before="0" w:after="0" w:line="490" w:lineRule="exact"/>
        <w:ind w:firstLine="851"/>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1B7EFE52">
      <w:pPr>
        <w:pStyle w:val="202"/>
        <w:shd w:val="clear" w:color="auto" w:fill="auto"/>
        <w:tabs>
          <w:tab w:val="left" w:pos="1873"/>
        </w:tabs>
        <w:spacing w:before="0" w:after="0" w:line="490" w:lineRule="exact"/>
        <w:ind w:left="800"/>
      </w:pPr>
      <w:r>
        <w:t>Пространственные отношения и геометрические фигуры.</w:t>
      </w:r>
    </w:p>
    <w:p w14:paraId="65C60FB0">
      <w:pPr>
        <w:pStyle w:val="202"/>
        <w:shd w:val="clear" w:color="auto" w:fill="auto"/>
        <w:tabs>
          <w:tab w:val="left" w:pos="1873"/>
        </w:tabs>
        <w:spacing w:before="0" w:after="0" w:line="490" w:lineRule="exact"/>
        <w:ind w:firstLine="851"/>
      </w:pPr>
      <w:r>
        <w:t>Конструирование геометрических фигур (разбиение фигуры на части, составление фигуры из частей).</w:t>
      </w:r>
    </w:p>
    <w:p w14:paraId="44493828">
      <w:pPr>
        <w:pStyle w:val="202"/>
        <w:shd w:val="clear" w:color="auto" w:fill="auto"/>
        <w:tabs>
          <w:tab w:val="left" w:pos="1968"/>
        </w:tabs>
        <w:spacing w:before="0" w:after="0" w:line="490" w:lineRule="exact"/>
        <w:ind w:left="800"/>
      </w:pPr>
      <w:r>
        <w:t>Периметр многоугольника: измерение, вычисление, запись равенства.</w:t>
      </w:r>
    </w:p>
    <w:p w14:paraId="5D40F715">
      <w:pPr>
        <w:pStyle w:val="202"/>
        <w:shd w:val="clear" w:color="auto" w:fill="auto"/>
        <w:tabs>
          <w:tab w:val="left" w:pos="1968"/>
        </w:tabs>
        <w:spacing w:before="0" w:after="0" w:line="490" w:lineRule="exact"/>
        <w:ind w:firstLine="851"/>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36B8F661">
      <w:pPr>
        <w:pStyle w:val="202"/>
        <w:shd w:val="clear" w:color="auto" w:fill="auto"/>
        <w:tabs>
          <w:tab w:val="left" w:pos="1873"/>
        </w:tabs>
        <w:spacing w:before="0" w:after="0" w:line="490" w:lineRule="exact"/>
        <w:ind w:left="800"/>
      </w:pPr>
      <w:r>
        <w:t>Математическая информация.</w:t>
      </w:r>
    </w:p>
    <w:p w14:paraId="10121064">
      <w:pPr>
        <w:pStyle w:val="202"/>
        <w:shd w:val="clear" w:color="auto" w:fill="auto"/>
        <w:tabs>
          <w:tab w:val="left" w:pos="2033"/>
        </w:tabs>
        <w:spacing w:before="0" w:after="0" w:line="490" w:lineRule="exact"/>
        <w:ind w:left="800"/>
      </w:pPr>
      <w:r>
        <w:t>Классификация объектов по двум признакам.</w:t>
      </w:r>
    </w:p>
    <w:p w14:paraId="4407D04A">
      <w:pPr>
        <w:pStyle w:val="202"/>
        <w:shd w:val="clear" w:color="auto" w:fill="auto"/>
        <w:tabs>
          <w:tab w:val="left" w:pos="2033"/>
        </w:tabs>
        <w:spacing w:before="0" w:after="0" w:line="490" w:lineRule="exact"/>
        <w:ind w:firstLine="851"/>
      </w:pPr>
      <w:r>
        <w:t>Верные (истинные) и неверные (ложные) утверждения: конструирование, проверка. Логические рассуждения со связками «если ..., то ...», «поэтому», «значит».</w:t>
      </w:r>
    </w:p>
    <w:p w14:paraId="4BB9D484">
      <w:pPr>
        <w:pStyle w:val="202"/>
        <w:shd w:val="clear" w:color="auto" w:fill="auto"/>
        <w:tabs>
          <w:tab w:val="left" w:pos="2033"/>
        </w:tabs>
        <w:spacing w:before="0" w:after="0" w:line="490" w:lineRule="exact"/>
        <w:ind w:firstLine="851"/>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0A2ACAE5">
      <w:pPr>
        <w:pStyle w:val="202"/>
        <w:shd w:val="clear" w:color="auto" w:fill="auto"/>
        <w:tabs>
          <w:tab w:val="left" w:pos="2033"/>
        </w:tabs>
        <w:spacing w:before="0" w:after="0" w:line="490" w:lineRule="exact"/>
        <w:ind w:firstLine="851"/>
      </w:pPr>
      <w:r>
        <w:t>Формализованное описание последовательности действий (инструкция, план, схема, алгоритм).</w:t>
      </w:r>
    </w:p>
    <w:p w14:paraId="5EA25EBA">
      <w:pPr>
        <w:pStyle w:val="202"/>
        <w:shd w:val="clear" w:color="auto" w:fill="auto"/>
        <w:tabs>
          <w:tab w:val="left" w:pos="2033"/>
        </w:tabs>
        <w:spacing w:before="0" w:after="0" w:line="490" w:lineRule="exact"/>
        <w:ind w:firstLine="851"/>
      </w:pPr>
      <w:r>
        <w:t>Столбчатая диаграмма: чтение, использование данных для решения учебных и практических задач.</w:t>
      </w:r>
    </w:p>
    <w:p w14:paraId="312B29B7">
      <w:pPr>
        <w:pStyle w:val="202"/>
        <w:shd w:val="clear" w:color="auto" w:fill="auto"/>
        <w:tabs>
          <w:tab w:val="left" w:pos="2033"/>
        </w:tabs>
        <w:spacing w:before="0" w:after="0" w:line="490" w:lineRule="exact"/>
        <w:ind w:firstLine="851"/>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0AFD209A">
      <w:pPr>
        <w:pStyle w:val="202"/>
        <w:shd w:val="clear" w:color="auto" w:fill="auto"/>
        <w:tabs>
          <w:tab w:val="left" w:pos="2014"/>
        </w:tabs>
        <w:spacing w:before="0" w:after="0" w:line="490" w:lineRule="exact"/>
        <w:ind w:firstLine="851"/>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5F5DC83">
      <w:pPr>
        <w:pStyle w:val="202"/>
        <w:shd w:val="clear" w:color="auto" w:fill="auto"/>
        <w:tabs>
          <w:tab w:val="left" w:pos="2014"/>
        </w:tabs>
        <w:spacing w:before="0" w:after="0" w:line="490" w:lineRule="exact"/>
        <w:ind w:firstLine="851"/>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2F79D07">
      <w:pPr>
        <w:pStyle w:val="202"/>
        <w:shd w:val="clear" w:color="auto" w:fill="auto"/>
        <w:spacing w:before="0" w:after="0" w:line="490" w:lineRule="exact"/>
        <w:ind w:firstLine="760"/>
      </w:pPr>
      <w:r>
        <w:t>сравнивать математические объекты (числа, величины, геометрические фигуры);</w:t>
      </w:r>
    </w:p>
    <w:p w14:paraId="69FF7AC4">
      <w:pPr>
        <w:pStyle w:val="202"/>
        <w:shd w:val="clear" w:color="auto" w:fill="auto"/>
        <w:spacing w:before="0" w:after="0" w:line="490" w:lineRule="exact"/>
        <w:ind w:firstLine="760"/>
      </w:pPr>
      <w:r>
        <w:t>выбирать приём вычисления, выполнения действия;</w:t>
      </w:r>
    </w:p>
    <w:p w14:paraId="75873DC2">
      <w:pPr>
        <w:pStyle w:val="202"/>
        <w:shd w:val="clear" w:color="auto" w:fill="auto"/>
        <w:spacing w:before="0" w:after="0" w:line="490" w:lineRule="exact"/>
        <w:ind w:firstLine="760"/>
      </w:pPr>
      <w:r>
        <w:t>конструировать геометрические фигуры;</w:t>
      </w:r>
    </w:p>
    <w:p w14:paraId="620210E3">
      <w:pPr>
        <w:pStyle w:val="202"/>
        <w:shd w:val="clear" w:color="auto" w:fill="auto"/>
        <w:spacing w:before="0" w:after="0" w:line="490" w:lineRule="exact"/>
        <w:ind w:firstLine="760"/>
      </w:pPr>
      <w:r>
        <w:t>классифицировать объекты (числа, величины, геометрические фигуры, текстовые задачи в одно действие) по выбранному признаку;</w:t>
      </w:r>
    </w:p>
    <w:p w14:paraId="726BE5AA">
      <w:pPr>
        <w:pStyle w:val="202"/>
        <w:shd w:val="clear" w:color="auto" w:fill="auto"/>
        <w:spacing w:before="0" w:after="0" w:line="490" w:lineRule="exact"/>
        <w:ind w:firstLine="760"/>
      </w:pPr>
      <w:r>
        <w:t>прикидывать размеры фигуры, её элементов;</w:t>
      </w:r>
    </w:p>
    <w:p w14:paraId="024B9BE5">
      <w:pPr>
        <w:pStyle w:val="202"/>
        <w:shd w:val="clear" w:color="auto" w:fill="auto"/>
        <w:spacing w:before="0" w:after="0" w:line="490" w:lineRule="exact"/>
        <w:ind w:firstLine="760"/>
      </w:pPr>
      <w:r>
        <w:t>понимать смысл зависимостей и математических отношений, описанных в задаче;</w:t>
      </w:r>
    </w:p>
    <w:p w14:paraId="1E3B0D9E">
      <w:pPr>
        <w:pStyle w:val="202"/>
        <w:shd w:val="clear" w:color="auto" w:fill="auto"/>
        <w:spacing w:before="0" w:after="0" w:line="490" w:lineRule="exact"/>
        <w:ind w:firstLine="760"/>
      </w:pPr>
      <w:r>
        <w:t>различать и использовать разные приёмы и алгоритмы вычисления;</w:t>
      </w:r>
    </w:p>
    <w:p w14:paraId="59121133">
      <w:pPr>
        <w:pStyle w:val="202"/>
        <w:shd w:val="clear" w:color="auto" w:fill="auto"/>
        <w:spacing w:before="0" w:after="0" w:line="490" w:lineRule="exact"/>
        <w:ind w:firstLine="760"/>
      </w:pPr>
      <w:r>
        <w:t>выбирать метод решения (моделирование ситуации, перебор вариантов, использование алгоритма);</w:t>
      </w:r>
    </w:p>
    <w:p w14:paraId="05A6B4E3">
      <w:pPr>
        <w:pStyle w:val="202"/>
        <w:shd w:val="clear" w:color="auto" w:fill="auto"/>
        <w:spacing w:before="0" w:after="0" w:line="490" w:lineRule="exact"/>
        <w:ind w:firstLine="760"/>
      </w:pPr>
      <w:r>
        <w:t>соотносить начало, окончание, продолжительность события в практической ситуации;</w:t>
      </w:r>
    </w:p>
    <w:p w14:paraId="790C0C37">
      <w:pPr>
        <w:pStyle w:val="202"/>
        <w:shd w:val="clear" w:color="auto" w:fill="auto"/>
        <w:spacing w:before="0" w:after="0" w:line="490" w:lineRule="exact"/>
        <w:ind w:firstLine="760"/>
      </w:pPr>
      <w:r>
        <w:t>составлять ряд чисел (величин, геометрических фигур) по самостоятельно выбранному правилу;</w:t>
      </w:r>
    </w:p>
    <w:p w14:paraId="64B3F6C0">
      <w:pPr>
        <w:pStyle w:val="202"/>
        <w:shd w:val="clear" w:color="auto" w:fill="auto"/>
        <w:spacing w:before="0" w:after="0" w:line="490" w:lineRule="exact"/>
        <w:ind w:firstLine="760"/>
      </w:pPr>
      <w:r>
        <w:t>моделировать предложенную практическую ситуацию;</w:t>
      </w:r>
    </w:p>
    <w:p w14:paraId="7C9F447A">
      <w:pPr>
        <w:pStyle w:val="202"/>
        <w:shd w:val="clear" w:color="auto" w:fill="auto"/>
        <w:spacing w:before="0" w:after="0" w:line="490" w:lineRule="exact"/>
        <w:ind w:firstLine="760"/>
      </w:pPr>
      <w:r>
        <w:t>устанавливать последовательность событий, действий сюжета текстовой задачи.</w:t>
      </w:r>
    </w:p>
    <w:p w14:paraId="539A0A84">
      <w:pPr>
        <w:pStyle w:val="202"/>
        <w:shd w:val="clear" w:color="auto" w:fill="auto"/>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14:paraId="1E50D30A">
      <w:pPr>
        <w:pStyle w:val="202"/>
        <w:shd w:val="clear" w:color="auto" w:fill="auto"/>
        <w:spacing w:before="0" w:after="0" w:line="490" w:lineRule="exact"/>
        <w:ind w:firstLine="760"/>
      </w:pPr>
      <w:r>
        <w:t>читать информацию, представленную в разных формах;</w:t>
      </w:r>
    </w:p>
    <w:p w14:paraId="2BD9D348">
      <w:pPr>
        <w:pStyle w:val="202"/>
        <w:shd w:val="clear" w:color="auto" w:fill="auto"/>
        <w:spacing w:before="0" w:after="0" w:line="490" w:lineRule="exact"/>
        <w:ind w:firstLine="760"/>
      </w:pPr>
      <w:r>
        <w:t>извлекать и интерпретировать числовые данные, представленные в таблице, на диаграмме;</w:t>
      </w:r>
    </w:p>
    <w:p w14:paraId="21D3311E">
      <w:pPr>
        <w:pStyle w:val="202"/>
        <w:shd w:val="clear" w:color="auto" w:fill="auto"/>
        <w:spacing w:before="0" w:after="0" w:line="490" w:lineRule="exact"/>
        <w:ind w:firstLine="760"/>
      </w:pPr>
      <w:r>
        <w:t>заполнять таблицы сложения и умножения, дополнять данными чертеж;</w:t>
      </w:r>
    </w:p>
    <w:p w14:paraId="343AB16B">
      <w:pPr>
        <w:pStyle w:val="202"/>
        <w:shd w:val="clear" w:color="auto" w:fill="auto"/>
        <w:spacing w:before="0" w:after="0" w:line="280" w:lineRule="exact"/>
        <w:ind w:firstLine="740"/>
      </w:pPr>
      <w:r>
        <w:t>устанавливать соответствие между различными записями решения задачи;</w:t>
      </w:r>
    </w:p>
    <w:p w14:paraId="3BF47094">
      <w:pPr>
        <w:pStyle w:val="202"/>
        <w:shd w:val="clear" w:color="auto" w:fill="auto"/>
        <w:spacing w:before="0" w:after="0" w:line="490" w:lineRule="exact"/>
        <w:ind w:firstLine="740"/>
      </w:pPr>
      <w:r>
        <w:t>использовать дополнительную литературу (справочники, словари) для установления и проверки значения математического термина (понятия).</w:t>
      </w:r>
    </w:p>
    <w:p w14:paraId="734C2B07">
      <w:pPr>
        <w:pStyle w:val="202"/>
        <w:shd w:val="clear" w:color="auto" w:fill="auto"/>
        <w:spacing w:before="0" w:after="0" w:line="490" w:lineRule="exact"/>
        <w:ind w:firstLine="740"/>
      </w:pPr>
      <w:r>
        <w:t>У обучающегося будут сформированы следующие действия общения как часть коммуникативных универсальных учебных действий:</w:t>
      </w:r>
    </w:p>
    <w:p w14:paraId="31D33BF9">
      <w:pPr>
        <w:pStyle w:val="202"/>
        <w:shd w:val="clear" w:color="auto" w:fill="auto"/>
        <w:spacing w:before="0" w:after="0" w:line="490" w:lineRule="exact"/>
        <w:ind w:firstLine="740"/>
      </w:pPr>
      <w:r>
        <w:t>использовать математическую терминологию для описания отношений и зависимостей;</w:t>
      </w:r>
    </w:p>
    <w:p w14:paraId="139A75A4">
      <w:pPr>
        <w:pStyle w:val="202"/>
        <w:shd w:val="clear" w:color="auto" w:fill="auto"/>
        <w:spacing w:before="0" w:after="0" w:line="490" w:lineRule="exact"/>
        <w:ind w:firstLine="740"/>
      </w:pPr>
      <w:r>
        <w:t>строить речевые высказывания для решения задач, составлять текстовую задачу;</w:t>
      </w:r>
    </w:p>
    <w:p w14:paraId="3B3C193F">
      <w:pPr>
        <w:pStyle w:val="202"/>
        <w:shd w:val="clear" w:color="auto" w:fill="auto"/>
        <w:spacing w:before="0" w:after="0" w:line="490" w:lineRule="exact"/>
        <w:ind w:firstLine="740"/>
      </w:pPr>
      <w:r>
        <w:t>объяснять на примерах отношения «больше-меньше на...», «больше-меньше в...», «равно»;</w:t>
      </w:r>
    </w:p>
    <w:p w14:paraId="59724726">
      <w:pPr>
        <w:pStyle w:val="202"/>
        <w:shd w:val="clear" w:color="auto" w:fill="auto"/>
        <w:spacing w:before="0" w:after="0" w:line="490" w:lineRule="exact"/>
        <w:ind w:firstLine="740"/>
      </w:pPr>
      <w:r>
        <w:t>использовать математическую символику для составления числовых выражений;</w:t>
      </w:r>
    </w:p>
    <w:p w14:paraId="4A9FA633">
      <w:pPr>
        <w:pStyle w:val="202"/>
        <w:shd w:val="clear" w:color="auto" w:fill="auto"/>
        <w:spacing w:before="0" w:after="0" w:line="490" w:lineRule="exact"/>
        <w:ind w:firstLine="740"/>
      </w:pPr>
      <w:r>
        <w:t>выбирать, осуществлять переход от одних единиц измерения величины к другим в соответствии с практической ситуацией;</w:t>
      </w:r>
    </w:p>
    <w:p w14:paraId="32490FB8">
      <w:pPr>
        <w:pStyle w:val="202"/>
        <w:shd w:val="clear" w:color="auto" w:fill="auto"/>
        <w:spacing w:before="0" w:after="0" w:line="490" w:lineRule="exact"/>
        <w:ind w:firstLine="740"/>
      </w:pPr>
      <w:r>
        <w:t>участвовать в обсуждении ошибок в ходе и результате выполнения вычисления.</w:t>
      </w:r>
    </w:p>
    <w:p w14:paraId="1A68C182">
      <w:pPr>
        <w:pStyle w:val="202"/>
        <w:shd w:val="clear" w:color="auto" w:fill="auto"/>
        <w:spacing w:before="0" w:after="0" w:line="490" w:lineRule="exact"/>
        <w:ind w:firstLine="74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EBFBF08">
      <w:pPr>
        <w:pStyle w:val="202"/>
        <w:shd w:val="clear" w:color="auto" w:fill="auto"/>
        <w:spacing w:before="0" w:after="0" w:line="490" w:lineRule="exact"/>
        <w:ind w:firstLine="740"/>
      </w:pPr>
      <w:r>
        <w:t>проверять ход и результат выполнения действия;</w:t>
      </w:r>
    </w:p>
    <w:p w14:paraId="56EFA0CF">
      <w:pPr>
        <w:pStyle w:val="202"/>
        <w:shd w:val="clear" w:color="auto" w:fill="auto"/>
        <w:spacing w:before="0" w:after="0" w:line="490" w:lineRule="exact"/>
        <w:ind w:firstLine="740"/>
      </w:pPr>
      <w:r>
        <w:t>вести поиск ошибок, характеризовать их и исправлять;</w:t>
      </w:r>
    </w:p>
    <w:p w14:paraId="32C34C4C">
      <w:pPr>
        <w:pStyle w:val="202"/>
        <w:shd w:val="clear" w:color="auto" w:fill="auto"/>
        <w:spacing w:before="0" w:after="0" w:line="490" w:lineRule="exact"/>
        <w:ind w:firstLine="740"/>
      </w:pPr>
      <w:r>
        <w:t>формулировать ответ (вывод), подтверждать его объяснением, расчётами;</w:t>
      </w:r>
    </w:p>
    <w:p w14:paraId="23796CE6">
      <w:pPr>
        <w:pStyle w:val="202"/>
        <w:shd w:val="clear" w:color="auto" w:fill="auto"/>
        <w:spacing w:before="0" w:after="0" w:line="490" w:lineRule="exact"/>
        <w:ind w:firstLine="74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F37F0BE">
      <w:pPr>
        <w:pStyle w:val="202"/>
        <w:shd w:val="clear" w:color="auto" w:fill="auto"/>
        <w:spacing w:before="0" w:after="0" w:line="490" w:lineRule="exact"/>
        <w:ind w:firstLine="740"/>
      </w:pPr>
      <w:r>
        <w:t>У обучающегося будут сформированы следующие умения совместной деятельности:</w:t>
      </w:r>
    </w:p>
    <w:p w14:paraId="6DCDEC16">
      <w:pPr>
        <w:pStyle w:val="202"/>
        <w:shd w:val="clear" w:color="auto" w:fill="auto"/>
        <w:spacing w:before="0" w:after="0" w:line="490" w:lineRule="exact"/>
        <w:ind w:firstLine="78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117E2EED">
      <w:pPr>
        <w:pStyle w:val="202"/>
        <w:shd w:val="clear" w:color="auto" w:fill="auto"/>
        <w:spacing w:before="0" w:after="0" w:line="490" w:lineRule="exact"/>
        <w:ind w:firstLine="78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6BFDEACE">
      <w:pPr>
        <w:pStyle w:val="202"/>
        <w:shd w:val="clear" w:color="auto" w:fill="auto"/>
        <w:spacing w:before="0" w:after="0" w:line="490" w:lineRule="exact"/>
        <w:ind w:firstLine="780"/>
      </w:pPr>
      <w:r>
        <w:t>выполнять совместно прикидку и оценку результата выполнения общей работы.</w:t>
      </w:r>
    </w:p>
    <w:p w14:paraId="5876AC74">
      <w:pPr>
        <w:pStyle w:val="202"/>
        <w:shd w:val="clear" w:color="auto" w:fill="auto"/>
        <w:spacing w:before="0" w:after="0" w:line="490" w:lineRule="exact"/>
        <w:ind w:firstLine="780"/>
        <w:rPr>
          <w:u w:val="single"/>
        </w:rPr>
      </w:pPr>
      <w:r>
        <w:rPr>
          <w:u w:val="single"/>
        </w:rPr>
        <w:t>Содержание обучения в 4 классе.</w:t>
      </w:r>
    </w:p>
    <w:p w14:paraId="7DEF0158">
      <w:pPr>
        <w:pStyle w:val="202"/>
        <w:shd w:val="clear" w:color="auto" w:fill="auto"/>
        <w:tabs>
          <w:tab w:val="left" w:pos="1871"/>
        </w:tabs>
        <w:spacing w:before="0" w:after="0" w:line="490" w:lineRule="exact"/>
        <w:ind w:left="780"/>
      </w:pPr>
      <w:r>
        <w:t>Числа и величины.</w:t>
      </w:r>
    </w:p>
    <w:p w14:paraId="53127C3E">
      <w:pPr>
        <w:pStyle w:val="202"/>
        <w:shd w:val="clear" w:color="auto" w:fill="auto"/>
        <w:tabs>
          <w:tab w:val="left" w:pos="1871"/>
        </w:tabs>
        <w:spacing w:before="0" w:after="0" w:line="490" w:lineRule="exact"/>
        <w:ind w:firstLine="709"/>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4DB1FDF2">
      <w:pPr>
        <w:pStyle w:val="202"/>
        <w:shd w:val="clear" w:color="auto" w:fill="auto"/>
        <w:tabs>
          <w:tab w:val="left" w:pos="1979"/>
        </w:tabs>
        <w:spacing w:before="0" w:after="0" w:line="490" w:lineRule="exact"/>
        <w:ind w:firstLine="851"/>
      </w:pPr>
      <w:r>
        <w:t>Величины: сравнение объектов по массе, длине, площади, вместимости.</w:t>
      </w:r>
    </w:p>
    <w:p w14:paraId="30803718">
      <w:pPr>
        <w:pStyle w:val="202"/>
        <w:shd w:val="clear" w:color="auto" w:fill="auto"/>
        <w:tabs>
          <w:tab w:val="left" w:pos="2025"/>
        </w:tabs>
        <w:spacing w:before="0" w:after="0" w:line="490" w:lineRule="exact"/>
        <w:ind w:left="780"/>
      </w:pPr>
      <w:r>
        <w:t>Единицы массы и соотношения между ними: - центнер, тонна.</w:t>
      </w:r>
    </w:p>
    <w:p w14:paraId="01E803F7">
      <w:pPr>
        <w:pStyle w:val="202"/>
        <w:shd w:val="clear" w:color="auto" w:fill="auto"/>
        <w:tabs>
          <w:tab w:val="left" w:pos="1984"/>
        </w:tabs>
        <w:spacing w:before="0" w:after="0" w:line="490" w:lineRule="exact"/>
        <w:ind w:left="780"/>
      </w:pPr>
      <w:r>
        <w:t>Единицы времени (сутки, неделя, месяц, год, век), соотношения между ними.</w:t>
      </w:r>
    </w:p>
    <w:p w14:paraId="133917E9">
      <w:pPr>
        <w:pStyle w:val="202"/>
        <w:shd w:val="clear" w:color="auto" w:fill="auto"/>
        <w:tabs>
          <w:tab w:val="left" w:pos="1979"/>
        </w:tabs>
        <w:spacing w:before="0" w:after="0" w:line="490" w:lineRule="exact"/>
        <w:ind w:firstLine="709"/>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9196904">
      <w:pPr>
        <w:pStyle w:val="202"/>
        <w:shd w:val="clear" w:color="auto" w:fill="auto"/>
        <w:tabs>
          <w:tab w:val="left" w:pos="2025"/>
        </w:tabs>
        <w:spacing w:before="0" w:after="0" w:line="490" w:lineRule="exact"/>
        <w:ind w:left="780"/>
      </w:pPr>
      <w:r>
        <w:t>Доля величины времени, массы, длины.</w:t>
      </w:r>
    </w:p>
    <w:p w14:paraId="1E76EE14">
      <w:pPr>
        <w:pStyle w:val="202"/>
        <w:shd w:val="clear" w:color="auto" w:fill="auto"/>
        <w:tabs>
          <w:tab w:val="left" w:pos="1871"/>
        </w:tabs>
        <w:spacing w:before="0" w:after="0" w:line="490" w:lineRule="exact"/>
        <w:ind w:left="780"/>
      </w:pPr>
      <w:r>
        <w:t>Арифметические действия.</w:t>
      </w:r>
    </w:p>
    <w:p w14:paraId="0AD6C7C7">
      <w:pPr>
        <w:pStyle w:val="202"/>
        <w:shd w:val="clear" w:color="auto" w:fill="auto"/>
        <w:tabs>
          <w:tab w:val="left" w:pos="1871"/>
        </w:tabs>
        <w:spacing w:before="0" w:after="0" w:line="490" w:lineRule="exact"/>
        <w:ind w:firstLine="709"/>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549D66F7">
      <w:pPr>
        <w:pStyle w:val="202"/>
        <w:shd w:val="clear" w:color="auto" w:fill="auto"/>
        <w:tabs>
          <w:tab w:val="left" w:pos="1871"/>
        </w:tabs>
        <w:spacing w:before="0" w:after="0" w:line="490" w:lineRule="exact"/>
        <w:ind w:firstLine="709"/>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FD4812B">
      <w:pPr>
        <w:pStyle w:val="202"/>
        <w:shd w:val="clear" w:color="auto" w:fill="auto"/>
        <w:tabs>
          <w:tab w:val="left" w:pos="1871"/>
        </w:tabs>
        <w:spacing w:before="0" w:after="0" w:line="490" w:lineRule="exact"/>
        <w:ind w:firstLine="709"/>
      </w:pPr>
      <w:r>
        <w:t>Равенство, содержащее неизвестный компонент арифметического действия: запись, нахождение неизвестного компонента.</w:t>
      </w:r>
    </w:p>
    <w:p w14:paraId="41FA8C36">
      <w:pPr>
        <w:pStyle w:val="202"/>
        <w:shd w:val="clear" w:color="auto" w:fill="auto"/>
        <w:tabs>
          <w:tab w:val="left" w:pos="2023"/>
        </w:tabs>
        <w:spacing w:before="0" w:after="0" w:line="490" w:lineRule="exact"/>
        <w:ind w:firstLine="709"/>
      </w:pPr>
      <w:r>
        <w:t>Умножение и деление величины на однозначное число.</w:t>
      </w:r>
    </w:p>
    <w:p w14:paraId="1F2CFAFF">
      <w:pPr>
        <w:pStyle w:val="202"/>
        <w:shd w:val="clear" w:color="auto" w:fill="auto"/>
        <w:tabs>
          <w:tab w:val="left" w:pos="1816"/>
        </w:tabs>
        <w:spacing w:before="0" w:after="0" w:line="490" w:lineRule="exact"/>
        <w:ind w:left="780"/>
      </w:pPr>
      <w:r>
        <w:t>Текстовые задачи.</w:t>
      </w:r>
    </w:p>
    <w:p w14:paraId="1EBBB7C7">
      <w:pPr>
        <w:pStyle w:val="202"/>
        <w:shd w:val="clear" w:color="auto" w:fill="auto"/>
        <w:tabs>
          <w:tab w:val="left" w:pos="1816"/>
        </w:tabs>
        <w:spacing w:before="0" w:after="0" w:line="490" w:lineRule="exact"/>
        <w:ind w:firstLine="709"/>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w:t>
      </w:r>
      <w:r>
        <w:tab/>
      </w:r>
      <w:r>
        <w:t>на установление</w:t>
      </w:r>
      <w:r>
        <w:tab/>
      </w:r>
      <w:r>
        <w:t>времени (начало,</w:t>
      </w:r>
    </w:p>
    <w:p w14:paraId="2FA56B33">
      <w:pPr>
        <w:pStyle w:val="202"/>
        <w:shd w:val="clear" w:color="auto" w:fill="auto"/>
        <w:spacing w:before="0" w:after="0" w:line="490" w:lineRule="exact"/>
      </w:pPr>
      <w: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09769F04">
      <w:pPr>
        <w:pStyle w:val="202"/>
        <w:shd w:val="clear" w:color="auto" w:fill="auto"/>
        <w:tabs>
          <w:tab w:val="left" w:pos="1816"/>
        </w:tabs>
        <w:spacing w:before="0" w:after="0" w:line="490" w:lineRule="exact"/>
        <w:ind w:left="780"/>
      </w:pPr>
      <w:r>
        <w:t>Пространственные отношения и геометрические фигуры.</w:t>
      </w:r>
    </w:p>
    <w:p w14:paraId="5098CFA6">
      <w:pPr>
        <w:pStyle w:val="202"/>
        <w:shd w:val="clear" w:color="auto" w:fill="auto"/>
        <w:tabs>
          <w:tab w:val="left" w:pos="2023"/>
        </w:tabs>
        <w:spacing w:before="0" w:after="0" w:line="490" w:lineRule="exact"/>
        <w:ind w:left="780"/>
      </w:pPr>
      <w:r>
        <w:t>Наглядные представления о симметрии.</w:t>
      </w:r>
    </w:p>
    <w:p w14:paraId="41959E2C">
      <w:pPr>
        <w:pStyle w:val="202"/>
        <w:shd w:val="clear" w:color="auto" w:fill="auto"/>
        <w:tabs>
          <w:tab w:val="left" w:pos="2023"/>
        </w:tabs>
        <w:spacing w:before="0" w:after="0" w:line="490" w:lineRule="exact"/>
        <w:ind w:firstLine="709"/>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16132D3B">
      <w:pPr>
        <w:pStyle w:val="202"/>
        <w:shd w:val="clear" w:color="auto" w:fill="auto"/>
        <w:tabs>
          <w:tab w:val="left" w:pos="1977"/>
        </w:tabs>
        <w:spacing w:before="0" w:after="0" w:line="490" w:lineRule="exact"/>
        <w:ind w:firstLine="851"/>
      </w:pPr>
      <w:r>
        <w:t>Конструирование: разбиение фигуры на прямоугольники (квадраты), составление фигур из прямоугольников или квадратов.</w:t>
      </w:r>
    </w:p>
    <w:p w14:paraId="57745063">
      <w:pPr>
        <w:pStyle w:val="202"/>
        <w:shd w:val="clear" w:color="auto" w:fill="auto"/>
        <w:tabs>
          <w:tab w:val="left" w:pos="1977"/>
        </w:tabs>
        <w:spacing w:before="0" w:after="0" w:line="490" w:lineRule="exact"/>
        <w:ind w:firstLine="851"/>
      </w:pPr>
      <w:r>
        <w:t>Периметр, площадь фигуры, составленной из двух-трёх прямоугольников (квадратов).</w:t>
      </w:r>
    </w:p>
    <w:p w14:paraId="57C770ED">
      <w:pPr>
        <w:pStyle w:val="202"/>
        <w:shd w:val="clear" w:color="auto" w:fill="auto"/>
        <w:tabs>
          <w:tab w:val="left" w:pos="1816"/>
        </w:tabs>
        <w:spacing w:before="0" w:after="0" w:line="490" w:lineRule="exact"/>
        <w:ind w:left="780"/>
      </w:pPr>
      <w:r>
        <w:t>Математическая информация.</w:t>
      </w:r>
    </w:p>
    <w:p w14:paraId="01D070CE">
      <w:pPr>
        <w:pStyle w:val="202"/>
        <w:shd w:val="clear" w:color="auto" w:fill="auto"/>
        <w:tabs>
          <w:tab w:val="left" w:pos="1816"/>
        </w:tabs>
        <w:spacing w:before="0" w:after="0" w:line="490" w:lineRule="exact"/>
        <w:ind w:firstLine="851"/>
      </w:pPr>
      <w:r>
        <w:t>Работа с утверждениями: конструирование, проверка истинности. Составление и проверка логических рассуждений при решении задач.</w:t>
      </w:r>
    </w:p>
    <w:p w14:paraId="2DD65C52">
      <w:pPr>
        <w:pStyle w:val="202"/>
        <w:shd w:val="clear" w:color="auto" w:fill="auto"/>
        <w:tabs>
          <w:tab w:val="left" w:pos="1816"/>
        </w:tabs>
        <w:spacing w:before="0" w:after="0" w:line="490" w:lineRule="exact"/>
        <w:ind w:firstLine="851"/>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4784C2DB">
      <w:pPr>
        <w:pStyle w:val="202"/>
        <w:shd w:val="clear" w:color="auto" w:fill="auto"/>
        <w:tabs>
          <w:tab w:val="left" w:pos="1816"/>
        </w:tabs>
        <w:spacing w:before="0" w:after="0" w:line="490" w:lineRule="exact"/>
        <w:ind w:firstLine="851"/>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1A0C2FFD">
      <w:pPr>
        <w:pStyle w:val="202"/>
        <w:shd w:val="clear" w:color="auto" w:fill="auto"/>
        <w:tabs>
          <w:tab w:val="left" w:pos="1816"/>
        </w:tabs>
        <w:spacing w:before="0" w:after="0" w:line="490" w:lineRule="exact"/>
        <w:ind w:firstLine="851"/>
      </w:pPr>
      <w:r>
        <w:t>Алгоритмы решения изученных учебных и практических задач.</w:t>
      </w:r>
    </w:p>
    <w:p w14:paraId="03060880">
      <w:pPr>
        <w:pStyle w:val="202"/>
        <w:shd w:val="clear" w:color="auto" w:fill="auto"/>
        <w:tabs>
          <w:tab w:val="left" w:pos="1816"/>
        </w:tabs>
        <w:spacing w:before="0" w:after="0" w:line="490" w:lineRule="exact"/>
        <w:ind w:firstLine="851"/>
      </w:pPr>
      <w:r>
        <w:t>Изучение математики в 4 классе способствует освоению ряда</w:t>
      </w:r>
    </w:p>
    <w:p w14:paraId="03347804">
      <w:pPr>
        <w:pStyle w:val="202"/>
        <w:shd w:val="clear" w:color="auto" w:fill="auto"/>
        <w:spacing w:before="0" w:after="0" w:line="490" w:lineRule="exact"/>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0174DDB">
      <w:pPr>
        <w:pStyle w:val="202"/>
        <w:shd w:val="clear" w:color="auto" w:fill="auto"/>
        <w:spacing w:before="0" w:after="0" w:line="490" w:lineRule="exact"/>
        <w:ind w:firstLine="851"/>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AF0C806">
      <w:pPr>
        <w:pStyle w:val="202"/>
        <w:shd w:val="clear" w:color="auto" w:fill="auto"/>
        <w:spacing w:before="0" w:after="0" w:line="490" w:lineRule="exact"/>
        <w:ind w:firstLine="760"/>
      </w:pPr>
      <w:r>
        <w:t>ориентироваться в изученной математической терминологии, использовать её в высказываниях и рассуждениях;</w:t>
      </w:r>
    </w:p>
    <w:p w14:paraId="6FF01B0D">
      <w:pPr>
        <w:pStyle w:val="202"/>
        <w:shd w:val="clear" w:color="auto" w:fill="auto"/>
        <w:spacing w:before="0" w:after="0" w:line="490" w:lineRule="exact"/>
        <w:ind w:firstLine="760"/>
      </w:pPr>
      <w:r>
        <w:t>сравнивать математические объекты (числа, величины, геометрические фигуры), записывать признак сравнения;</w:t>
      </w:r>
    </w:p>
    <w:p w14:paraId="75244412">
      <w:pPr>
        <w:pStyle w:val="202"/>
        <w:shd w:val="clear" w:color="auto" w:fill="auto"/>
        <w:spacing w:before="0" w:after="0" w:line="490" w:lineRule="exact"/>
        <w:ind w:firstLine="76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6597787">
      <w:pPr>
        <w:pStyle w:val="202"/>
        <w:shd w:val="clear" w:color="auto" w:fill="auto"/>
        <w:spacing w:before="0" w:after="0" w:line="490" w:lineRule="exact"/>
        <w:ind w:firstLine="760"/>
      </w:pPr>
      <w:r>
        <w:t>находить модели изученных геометрических фигур в окружающем мире;</w:t>
      </w:r>
    </w:p>
    <w:p w14:paraId="21D09B5D">
      <w:pPr>
        <w:pStyle w:val="202"/>
        <w:shd w:val="clear" w:color="auto" w:fill="auto"/>
        <w:spacing w:before="0" w:after="0" w:line="490" w:lineRule="exact"/>
        <w:ind w:firstLine="76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79DB6C94">
      <w:pPr>
        <w:pStyle w:val="202"/>
        <w:shd w:val="clear" w:color="auto" w:fill="auto"/>
        <w:spacing w:before="0" w:after="0" w:line="490" w:lineRule="exact"/>
        <w:ind w:firstLine="760"/>
      </w:pPr>
      <w:r>
        <w:t>классифицировать объекты по 1-2 выбранным признакам;</w:t>
      </w:r>
    </w:p>
    <w:p w14:paraId="5B032D81">
      <w:pPr>
        <w:pStyle w:val="202"/>
        <w:shd w:val="clear" w:color="auto" w:fill="auto"/>
        <w:spacing w:before="0" w:after="0" w:line="490" w:lineRule="exact"/>
        <w:ind w:firstLine="760"/>
      </w:pPr>
      <w:r>
        <w:t>составлять модель математической задачи, проверять её соответствие условиям задачи;</w:t>
      </w:r>
    </w:p>
    <w:p w14:paraId="3F031DFA">
      <w:pPr>
        <w:pStyle w:val="202"/>
        <w:shd w:val="clear" w:color="auto" w:fill="auto"/>
        <w:spacing w:before="0" w:after="0" w:line="490" w:lineRule="exact"/>
        <w:ind w:firstLine="76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34BB42BE">
      <w:pPr>
        <w:pStyle w:val="202"/>
        <w:shd w:val="clear" w:color="auto" w:fill="auto"/>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14:paraId="7DF29494">
      <w:pPr>
        <w:pStyle w:val="202"/>
        <w:shd w:val="clear" w:color="auto" w:fill="auto"/>
        <w:spacing w:before="0" w:after="0" w:line="490" w:lineRule="exact"/>
        <w:ind w:firstLine="760"/>
      </w:pPr>
      <w:r>
        <w:t>представлять информацию в разных формах;</w:t>
      </w:r>
    </w:p>
    <w:p w14:paraId="11A7A693">
      <w:pPr>
        <w:pStyle w:val="202"/>
        <w:shd w:val="clear" w:color="auto" w:fill="auto"/>
        <w:spacing w:before="0" w:after="0" w:line="490" w:lineRule="exact"/>
        <w:ind w:firstLine="760"/>
      </w:pPr>
      <w:r>
        <w:t>извлекать и интерпретировать информацию, представленную в таблице, на диаграмме;</w:t>
      </w:r>
    </w:p>
    <w:p w14:paraId="0F8DFFC5">
      <w:pPr>
        <w:pStyle w:val="202"/>
        <w:shd w:val="clear" w:color="auto" w:fill="auto"/>
        <w:spacing w:before="0" w:after="0" w:line="490" w:lineRule="exact"/>
        <w:ind w:firstLine="760"/>
      </w:pPr>
      <w:r>
        <w:t>использовать справочную литературу для поиска информации, в том числе Интернет (в условиях контролируемого выхода).</w:t>
      </w:r>
    </w:p>
    <w:p w14:paraId="60011F35">
      <w:pPr>
        <w:pStyle w:val="202"/>
        <w:shd w:val="clear" w:color="auto" w:fill="auto"/>
        <w:spacing w:before="0" w:after="0" w:line="490" w:lineRule="exact"/>
        <w:ind w:firstLine="760"/>
      </w:pPr>
      <w:r>
        <w:t>У обучающегося будут сформированы следующие действия общения как часть коммуникативных универсальных учебных действий:</w:t>
      </w:r>
    </w:p>
    <w:p w14:paraId="2674C4D7">
      <w:pPr>
        <w:pStyle w:val="202"/>
        <w:shd w:val="clear" w:color="auto" w:fill="auto"/>
        <w:spacing w:before="0" w:after="0" w:line="490" w:lineRule="exact"/>
        <w:ind w:firstLine="760"/>
      </w:pPr>
      <w:r>
        <w:t>использовать математическую терминологию для записи решения предметной или практической задачи;</w:t>
      </w:r>
    </w:p>
    <w:p w14:paraId="440D5394">
      <w:pPr>
        <w:pStyle w:val="202"/>
        <w:shd w:val="clear" w:color="auto" w:fill="auto"/>
        <w:spacing w:before="0" w:after="0" w:line="490" w:lineRule="exact"/>
        <w:ind w:firstLine="760"/>
      </w:pPr>
      <w:r>
        <w:t>приводить примеры и контрпримеры для подтверждения или опровержения вывода, гипотезы;</w:t>
      </w:r>
    </w:p>
    <w:p w14:paraId="1CD3245D">
      <w:pPr>
        <w:pStyle w:val="202"/>
        <w:shd w:val="clear" w:color="auto" w:fill="auto"/>
        <w:spacing w:before="0" w:after="0" w:line="490" w:lineRule="exact"/>
        <w:ind w:firstLine="760"/>
      </w:pPr>
      <w:r>
        <w:t>конструировать, читать числовое выражение;</w:t>
      </w:r>
    </w:p>
    <w:p w14:paraId="085E21B7">
      <w:pPr>
        <w:pStyle w:val="202"/>
        <w:shd w:val="clear" w:color="auto" w:fill="auto"/>
        <w:spacing w:before="0" w:after="0" w:line="490" w:lineRule="exact"/>
        <w:ind w:firstLine="760"/>
      </w:pPr>
      <w:r>
        <w:t>описывать практическую ситуацию с использованием изученной терминологии;</w:t>
      </w:r>
    </w:p>
    <w:p w14:paraId="732D896A">
      <w:pPr>
        <w:pStyle w:val="202"/>
        <w:shd w:val="clear" w:color="auto" w:fill="auto"/>
        <w:spacing w:before="0" w:after="0" w:line="490" w:lineRule="exact"/>
        <w:ind w:firstLine="760"/>
      </w:pPr>
      <w:r>
        <w:t>характеризовать математические объекты, явления и события с помощью изученных величин;</w:t>
      </w:r>
    </w:p>
    <w:p w14:paraId="6493BDBE">
      <w:pPr>
        <w:pStyle w:val="202"/>
        <w:shd w:val="clear" w:color="auto" w:fill="auto"/>
        <w:spacing w:before="0" w:after="0" w:line="490" w:lineRule="exact"/>
        <w:ind w:firstLine="760"/>
      </w:pPr>
      <w:r>
        <w:t>составлять инструкцию, записывать рассуждение;</w:t>
      </w:r>
    </w:p>
    <w:p w14:paraId="03ABF006">
      <w:pPr>
        <w:pStyle w:val="202"/>
        <w:shd w:val="clear" w:color="auto" w:fill="auto"/>
        <w:spacing w:before="0" w:after="0" w:line="490" w:lineRule="exact"/>
        <w:ind w:firstLine="760"/>
      </w:pPr>
      <w:r>
        <w:t>инициировать обсуждение разных способов выполнения задания, поиск ошибок в решении.</w:t>
      </w:r>
    </w:p>
    <w:p w14:paraId="5AE82C78">
      <w:pPr>
        <w:pStyle w:val="202"/>
        <w:shd w:val="clear" w:color="auto" w:fill="auto"/>
        <w:spacing w:before="0" w:after="0" w:line="490" w:lineRule="exact"/>
        <w:ind w:firstLine="76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E4CEFE1">
      <w:pPr>
        <w:pStyle w:val="202"/>
        <w:shd w:val="clear" w:color="auto" w:fill="auto"/>
        <w:spacing w:before="0" w:after="0" w:line="490" w:lineRule="exact"/>
        <w:ind w:firstLine="78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1A62A824">
      <w:pPr>
        <w:pStyle w:val="202"/>
        <w:shd w:val="clear" w:color="auto" w:fill="auto"/>
        <w:spacing w:before="0" w:after="0" w:line="490" w:lineRule="exact"/>
        <w:ind w:firstLine="780"/>
        <w:jc w:val="left"/>
      </w:pPr>
      <w: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7B9B6657">
      <w:pPr>
        <w:pStyle w:val="202"/>
        <w:shd w:val="clear" w:color="auto" w:fill="auto"/>
        <w:spacing w:before="0" w:after="0" w:line="490" w:lineRule="exact"/>
        <w:ind w:firstLine="780"/>
        <w:jc w:val="left"/>
      </w:pPr>
      <w:r>
        <w:t>У обучающегося будут сформированы следующие умения совместной деятельности:</w:t>
      </w:r>
    </w:p>
    <w:p w14:paraId="23A69264">
      <w:pPr>
        <w:pStyle w:val="202"/>
        <w:shd w:val="clear" w:color="auto" w:fill="auto"/>
        <w:spacing w:before="0" w:after="0" w:line="490" w:lineRule="exact"/>
        <w:ind w:firstLine="78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3B0D536">
      <w:pPr>
        <w:pStyle w:val="202"/>
        <w:shd w:val="clear" w:color="auto" w:fill="auto"/>
        <w:spacing w:before="0" w:after="0" w:line="490" w:lineRule="exact"/>
        <w:ind w:firstLine="78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0E0F7B21">
      <w:pPr>
        <w:pStyle w:val="202"/>
        <w:shd w:val="clear" w:color="auto" w:fill="auto"/>
        <w:tabs>
          <w:tab w:val="left" w:pos="3686"/>
          <w:tab w:val="left" w:pos="5136"/>
          <w:tab w:val="left" w:pos="6523"/>
          <w:tab w:val="left" w:pos="8179"/>
          <w:tab w:val="left" w:pos="8736"/>
        </w:tabs>
        <w:spacing w:before="0" w:after="0" w:line="490" w:lineRule="exact"/>
        <w:ind w:firstLine="780"/>
      </w:pPr>
      <w:r>
        <w:t>Планируемые</w:t>
      </w:r>
      <w:r>
        <w:tab/>
      </w:r>
      <w:r>
        <w:t>результаты</w:t>
      </w:r>
      <w:r>
        <w:tab/>
      </w:r>
      <w:r>
        <w:t>освоения</w:t>
      </w:r>
      <w:r>
        <w:tab/>
      </w:r>
      <w:r>
        <w:t>программы</w:t>
      </w:r>
      <w:r>
        <w:tab/>
      </w:r>
      <w:r>
        <w:t>по</w:t>
      </w:r>
      <w:r>
        <w:tab/>
      </w:r>
      <w:r>
        <w:t>математике</w:t>
      </w:r>
    </w:p>
    <w:p w14:paraId="675D7892">
      <w:pPr>
        <w:pStyle w:val="202"/>
        <w:shd w:val="clear" w:color="auto" w:fill="auto"/>
        <w:spacing w:before="0" w:after="0" w:line="490" w:lineRule="exact"/>
      </w:pPr>
      <w:r>
        <w:t>на уровне начального общего образования.</w:t>
      </w:r>
    </w:p>
    <w:p w14:paraId="72B2C56A">
      <w:pPr>
        <w:pStyle w:val="202"/>
        <w:shd w:val="clear" w:color="auto" w:fill="auto"/>
        <w:tabs>
          <w:tab w:val="left" w:pos="1917"/>
          <w:tab w:val="left" w:pos="3686"/>
          <w:tab w:val="left" w:pos="5136"/>
          <w:tab w:val="left" w:pos="6523"/>
          <w:tab w:val="left" w:pos="8179"/>
          <w:tab w:val="left" w:pos="8736"/>
        </w:tabs>
        <w:spacing w:before="0" w:after="0" w:line="490" w:lineRule="exact"/>
      </w:pPr>
      <w:r>
        <w:t>Личностные</w:t>
      </w:r>
      <w:r>
        <w:tab/>
      </w:r>
      <w:r>
        <w:t>результаты</w:t>
      </w:r>
      <w:r>
        <w:tab/>
      </w:r>
      <w:r>
        <w:t>освоения</w:t>
      </w:r>
      <w:r>
        <w:tab/>
      </w:r>
      <w:r>
        <w:t>программы</w:t>
      </w:r>
      <w:r>
        <w:tab/>
      </w:r>
      <w:r>
        <w:t>по</w:t>
      </w:r>
      <w:r>
        <w:tab/>
      </w:r>
      <w:r>
        <w:t>математике</w:t>
      </w:r>
    </w:p>
    <w:p w14:paraId="273FBA68">
      <w:pPr>
        <w:pStyle w:val="202"/>
        <w:shd w:val="clear" w:color="auto" w:fill="auto"/>
        <w:spacing w:before="0" w:after="0" w:line="490" w:lineRule="exact"/>
      </w:pPr>
      <w: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C98FD62">
      <w:pPr>
        <w:pStyle w:val="202"/>
        <w:shd w:val="clear" w:color="auto" w:fill="auto"/>
        <w:spacing w:before="0" w:after="0" w:line="490" w:lineRule="exact"/>
        <w:ind w:firstLine="78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3078AF0E">
      <w:pPr>
        <w:pStyle w:val="202"/>
        <w:shd w:val="clear" w:color="auto" w:fill="auto"/>
        <w:spacing w:before="0" w:after="0" w:line="490" w:lineRule="exact"/>
        <w:ind w:firstLine="78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4FBD71A3">
      <w:pPr>
        <w:pStyle w:val="202"/>
        <w:shd w:val="clear" w:color="auto" w:fill="auto"/>
        <w:spacing w:before="0" w:after="0" w:line="490" w:lineRule="exact"/>
        <w:ind w:firstLine="76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72A21F4">
      <w:pPr>
        <w:pStyle w:val="202"/>
        <w:shd w:val="clear" w:color="auto" w:fill="auto"/>
        <w:spacing w:before="0" w:after="0" w:line="490" w:lineRule="exact"/>
        <w:ind w:firstLine="760"/>
      </w:pPr>
      <w:r>
        <w:t>осваивать навыки организации безопасного поведения в информационной</w:t>
      </w:r>
    </w:p>
    <w:p w14:paraId="18EEDFCF">
      <w:pPr>
        <w:pStyle w:val="202"/>
        <w:shd w:val="clear" w:color="auto" w:fill="auto"/>
        <w:spacing w:before="0" w:after="0" w:line="490" w:lineRule="exact"/>
        <w:jc w:val="left"/>
      </w:pPr>
      <w:r>
        <w:t>среде;</w:t>
      </w:r>
    </w:p>
    <w:p w14:paraId="53B75E9E">
      <w:pPr>
        <w:pStyle w:val="202"/>
        <w:shd w:val="clear" w:color="auto" w:fill="auto"/>
        <w:spacing w:before="0" w:after="0" w:line="490" w:lineRule="exact"/>
        <w:ind w:firstLine="76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3E90D3D0">
      <w:pPr>
        <w:pStyle w:val="202"/>
        <w:shd w:val="clear" w:color="auto" w:fill="auto"/>
        <w:spacing w:before="0" w:after="0" w:line="490" w:lineRule="exact"/>
        <w:ind w:firstLine="76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080AFFE5">
      <w:pPr>
        <w:pStyle w:val="202"/>
        <w:shd w:val="clear" w:color="auto" w:fill="auto"/>
        <w:spacing w:before="0" w:after="0" w:line="490" w:lineRule="exact"/>
        <w:ind w:firstLine="76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4FCCADC">
      <w:pPr>
        <w:pStyle w:val="202"/>
        <w:shd w:val="clear" w:color="auto" w:fill="auto"/>
        <w:spacing w:before="0" w:after="0" w:line="490" w:lineRule="exact"/>
        <w:ind w:firstLine="76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6848F126">
      <w:pPr>
        <w:pStyle w:val="202"/>
        <w:shd w:val="clear" w:color="auto" w:fill="auto"/>
        <w:spacing w:before="0" w:after="0" w:line="490" w:lineRule="exact"/>
        <w:ind w:firstLine="760"/>
      </w:pPr>
      <w:r>
        <w:t>пользоваться разнообразными информационными средствами для решения предложенных и самостоятельно выбранных учебных проблем, задач.</w:t>
      </w:r>
    </w:p>
    <w:p w14:paraId="195575F8">
      <w:pPr>
        <w:pStyle w:val="202"/>
        <w:shd w:val="clear" w:color="auto" w:fill="auto"/>
        <w:spacing w:before="0" w:after="0" w:line="490" w:lineRule="exact"/>
        <w:ind w:firstLine="760"/>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7AAD39">
      <w:pPr>
        <w:pStyle w:val="202"/>
        <w:shd w:val="clear" w:color="auto" w:fill="auto"/>
        <w:spacing w:before="0" w:after="0"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14:paraId="575DCE70">
      <w:pPr>
        <w:pStyle w:val="202"/>
        <w:shd w:val="clear" w:color="auto" w:fill="auto"/>
        <w:spacing w:before="0" w:after="0" w:line="490" w:lineRule="exact"/>
        <w:ind w:firstLine="760"/>
      </w:pPr>
      <w:r>
        <w:t>применять базовые логические универсальные действия: сравнение, анализ, классификация (группировка), обобщение;</w:t>
      </w:r>
    </w:p>
    <w:p w14:paraId="224E66AE">
      <w:pPr>
        <w:pStyle w:val="202"/>
        <w:shd w:val="clear" w:color="auto" w:fill="auto"/>
        <w:spacing w:before="0" w:after="0" w:line="490" w:lineRule="exact"/>
        <w:ind w:firstLine="760"/>
      </w:pPr>
      <w:r>
        <w:t>приобретать практические графические и измерительные навыки для успешного решения учебных и житейских задач;</w:t>
      </w:r>
    </w:p>
    <w:p w14:paraId="7A9ED912">
      <w:pPr>
        <w:pStyle w:val="202"/>
        <w:shd w:val="clear" w:color="auto" w:fill="auto"/>
        <w:spacing w:before="0" w:after="0" w:line="490" w:lineRule="exact"/>
        <w:ind w:firstLine="760"/>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747AE4BA">
      <w:pPr>
        <w:pStyle w:val="202"/>
        <w:shd w:val="clear" w:color="auto" w:fill="auto"/>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48DEBE2">
      <w:pPr>
        <w:pStyle w:val="202"/>
        <w:shd w:val="clear" w:color="auto" w:fill="auto"/>
        <w:spacing w:before="0" w:after="0" w:line="490" w:lineRule="exact"/>
        <w:ind w:firstLine="760"/>
      </w:pPr>
      <w:r>
        <w:t>проявлять способность ориентироваться в учебном материале разных разделов курса математики;</w:t>
      </w:r>
    </w:p>
    <w:p w14:paraId="64C4147B">
      <w:pPr>
        <w:pStyle w:val="202"/>
        <w:shd w:val="clear" w:color="auto" w:fill="auto"/>
        <w:spacing w:before="0" w:after="0" w:line="490" w:lineRule="exact"/>
        <w:ind w:firstLine="760"/>
      </w:pPr>
      <w:r>
        <w:t>понимать и использовать математическую терминологию: различать, характеризовать, использовать для решения учебных и практических задач;</w:t>
      </w:r>
    </w:p>
    <w:p w14:paraId="1F48D74B">
      <w:pPr>
        <w:pStyle w:val="202"/>
        <w:shd w:val="clear" w:color="auto" w:fill="auto"/>
        <w:spacing w:before="0" w:after="0" w:line="490" w:lineRule="exact"/>
        <w:ind w:firstLine="760"/>
      </w:pPr>
      <w:r>
        <w:t>применять изученные методы познания (измерение, моделирование, перебор вариантов).</w:t>
      </w:r>
    </w:p>
    <w:p w14:paraId="4A37BF10">
      <w:pPr>
        <w:pStyle w:val="202"/>
        <w:shd w:val="clear" w:color="auto" w:fill="auto"/>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14:paraId="360D3FF9">
      <w:pPr>
        <w:pStyle w:val="202"/>
        <w:shd w:val="clear" w:color="auto" w:fill="auto"/>
        <w:spacing w:before="0" w:after="0" w:line="490" w:lineRule="exact"/>
        <w:ind w:firstLine="760"/>
      </w:pPr>
      <w:r>
        <w:t>находить и использовать для решения учебных задач текстовую, графическую информацию в разных источниках информационной среды;</w:t>
      </w:r>
    </w:p>
    <w:p w14:paraId="49346F31">
      <w:pPr>
        <w:pStyle w:val="202"/>
        <w:shd w:val="clear" w:color="auto" w:fill="auto"/>
        <w:spacing w:before="0" w:after="0" w:line="490" w:lineRule="exact"/>
        <w:ind w:firstLine="760"/>
      </w:pPr>
      <w:r>
        <w:t>читать, интерпретировать графически представленную информацию (схему, таблицу, диаграмму, другую модель);</w:t>
      </w:r>
    </w:p>
    <w:p w14:paraId="00D211B1">
      <w:pPr>
        <w:pStyle w:val="202"/>
        <w:shd w:val="clear" w:color="auto" w:fill="auto"/>
        <w:spacing w:before="0" w:after="0" w:line="490" w:lineRule="exact"/>
        <w:ind w:firstLine="76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6A207D1B">
      <w:pPr>
        <w:pStyle w:val="202"/>
        <w:shd w:val="clear" w:color="auto" w:fill="auto"/>
        <w:spacing w:before="0" w:after="0" w:line="490" w:lineRule="exact"/>
        <w:ind w:firstLine="760"/>
      </w:pPr>
      <w:r>
        <w:t>принимать правила, безопасно использовать предлагаемые электронные средства и источники информации.</w:t>
      </w:r>
    </w:p>
    <w:p w14:paraId="033D2ABC">
      <w:pPr>
        <w:pStyle w:val="202"/>
        <w:shd w:val="clear" w:color="auto" w:fill="auto"/>
        <w:spacing w:before="0" w:after="0" w:line="490" w:lineRule="exact"/>
        <w:ind w:firstLine="760"/>
      </w:pPr>
      <w:r>
        <w:t>У обучающегося будут сформированы следующие действия общения как часть коммуникативных универсальных учебных действий:</w:t>
      </w:r>
    </w:p>
    <w:p w14:paraId="01C6A537">
      <w:pPr>
        <w:pStyle w:val="202"/>
        <w:shd w:val="clear" w:color="auto" w:fill="auto"/>
        <w:spacing w:before="0" w:after="0" w:line="490" w:lineRule="exact"/>
        <w:ind w:firstLine="760"/>
      </w:pPr>
      <w:r>
        <w:t>конструировать утверждения, проверять их истинность;</w:t>
      </w:r>
    </w:p>
    <w:p w14:paraId="19981053">
      <w:pPr>
        <w:pStyle w:val="202"/>
        <w:shd w:val="clear" w:color="auto" w:fill="auto"/>
        <w:spacing w:before="0" w:after="0" w:line="490" w:lineRule="exact"/>
        <w:ind w:firstLine="760"/>
      </w:pPr>
      <w:r>
        <w:t>использовать текст задания для объяснения способа и хода решения математической задачи;</w:t>
      </w:r>
    </w:p>
    <w:p w14:paraId="1D2C3B2E">
      <w:pPr>
        <w:pStyle w:val="202"/>
        <w:shd w:val="clear" w:color="auto" w:fill="auto"/>
        <w:spacing w:before="0" w:after="0" w:line="490" w:lineRule="exact"/>
        <w:ind w:firstLine="780"/>
        <w:jc w:val="left"/>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3101AEF">
      <w:pPr>
        <w:pStyle w:val="202"/>
        <w:shd w:val="clear" w:color="auto" w:fill="auto"/>
        <w:spacing w:before="0" w:after="0" w:line="490" w:lineRule="exact"/>
        <w:ind w:firstLine="78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6F6CEFFA">
      <w:pPr>
        <w:pStyle w:val="202"/>
        <w:shd w:val="clear" w:color="auto" w:fill="auto"/>
        <w:spacing w:before="0" w:after="0" w:line="490" w:lineRule="exact"/>
        <w:ind w:firstLine="780"/>
      </w:pPr>
      <w:r>
        <w:t>ориентироваться в алгоритмах: воспроизводить, дополнять, исправлять деформированные;</w:t>
      </w:r>
    </w:p>
    <w:p w14:paraId="4BDD8B07">
      <w:pPr>
        <w:pStyle w:val="202"/>
        <w:shd w:val="clear" w:color="auto" w:fill="auto"/>
        <w:spacing w:before="0" w:after="0" w:line="490" w:lineRule="exact"/>
        <w:ind w:firstLine="780"/>
        <w:jc w:val="left"/>
      </w:pPr>
      <w:r>
        <w:t>самостоятельно составлять тексты заданий, аналогичные типовым изученным.</w:t>
      </w:r>
    </w:p>
    <w:p w14:paraId="7EC0EC4E">
      <w:pPr>
        <w:pStyle w:val="202"/>
        <w:shd w:val="clear" w:color="auto" w:fill="auto"/>
        <w:spacing w:before="0" w:after="0" w:line="490" w:lineRule="exact"/>
        <w:ind w:firstLine="780"/>
        <w:jc w:val="left"/>
      </w:pPr>
      <w:r>
        <w:t>У</w:t>
      </w:r>
      <w:r>
        <w:tab/>
      </w:r>
      <w:r>
        <w:t>обучающегося</w:t>
      </w:r>
      <w:r>
        <w:tab/>
      </w:r>
      <w:r>
        <w:t>будут</w:t>
      </w:r>
      <w:r>
        <w:tab/>
      </w:r>
      <w:r>
        <w:t>сформированы</w:t>
      </w:r>
      <w:r>
        <w:tab/>
      </w:r>
      <w:r>
        <w:t>следующие</w:t>
      </w:r>
      <w:r>
        <w:tab/>
      </w:r>
      <w:r>
        <w:t>действия</w:t>
      </w:r>
    </w:p>
    <w:p w14:paraId="55282EC3">
      <w:pPr>
        <w:pStyle w:val="202"/>
        <w:shd w:val="clear" w:color="auto" w:fill="auto"/>
        <w:spacing w:before="0" w:after="0" w:line="490" w:lineRule="exact"/>
        <w:jc w:val="left"/>
      </w:pPr>
      <w:r>
        <w:t>самоорганизации как часть регулятивных универсальных учебных действий:</w:t>
      </w:r>
    </w:p>
    <w:p w14:paraId="130F3CDA">
      <w:pPr>
        <w:pStyle w:val="202"/>
        <w:shd w:val="clear" w:color="auto" w:fill="auto"/>
        <w:spacing w:before="0" w:after="0" w:line="490" w:lineRule="exact"/>
        <w:ind w:firstLine="780"/>
        <w:jc w:val="left"/>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5C93D091">
      <w:pPr>
        <w:pStyle w:val="202"/>
        <w:shd w:val="clear" w:color="auto" w:fill="auto"/>
        <w:spacing w:before="0" w:after="0" w:line="490" w:lineRule="exact"/>
        <w:ind w:firstLine="780"/>
      </w:pPr>
      <w:r>
        <w:t>выполнять правила безопасного использования электронных средств, предлагаемых в процессе обучения.</w:t>
      </w:r>
    </w:p>
    <w:p w14:paraId="3024A5E2">
      <w:pPr>
        <w:pStyle w:val="202"/>
        <w:shd w:val="clear" w:color="auto" w:fill="auto"/>
        <w:spacing w:before="0" w:after="0" w:line="490" w:lineRule="exact"/>
        <w:ind w:firstLine="780"/>
      </w:pPr>
      <w:r>
        <w:t>У</w:t>
      </w:r>
      <w:r>
        <w:tab/>
      </w:r>
      <w:r>
        <w:t>обучающегося</w:t>
      </w:r>
      <w:r>
        <w:tab/>
      </w:r>
      <w:r>
        <w:t>будут</w:t>
      </w:r>
      <w:r>
        <w:tab/>
      </w:r>
      <w:r>
        <w:t>сформированы</w:t>
      </w:r>
      <w:r>
        <w:tab/>
      </w:r>
      <w:r>
        <w:t>следующие</w:t>
      </w:r>
      <w:r>
        <w:tab/>
      </w:r>
      <w:r>
        <w:t>действия</w:t>
      </w:r>
    </w:p>
    <w:p w14:paraId="217364FE">
      <w:pPr>
        <w:pStyle w:val="202"/>
        <w:shd w:val="clear" w:color="auto" w:fill="auto"/>
        <w:spacing w:before="0" w:after="0" w:line="490" w:lineRule="exact"/>
        <w:jc w:val="left"/>
      </w:pPr>
      <w:r>
        <w:t>самоконтроля как часть регулятивных универсальных учебных действий:</w:t>
      </w:r>
    </w:p>
    <w:p w14:paraId="3044933C">
      <w:pPr>
        <w:pStyle w:val="202"/>
        <w:shd w:val="clear" w:color="auto" w:fill="auto"/>
        <w:spacing w:before="0" w:after="0" w:line="490" w:lineRule="exact"/>
        <w:ind w:firstLine="780"/>
        <w:jc w:val="left"/>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32E4868A">
      <w:pPr>
        <w:pStyle w:val="202"/>
        <w:shd w:val="clear" w:color="auto" w:fill="auto"/>
        <w:spacing w:before="0" w:after="0" w:line="490" w:lineRule="exact"/>
        <w:ind w:firstLine="78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899CFA5">
      <w:pPr>
        <w:pStyle w:val="202"/>
        <w:shd w:val="clear" w:color="auto" w:fill="auto"/>
        <w:spacing w:before="0" w:after="0" w:line="490" w:lineRule="exact"/>
        <w:ind w:firstLine="780"/>
      </w:pPr>
      <w:r>
        <w:t>оценивать рациональность своих действий, давать им качественную характеристику.</w:t>
      </w:r>
    </w:p>
    <w:p w14:paraId="2FC8765B">
      <w:pPr>
        <w:pStyle w:val="202"/>
        <w:shd w:val="clear" w:color="auto" w:fill="auto"/>
        <w:spacing w:before="0" w:after="0" w:line="490" w:lineRule="exact"/>
        <w:ind w:firstLine="780"/>
      </w:pPr>
      <w:r>
        <w:t>У обучающегося будут сформированы умения совместной деятельности:</w:t>
      </w:r>
    </w:p>
    <w:p w14:paraId="2734FCEB">
      <w:pPr>
        <w:pStyle w:val="202"/>
        <w:shd w:val="clear" w:color="auto" w:fill="auto"/>
        <w:spacing w:before="0" w:after="0" w:line="490" w:lineRule="exact"/>
        <w:ind w:firstLine="74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78426839">
      <w:pPr>
        <w:pStyle w:val="202"/>
        <w:shd w:val="clear" w:color="auto" w:fill="auto"/>
        <w:spacing w:before="0" w:after="0" w:line="490" w:lineRule="exact"/>
        <w:ind w:firstLine="74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C22360F">
      <w:pPr>
        <w:pStyle w:val="202"/>
        <w:shd w:val="clear" w:color="auto" w:fill="auto"/>
        <w:spacing w:before="0" w:after="0" w:line="490" w:lineRule="exact"/>
        <w:ind w:firstLine="740"/>
      </w:pPr>
      <w: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2CBD18E0">
      <w:pPr>
        <w:pStyle w:val="202"/>
        <w:shd w:val="clear" w:color="auto" w:fill="auto"/>
        <w:spacing w:before="0" w:after="0" w:line="490" w:lineRule="exact"/>
        <w:ind w:firstLine="740"/>
      </w:pPr>
      <w:r>
        <w:t>называть и различать компоненты действий сложения (слагаемые, сумма) и вычитания (уменьшаемое, вычитаемое, разность);</w:t>
      </w:r>
    </w:p>
    <w:p w14:paraId="4DD431D7">
      <w:pPr>
        <w:pStyle w:val="202"/>
        <w:shd w:val="clear" w:color="auto" w:fill="auto"/>
        <w:spacing w:before="0" w:after="0" w:line="490" w:lineRule="exact"/>
        <w:ind w:firstLine="740"/>
      </w:pPr>
      <w:r>
        <w:t>решать текстовые задачи в одно действие на сложение и вычитание: выделять условие и требование (вопрос);</w:t>
      </w:r>
    </w:p>
    <w:p w14:paraId="08DAFAE0">
      <w:pPr>
        <w:pStyle w:val="202"/>
        <w:shd w:val="clear" w:color="auto" w:fill="auto"/>
        <w:spacing w:before="0" w:after="0" w:line="490" w:lineRule="exact"/>
        <w:ind w:firstLine="740"/>
      </w:pPr>
      <w:r>
        <w:t>сравнивать объекты по длине, устанавливая между ними соотношение «длиннее-короче», «выше-ниже», «шире-уже»;</w:t>
      </w:r>
    </w:p>
    <w:p w14:paraId="18A79ADB">
      <w:pPr>
        <w:pStyle w:val="202"/>
        <w:shd w:val="clear" w:color="auto" w:fill="auto"/>
        <w:spacing w:before="0" w:after="0" w:line="490" w:lineRule="exact"/>
        <w:ind w:left="740" w:right="1820"/>
        <w:jc w:val="left"/>
      </w:pPr>
      <w:r>
        <w:t>измерять длину отрезка (в см), чертить отрезок заданной длины; различать число и цифру;</w:t>
      </w:r>
    </w:p>
    <w:p w14:paraId="187B4825">
      <w:pPr>
        <w:pStyle w:val="202"/>
        <w:shd w:val="clear" w:color="auto" w:fill="auto"/>
        <w:spacing w:before="0" w:after="0" w:line="490" w:lineRule="exact"/>
        <w:ind w:firstLine="740"/>
      </w:pPr>
      <w:r>
        <w:t>распознавать геометрические фигуры: круг, треугольник, прямоугольник (квадрат), отрезок;</w:t>
      </w:r>
    </w:p>
    <w:p w14:paraId="1859983D">
      <w:pPr>
        <w:pStyle w:val="202"/>
        <w:shd w:val="clear" w:color="auto" w:fill="auto"/>
        <w:spacing w:before="0" w:after="0" w:line="490" w:lineRule="exact"/>
        <w:ind w:firstLine="740"/>
      </w:pPr>
      <w:r>
        <w:t>устанавливать между объектами соотношения: «слева-справа», «спереди- сзади», между;</w:t>
      </w:r>
    </w:p>
    <w:p w14:paraId="3C56E987">
      <w:pPr>
        <w:pStyle w:val="202"/>
        <w:shd w:val="clear" w:color="auto" w:fill="auto"/>
        <w:spacing w:before="0" w:after="0" w:line="490" w:lineRule="exact"/>
        <w:ind w:firstLine="760"/>
      </w:pPr>
      <w:r>
        <w:t>распознавать верные (истинные) и неверные (ложные) утверждения относительно заданного набора объектов/предметов;</w:t>
      </w:r>
    </w:p>
    <w:p w14:paraId="48E0108F">
      <w:pPr>
        <w:pStyle w:val="202"/>
        <w:shd w:val="clear" w:color="auto" w:fill="auto"/>
        <w:spacing w:before="0" w:after="0" w:line="490" w:lineRule="exact"/>
        <w:ind w:firstLine="760"/>
      </w:pPr>
      <w:r>
        <w:t>группировать объекты по заданному признаку, находить и называть закономерности в ряду объектов повседневной жизни;</w:t>
      </w:r>
    </w:p>
    <w:p w14:paraId="0C2E4E33">
      <w:pPr>
        <w:pStyle w:val="202"/>
        <w:shd w:val="clear" w:color="auto" w:fill="auto"/>
        <w:spacing w:before="0" w:after="0" w:line="490" w:lineRule="exact"/>
        <w:ind w:firstLine="760"/>
      </w:pPr>
      <w:r>
        <w:t>различать строки и столбцы таблицы, вносить данное в таблицу, извлекать данное или данные из таблицы;</w:t>
      </w:r>
    </w:p>
    <w:p w14:paraId="5A20253A">
      <w:pPr>
        <w:pStyle w:val="202"/>
        <w:shd w:val="clear" w:color="auto" w:fill="auto"/>
        <w:spacing w:before="0" w:after="0" w:line="490" w:lineRule="exact"/>
        <w:ind w:left="760" w:right="1980"/>
        <w:jc w:val="left"/>
      </w:pPr>
      <w:r>
        <w:t>сравнивать два объекта (числа, геометрические фигуры); распределять объекты на две группы по заданному основанию.</w:t>
      </w:r>
    </w:p>
    <w:p w14:paraId="4DE46FA7">
      <w:pPr>
        <w:pStyle w:val="202"/>
        <w:shd w:val="clear" w:color="auto" w:fill="auto"/>
        <w:spacing w:before="0" w:after="0" w:line="490" w:lineRule="exact"/>
        <w:ind w:left="760" w:right="1980"/>
        <w:jc w:val="left"/>
      </w:pPr>
      <w:r>
        <w:t>К концу обучения во 2 классе обучающийся получит следующие предметные результаты по отдельным темам программы по математике:</w:t>
      </w:r>
    </w:p>
    <w:p w14:paraId="7CD5DEDC">
      <w:pPr>
        <w:pStyle w:val="202"/>
        <w:shd w:val="clear" w:color="auto" w:fill="auto"/>
        <w:spacing w:before="0" w:after="0" w:line="490" w:lineRule="exact"/>
        <w:ind w:firstLine="760"/>
        <w:jc w:val="left"/>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08CF884A">
      <w:pPr>
        <w:pStyle w:val="202"/>
        <w:shd w:val="clear" w:color="auto" w:fill="auto"/>
        <w:spacing w:before="0" w:after="0" w:line="490" w:lineRule="exact"/>
        <w:ind w:firstLine="76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2E5E44EA">
      <w:pPr>
        <w:pStyle w:val="202"/>
        <w:shd w:val="clear" w:color="auto" w:fill="auto"/>
        <w:spacing w:before="0" w:after="0" w:line="490" w:lineRule="exact"/>
        <w:ind w:firstLine="76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448869D2">
      <w:pPr>
        <w:pStyle w:val="202"/>
        <w:shd w:val="clear" w:color="auto" w:fill="auto"/>
        <w:spacing w:before="0" w:after="0" w:line="490" w:lineRule="exact"/>
        <w:ind w:firstLine="760"/>
      </w:pPr>
      <w:r>
        <w:t>называть и различать компоненты действий умножения (множители, произведение), деления (делимое, делитель, частное);</w:t>
      </w:r>
    </w:p>
    <w:p w14:paraId="4087E80F">
      <w:pPr>
        <w:pStyle w:val="202"/>
        <w:shd w:val="clear" w:color="auto" w:fill="auto"/>
        <w:spacing w:before="0" w:after="0" w:line="490" w:lineRule="exact"/>
        <w:ind w:firstLine="760"/>
      </w:pPr>
      <w:r>
        <w:t>находить неизвестный компонент сложения, вычитания;</w:t>
      </w:r>
    </w:p>
    <w:p w14:paraId="0F57689A">
      <w:pPr>
        <w:pStyle w:val="202"/>
        <w:shd w:val="clear" w:color="auto" w:fill="auto"/>
        <w:spacing w:before="0" w:after="0" w:line="490" w:lineRule="exact"/>
        <w:ind w:firstLine="76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5844C788">
      <w:pPr>
        <w:pStyle w:val="202"/>
        <w:shd w:val="clear" w:color="auto" w:fill="auto"/>
        <w:spacing w:before="0" w:after="0" w:line="490" w:lineRule="exact"/>
        <w:ind w:firstLine="760"/>
      </w:pPr>
      <w:r>
        <w:t>определять с помощью измерительных инструментов длину, определять время с помощью часов;</w:t>
      </w:r>
    </w:p>
    <w:p w14:paraId="6EDF8EA4">
      <w:pPr>
        <w:pStyle w:val="202"/>
        <w:shd w:val="clear" w:color="auto" w:fill="auto"/>
        <w:spacing w:before="0" w:after="0" w:line="490" w:lineRule="exact"/>
        <w:ind w:firstLine="760"/>
      </w:pPr>
      <w:r>
        <w:t>сравнивать величины длины, массы, времени, стоимости, устанавливая между ними соотношение «больше или меньше на»;</w:t>
      </w:r>
    </w:p>
    <w:p w14:paraId="1E800AEE">
      <w:pPr>
        <w:pStyle w:val="202"/>
        <w:shd w:val="clear" w:color="auto" w:fill="auto"/>
        <w:spacing w:before="0" w:after="0" w:line="490" w:lineRule="exact"/>
        <w:ind w:firstLine="74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30CDDF55">
      <w:pPr>
        <w:pStyle w:val="202"/>
        <w:shd w:val="clear" w:color="auto" w:fill="auto"/>
        <w:spacing w:before="0" w:after="0" w:line="490" w:lineRule="exact"/>
        <w:ind w:firstLine="740"/>
        <w:jc w:val="left"/>
      </w:pPr>
      <w: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3B11D232">
      <w:pPr>
        <w:pStyle w:val="202"/>
        <w:shd w:val="clear" w:color="auto" w:fill="auto"/>
        <w:spacing w:before="0" w:after="0" w:line="490" w:lineRule="exact"/>
        <w:ind w:firstLine="740"/>
      </w:pPr>
      <w:r>
        <w:t>распознавать верные (истинные) и неверные (ложные) утверждения со словами «все», «каждый»;</w:t>
      </w:r>
    </w:p>
    <w:p w14:paraId="700A4649">
      <w:pPr>
        <w:pStyle w:val="202"/>
        <w:shd w:val="clear" w:color="auto" w:fill="auto"/>
        <w:spacing w:before="0" w:after="0" w:line="490" w:lineRule="exact"/>
        <w:ind w:firstLine="740"/>
        <w:jc w:val="left"/>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14:paraId="225CC009">
      <w:pPr>
        <w:pStyle w:val="202"/>
        <w:shd w:val="clear" w:color="auto" w:fill="auto"/>
        <w:spacing w:before="0" w:after="0" w:line="490" w:lineRule="exact"/>
        <w:ind w:firstLine="740"/>
        <w:jc w:val="left"/>
      </w:pPr>
      <w: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02AAB0F2">
      <w:pPr>
        <w:pStyle w:val="202"/>
        <w:shd w:val="clear" w:color="auto" w:fill="auto"/>
        <w:spacing w:before="0" w:after="0" w:line="490" w:lineRule="exact"/>
        <w:ind w:left="740" w:right="2120"/>
        <w:jc w:val="left"/>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67FF942B">
      <w:pPr>
        <w:pStyle w:val="202"/>
        <w:shd w:val="clear" w:color="auto" w:fill="auto"/>
        <w:spacing w:before="0" w:after="0" w:line="490" w:lineRule="exact"/>
        <w:ind w:left="740" w:right="2120"/>
        <w:jc w:val="left"/>
      </w:pPr>
      <w:r>
        <w:t>К концу обучения в 3 классе обучающийся получит следующие предметные результаты по отдельным темам программы по математике:</w:t>
      </w:r>
    </w:p>
    <w:p w14:paraId="195299E6">
      <w:pPr>
        <w:pStyle w:val="202"/>
        <w:shd w:val="clear" w:color="auto" w:fill="auto"/>
        <w:spacing w:before="0" w:after="0" w:line="490" w:lineRule="exact"/>
        <w:ind w:firstLine="740"/>
        <w:jc w:val="left"/>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55994226">
      <w:pPr>
        <w:pStyle w:val="202"/>
        <w:shd w:val="clear" w:color="auto" w:fill="auto"/>
        <w:spacing w:before="0" w:after="0" w:line="490" w:lineRule="exact"/>
        <w:ind w:firstLine="760"/>
        <w:jc w:val="left"/>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68018009">
      <w:pPr>
        <w:pStyle w:val="202"/>
        <w:shd w:val="clear" w:color="auto" w:fill="auto"/>
        <w:spacing w:before="0" w:after="0" w:line="490" w:lineRule="exact"/>
        <w:ind w:firstLine="760"/>
      </w:pPr>
      <w:r>
        <w:t>использовать при вычислениях переместительное и сочетательное свойства сложения;</w:t>
      </w:r>
    </w:p>
    <w:p w14:paraId="2352990E">
      <w:pPr>
        <w:pStyle w:val="202"/>
        <w:shd w:val="clear" w:color="auto" w:fill="auto"/>
        <w:spacing w:before="0" w:after="0" w:line="490" w:lineRule="exact"/>
        <w:ind w:firstLine="760"/>
        <w:jc w:val="left"/>
      </w:pPr>
      <w: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7E316B5F">
      <w:pPr>
        <w:pStyle w:val="202"/>
        <w:shd w:val="clear" w:color="auto" w:fill="auto"/>
        <w:spacing w:before="0" w:after="0" w:line="490" w:lineRule="exact"/>
        <w:ind w:firstLine="76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37986A23">
      <w:pPr>
        <w:pStyle w:val="202"/>
        <w:shd w:val="clear" w:color="auto" w:fill="auto"/>
        <w:spacing w:before="0" w:after="0" w:line="490" w:lineRule="exact"/>
        <w:ind w:firstLine="760"/>
        <w:jc w:val="left"/>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277E3A1A">
      <w:pPr>
        <w:pStyle w:val="202"/>
        <w:shd w:val="clear" w:color="auto" w:fill="auto"/>
        <w:spacing w:before="0" w:after="0" w:line="490" w:lineRule="exact"/>
        <w:ind w:firstLine="76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4C7B98EC">
      <w:pPr>
        <w:pStyle w:val="202"/>
        <w:shd w:val="clear" w:color="auto" w:fill="auto"/>
        <w:spacing w:before="0" w:after="0" w:line="490" w:lineRule="exact"/>
        <w:ind w:firstLine="760"/>
      </w:pPr>
      <w:r>
        <w:t>при решении задач выполнять сложение и вычитание однородных величин, умножение и деление величины на однозначное число;</w:t>
      </w:r>
    </w:p>
    <w:p w14:paraId="3BCACF93">
      <w:pPr>
        <w:pStyle w:val="202"/>
        <w:shd w:val="clear" w:color="auto" w:fill="auto"/>
        <w:spacing w:before="0" w:after="0" w:line="490" w:lineRule="exact"/>
        <w:ind w:firstLine="76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3AB5A5DD">
      <w:pPr>
        <w:pStyle w:val="202"/>
        <w:shd w:val="clear" w:color="auto" w:fill="auto"/>
        <w:spacing w:before="0" w:after="0" w:line="490" w:lineRule="exact"/>
        <w:ind w:firstLine="760"/>
      </w:pPr>
      <w:r>
        <w:t>конструировать прямоугольник из данных фигур (квадратов), делить прямоугольник, многоугольник на заданные части;</w:t>
      </w:r>
    </w:p>
    <w:p w14:paraId="44344599">
      <w:pPr>
        <w:pStyle w:val="202"/>
        <w:shd w:val="clear" w:color="auto" w:fill="auto"/>
        <w:spacing w:before="0" w:after="0" w:line="490" w:lineRule="exact"/>
        <w:ind w:firstLine="760"/>
      </w:pPr>
      <w:r>
        <w:t>сравнивать фигуры по площади (наложение, сопоставление числовых значений);</w:t>
      </w:r>
    </w:p>
    <w:p w14:paraId="7593199D">
      <w:pPr>
        <w:pStyle w:val="202"/>
        <w:shd w:val="clear" w:color="auto" w:fill="auto"/>
        <w:spacing w:before="0" w:after="0" w:line="490" w:lineRule="exact"/>
        <w:ind w:firstLine="760"/>
      </w:pPr>
      <w:r>
        <w:t>находить периметр прямоугольника (квадрата), площадь прямоугольника (квадрата);</w:t>
      </w:r>
    </w:p>
    <w:p w14:paraId="16207AB4">
      <w:pPr>
        <w:pStyle w:val="202"/>
        <w:shd w:val="clear" w:color="auto" w:fill="auto"/>
        <w:spacing w:before="0" w:after="0" w:line="490" w:lineRule="exact"/>
        <w:ind w:firstLine="760"/>
      </w:pPr>
      <w:r>
        <w:t>распознавать верные (истинные) и неверные (ложные) утверждения со словами: «все», «некоторые», «и», «каждый», «если..., то...»;</w:t>
      </w:r>
    </w:p>
    <w:p w14:paraId="23FAE190">
      <w:pPr>
        <w:pStyle w:val="202"/>
        <w:shd w:val="clear" w:color="auto" w:fill="auto"/>
        <w:spacing w:before="0" w:after="0" w:line="490" w:lineRule="exact"/>
        <w:ind w:firstLine="760"/>
        <w:jc w:val="left"/>
      </w:pPr>
      <w:r>
        <w:t>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p w14:paraId="4CD5DB4C">
      <w:pPr>
        <w:pStyle w:val="202"/>
        <w:shd w:val="clear" w:color="auto" w:fill="auto"/>
        <w:spacing w:before="0" w:after="0" w:line="490" w:lineRule="exact"/>
        <w:ind w:firstLine="76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50A6597D">
      <w:pPr>
        <w:pStyle w:val="202"/>
        <w:shd w:val="clear" w:color="auto" w:fill="auto"/>
        <w:spacing w:before="0" w:after="0" w:line="490" w:lineRule="exact"/>
        <w:ind w:firstLine="760"/>
      </w:pPr>
      <w:r>
        <w:t>составлять план выполнения учебного задания и следовать ему, выполнять действия по алгоритму;</w:t>
      </w:r>
    </w:p>
    <w:p w14:paraId="337C2457">
      <w:pPr>
        <w:pStyle w:val="202"/>
        <w:shd w:val="clear" w:color="auto" w:fill="auto"/>
        <w:spacing w:before="0" w:after="0" w:line="490" w:lineRule="exact"/>
        <w:ind w:firstLine="760"/>
      </w:pPr>
      <w:r>
        <w:t>сравнивать математические объекты (находить общее, различное, уникальное);</w:t>
      </w:r>
    </w:p>
    <w:p w14:paraId="23CD6F8E">
      <w:pPr>
        <w:pStyle w:val="202"/>
        <w:shd w:val="clear" w:color="auto" w:fill="auto"/>
        <w:spacing w:before="0" w:after="0" w:line="490" w:lineRule="exact"/>
        <w:ind w:firstLine="760"/>
      </w:pPr>
      <w:r>
        <w:t>выбирать верное решение математической задачи.</w:t>
      </w:r>
    </w:p>
    <w:p w14:paraId="000334EB">
      <w:pPr>
        <w:pStyle w:val="202"/>
        <w:shd w:val="clear" w:color="auto" w:fill="auto"/>
        <w:spacing w:before="0" w:after="0" w:line="490" w:lineRule="exact"/>
        <w:ind w:firstLine="760"/>
      </w:pPr>
      <w: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0ED08672">
      <w:pPr>
        <w:pStyle w:val="202"/>
        <w:shd w:val="clear" w:color="auto" w:fill="auto"/>
        <w:tabs>
          <w:tab w:val="left" w:pos="2608"/>
          <w:tab w:val="left" w:pos="6635"/>
        </w:tabs>
        <w:spacing w:before="0" w:after="0" w:line="490" w:lineRule="exact"/>
        <w:ind w:firstLine="760"/>
      </w:pPr>
      <w:r>
        <w:t>выполнять</w:t>
      </w:r>
      <w:r>
        <w:tab/>
      </w:r>
      <w:r>
        <w:t>арифметические действия:</w:t>
      </w:r>
      <w:r>
        <w:tab/>
      </w:r>
      <w:r>
        <w:t>сложение и вычитание</w:t>
      </w:r>
    </w:p>
    <w:p w14:paraId="4F7E6D1F">
      <w:pPr>
        <w:pStyle w:val="202"/>
        <w:shd w:val="clear" w:color="auto" w:fill="auto"/>
        <w:spacing w:before="0" w:after="0" w:line="490" w:lineRule="exact"/>
      </w:pPr>
      <w: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248F1C6A">
      <w:pPr>
        <w:pStyle w:val="202"/>
        <w:shd w:val="clear" w:color="auto" w:fill="auto"/>
        <w:spacing w:before="0" w:after="0" w:line="490" w:lineRule="exact"/>
        <w:ind w:firstLine="76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3B71A1F">
      <w:pPr>
        <w:pStyle w:val="202"/>
        <w:shd w:val="clear" w:color="auto" w:fill="auto"/>
        <w:spacing w:before="0" w:after="0" w:line="490" w:lineRule="exact"/>
        <w:ind w:firstLine="76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2B1B4626">
      <w:pPr>
        <w:pStyle w:val="202"/>
        <w:shd w:val="clear" w:color="auto" w:fill="auto"/>
        <w:spacing w:before="0" w:after="0" w:line="490" w:lineRule="exact"/>
        <w:ind w:firstLine="760"/>
        <w:jc w:val="left"/>
      </w:pPr>
      <w: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307388DE">
      <w:pPr>
        <w:pStyle w:val="202"/>
        <w:shd w:val="clear" w:color="auto" w:fill="auto"/>
        <w:spacing w:before="0" w:after="0" w:line="490" w:lineRule="exact"/>
        <w:ind w:firstLine="76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44A131D3">
      <w:pPr>
        <w:pStyle w:val="202"/>
        <w:shd w:val="clear" w:color="auto" w:fill="auto"/>
        <w:spacing w:before="0" w:after="0" w:line="490" w:lineRule="exact"/>
        <w:ind w:firstLine="76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6AB7F374">
      <w:pPr>
        <w:pStyle w:val="202"/>
        <w:shd w:val="clear" w:color="auto" w:fill="auto"/>
        <w:spacing w:before="0" w:after="0" w:line="490" w:lineRule="exact"/>
        <w:ind w:firstLine="76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0D236814">
      <w:pPr>
        <w:pStyle w:val="202"/>
        <w:shd w:val="clear" w:color="auto" w:fill="auto"/>
        <w:spacing w:before="0" w:after="0" w:line="490" w:lineRule="exact"/>
        <w:ind w:firstLine="76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3F9E3B7E">
      <w:pPr>
        <w:pStyle w:val="202"/>
        <w:shd w:val="clear" w:color="auto" w:fill="auto"/>
        <w:spacing w:before="0" w:after="0" w:line="490" w:lineRule="exact"/>
        <w:ind w:firstLine="76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2CB8DD6D">
      <w:pPr>
        <w:pStyle w:val="202"/>
        <w:shd w:val="clear" w:color="auto" w:fill="auto"/>
        <w:spacing w:before="0" w:after="0" w:line="490" w:lineRule="exact"/>
        <w:ind w:firstLine="760"/>
      </w:pPr>
      <w:r>
        <w:t>различать окружность и круг, изображать с помощью циркуля и линейки окружность заданного радиуса;</w:t>
      </w:r>
    </w:p>
    <w:p w14:paraId="4DA46D4F">
      <w:pPr>
        <w:pStyle w:val="202"/>
        <w:shd w:val="clear" w:color="auto" w:fill="auto"/>
        <w:spacing w:before="0" w:after="0" w:line="490" w:lineRule="exact"/>
        <w:ind w:firstLine="76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0C7F2405">
      <w:pPr>
        <w:pStyle w:val="202"/>
        <w:shd w:val="clear" w:color="auto" w:fill="auto"/>
        <w:spacing w:before="0" w:after="0" w:line="490" w:lineRule="exact"/>
        <w:ind w:firstLine="76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1E416824">
      <w:pPr>
        <w:pStyle w:val="202"/>
        <w:shd w:val="clear" w:color="auto" w:fill="auto"/>
        <w:spacing w:before="0" w:after="0" w:line="490" w:lineRule="exact"/>
        <w:ind w:firstLine="760"/>
      </w:pPr>
      <w:r>
        <w:t>распознавать верные (истинные) и неверные (ложные) утверждения, приводить пример, контрпример;</w:t>
      </w:r>
    </w:p>
    <w:p w14:paraId="057F441D">
      <w:pPr>
        <w:pStyle w:val="202"/>
        <w:shd w:val="clear" w:color="auto" w:fill="auto"/>
        <w:spacing w:before="0" w:after="0" w:line="490" w:lineRule="exact"/>
        <w:ind w:firstLine="760"/>
      </w:pPr>
      <w:r>
        <w:t>формулировать утверждение (вывод), строить логические рассуждения (двухтрехшаговые);</w:t>
      </w:r>
    </w:p>
    <w:p w14:paraId="6CBF0D75">
      <w:pPr>
        <w:pStyle w:val="202"/>
        <w:shd w:val="clear" w:color="auto" w:fill="auto"/>
        <w:spacing w:before="0" w:after="0" w:line="490" w:lineRule="exact"/>
        <w:ind w:firstLine="760"/>
      </w:pPr>
      <w:r>
        <w:t>классифицировать объекты по заданным или самостоятельно установленным одному-двум признакам;</w:t>
      </w:r>
    </w:p>
    <w:p w14:paraId="171D7540">
      <w:pPr>
        <w:pStyle w:val="202"/>
        <w:shd w:val="clear" w:color="auto" w:fill="auto"/>
        <w:spacing w:before="0" w:after="0" w:line="490" w:lineRule="exact"/>
        <w:ind w:firstLine="76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519CF5EB">
      <w:pPr>
        <w:pStyle w:val="202"/>
        <w:shd w:val="clear" w:color="auto" w:fill="auto"/>
        <w:spacing w:before="0" w:after="0" w:line="490" w:lineRule="exact"/>
        <w:ind w:firstLine="760"/>
        <w:jc w:val="left"/>
      </w:pPr>
      <w: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5842A39D">
      <w:pPr>
        <w:pStyle w:val="202"/>
        <w:shd w:val="clear" w:color="auto" w:fill="auto"/>
        <w:spacing w:before="0" w:after="0" w:line="490" w:lineRule="exact"/>
        <w:ind w:firstLine="760"/>
        <w:jc w:val="left"/>
      </w:pPr>
      <w:r>
        <w:t>составлять модель текстовой задачи, числовое выражение; выбирать рациональное решение задачи, находить все верные решения из предложенных.</w:t>
      </w:r>
    </w:p>
    <w:p w14:paraId="1890D08D">
      <w:pPr>
        <w:pStyle w:val="202"/>
        <w:shd w:val="clear" w:color="auto" w:fill="auto"/>
        <w:spacing w:before="0" w:after="0" w:line="490" w:lineRule="exact"/>
        <w:ind w:firstLine="760"/>
        <w:jc w:val="center"/>
        <w:rPr>
          <w:b/>
        </w:rPr>
      </w:pPr>
      <w:r>
        <w:rPr>
          <w:b/>
        </w:rPr>
        <w:t>Федеральная рабочая программа по учебному предмету «Окружающий</w:t>
      </w:r>
    </w:p>
    <w:p w14:paraId="35F64AB3">
      <w:pPr>
        <w:pStyle w:val="202"/>
        <w:shd w:val="clear" w:color="auto" w:fill="auto"/>
        <w:spacing w:before="0" w:after="0" w:line="490" w:lineRule="exact"/>
        <w:jc w:val="center"/>
        <w:rPr>
          <w:b/>
        </w:rPr>
      </w:pPr>
      <w:r>
        <w:rPr>
          <w:b/>
        </w:rPr>
        <w:t>мир».</w:t>
      </w:r>
    </w:p>
    <w:p w14:paraId="4096D661">
      <w:pPr>
        <w:pStyle w:val="202"/>
        <w:shd w:val="clear" w:color="auto" w:fill="auto"/>
        <w:tabs>
          <w:tab w:val="left" w:pos="1527"/>
        </w:tabs>
        <w:spacing w:before="0" w:after="0" w:line="490" w:lineRule="exact"/>
        <w:ind w:firstLine="851"/>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14:paraId="0E04CA53">
      <w:pPr>
        <w:pStyle w:val="202"/>
        <w:shd w:val="clear" w:color="auto" w:fill="auto"/>
        <w:spacing w:before="0" w:after="11" w:line="280" w:lineRule="exact"/>
        <w:jc w:val="left"/>
      </w:pPr>
      <w:r>
        <w:t>результаты освоения программы по окружающему миру.</w:t>
      </w:r>
    </w:p>
    <w:p w14:paraId="3A51DA35">
      <w:pPr>
        <w:pStyle w:val="202"/>
        <w:shd w:val="clear" w:color="auto" w:fill="auto"/>
        <w:tabs>
          <w:tab w:val="left" w:pos="1573"/>
        </w:tabs>
        <w:spacing w:before="0" w:after="0" w:line="480" w:lineRule="exact"/>
        <w:ind w:left="780"/>
      </w:pPr>
      <w:r>
        <w:t>Пояснительная записка.</w:t>
      </w:r>
    </w:p>
    <w:p w14:paraId="3675D48F">
      <w:pPr>
        <w:pStyle w:val="202"/>
        <w:shd w:val="clear" w:color="auto" w:fill="auto"/>
        <w:tabs>
          <w:tab w:val="left" w:pos="1573"/>
        </w:tabs>
        <w:spacing w:before="0" w:after="0" w:line="480" w:lineRule="exact"/>
        <w:ind w:firstLine="851"/>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566DE593">
      <w:pPr>
        <w:pStyle w:val="202"/>
        <w:shd w:val="clear" w:color="auto" w:fill="auto"/>
        <w:tabs>
          <w:tab w:val="left" w:pos="1573"/>
        </w:tabs>
        <w:spacing w:before="0" w:after="0" w:line="480" w:lineRule="exact"/>
        <w:ind w:firstLine="851"/>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438BD481">
      <w:pPr>
        <w:pStyle w:val="202"/>
        <w:shd w:val="clear" w:color="auto" w:fill="auto"/>
        <w:spacing w:before="0" w:after="0" w:line="480" w:lineRule="exact"/>
        <w:ind w:firstLine="780"/>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7BA9D1A3">
      <w:pPr>
        <w:pStyle w:val="202"/>
        <w:shd w:val="clear" w:color="auto" w:fill="auto"/>
        <w:spacing w:before="0" w:after="0" w:line="480" w:lineRule="exact"/>
        <w:ind w:firstLine="780"/>
      </w:pPr>
      <w:r>
        <w:t>формирование ценности здоровья человека, его сохранения и укрепления, приверженности здоровому образу жизни;</w:t>
      </w:r>
    </w:p>
    <w:p w14:paraId="7AC4CD54">
      <w:pPr>
        <w:pStyle w:val="202"/>
        <w:shd w:val="clear" w:color="auto" w:fill="auto"/>
        <w:spacing w:before="0" w:after="0" w:line="480" w:lineRule="exact"/>
        <w:ind w:firstLine="78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4440FD42">
      <w:pPr>
        <w:pStyle w:val="202"/>
        <w:shd w:val="clear" w:color="auto" w:fill="auto"/>
        <w:spacing w:before="0" w:after="0" w:line="485" w:lineRule="exact"/>
        <w:ind w:firstLine="780"/>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45E768E1">
      <w:pPr>
        <w:pStyle w:val="202"/>
        <w:shd w:val="clear" w:color="auto" w:fill="auto"/>
        <w:spacing w:before="0" w:after="0" w:line="470" w:lineRule="exact"/>
        <w:ind w:firstLine="780"/>
      </w:pPr>
      <w:r>
        <w:t>проявление уважения к истории, культуре, традициям народов Российской Федерации;</w:t>
      </w:r>
    </w:p>
    <w:p w14:paraId="7289B525">
      <w:pPr>
        <w:pStyle w:val="202"/>
        <w:shd w:val="clear" w:color="auto" w:fill="auto"/>
        <w:spacing w:before="0" w:after="0" w:line="480" w:lineRule="exact"/>
        <w:ind w:firstLine="780"/>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62F85F3E">
      <w:pPr>
        <w:pStyle w:val="202"/>
        <w:shd w:val="clear" w:color="auto" w:fill="auto"/>
        <w:spacing w:before="0" w:after="0" w:line="480" w:lineRule="exact"/>
        <w:ind w:firstLine="78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21FA6AB7">
      <w:pPr>
        <w:pStyle w:val="202"/>
        <w:shd w:val="clear" w:color="auto" w:fill="auto"/>
        <w:spacing w:before="0" w:after="0" w:line="480" w:lineRule="exact"/>
        <w:ind w:firstLine="78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439F7908">
      <w:pPr>
        <w:pStyle w:val="202"/>
        <w:shd w:val="clear" w:color="auto" w:fill="auto"/>
        <w:spacing w:before="0" w:after="0" w:line="480" w:lineRule="exact"/>
        <w:ind w:firstLine="78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4A24783E">
      <w:pPr>
        <w:pStyle w:val="202"/>
        <w:shd w:val="clear" w:color="auto" w:fill="auto"/>
        <w:spacing w:before="0" w:after="0" w:line="480" w:lineRule="exact"/>
        <w:ind w:firstLine="780"/>
      </w:pPr>
      <w:r>
        <w:t>Отбор содержания программы по окружающему миру осуществлён на основе следующих ведущих идей:</w:t>
      </w:r>
    </w:p>
    <w:p w14:paraId="49CF583C">
      <w:pPr>
        <w:pStyle w:val="202"/>
        <w:shd w:val="clear" w:color="auto" w:fill="auto"/>
        <w:spacing w:before="0" w:after="0" w:line="480" w:lineRule="exact"/>
        <w:ind w:firstLine="780"/>
      </w:pPr>
      <w:r>
        <w:t>раскрытие роли человека в природе и обществе;</w:t>
      </w:r>
    </w:p>
    <w:p w14:paraId="18317624">
      <w:pPr>
        <w:pStyle w:val="202"/>
        <w:shd w:val="clear" w:color="auto" w:fill="auto"/>
        <w:spacing w:before="0" w:after="0" w:line="480" w:lineRule="exact"/>
        <w:ind w:firstLine="78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3D768C09">
      <w:pPr>
        <w:pStyle w:val="202"/>
        <w:shd w:val="clear" w:color="auto" w:fill="auto"/>
        <w:spacing w:before="0" w:after="0" w:line="480" w:lineRule="exact"/>
        <w:ind w:firstLine="780"/>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06CDE4AA">
      <w:pPr>
        <w:pStyle w:val="202"/>
        <w:shd w:val="clear" w:color="auto" w:fill="auto"/>
        <w:tabs>
          <w:tab w:val="left" w:pos="1665"/>
        </w:tabs>
        <w:spacing w:before="0" w:after="0" w:line="480" w:lineRule="exact"/>
        <w:ind w:left="780"/>
        <w:rPr>
          <w:u w:val="single"/>
        </w:rPr>
      </w:pPr>
      <w:r>
        <w:rPr>
          <w:u w:val="single"/>
        </w:rPr>
        <w:t>Содержание обучения в 1 классе.</w:t>
      </w:r>
    </w:p>
    <w:p w14:paraId="43FAD898">
      <w:pPr>
        <w:pStyle w:val="202"/>
        <w:shd w:val="clear" w:color="auto" w:fill="auto"/>
        <w:tabs>
          <w:tab w:val="left" w:pos="1805"/>
        </w:tabs>
        <w:spacing w:before="0" w:after="0" w:line="480" w:lineRule="exact"/>
        <w:ind w:left="780"/>
      </w:pPr>
      <w:r>
        <w:t>Человек и общество.</w:t>
      </w:r>
    </w:p>
    <w:p w14:paraId="5C3560AF">
      <w:pPr>
        <w:pStyle w:val="202"/>
        <w:shd w:val="clear" w:color="auto" w:fill="auto"/>
        <w:tabs>
          <w:tab w:val="left" w:pos="1805"/>
        </w:tabs>
        <w:spacing w:before="0" w:after="0" w:line="480" w:lineRule="exact"/>
        <w:ind w:firstLine="851"/>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72BD814">
      <w:pPr>
        <w:pStyle w:val="202"/>
        <w:shd w:val="clear" w:color="auto" w:fill="auto"/>
        <w:tabs>
          <w:tab w:val="left" w:pos="1805"/>
        </w:tabs>
        <w:spacing w:before="0" w:after="0" w:line="480" w:lineRule="exact"/>
        <w:ind w:firstLine="851"/>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5029ED9E">
      <w:pPr>
        <w:pStyle w:val="202"/>
        <w:shd w:val="clear" w:color="auto" w:fill="auto"/>
        <w:tabs>
          <w:tab w:val="left" w:pos="2016"/>
        </w:tabs>
        <w:spacing w:before="0" w:after="0" w:line="480" w:lineRule="exact"/>
        <w:ind w:left="780"/>
      </w:pPr>
      <w:r>
        <w:t>Режим труда и отдыха.</w:t>
      </w:r>
    </w:p>
    <w:p w14:paraId="247A8D6B">
      <w:pPr>
        <w:pStyle w:val="202"/>
        <w:shd w:val="clear" w:color="auto" w:fill="auto"/>
        <w:tabs>
          <w:tab w:val="left" w:pos="2016"/>
        </w:tabs>
        <w:spacing w:before="0" w:after="0" w:line="480" w:lineRule="exact"/>
        <w:ind w:firstLine="851"/>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3FD4F179">
      <w:pPr>
        <w:pStyle w:val="202"/>
        <w:shd w:val="clear" w:color="auto" w:fill="auto"/>
        <w:tabs>
          <w:tab w:val="left" w:pos="1980"/>
        </w:tabs>
        <w:spacing w:before="0" w:after="0" w:line="480" w:lineRule="exact"/>
        <w:ind w:firstLine="851"/>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A60C7CA">
      <w:pPr>
        <w:pStyle w:val="202"/>
        <w:shd w:val="clear" w:color="auto" w:fill="auto"/>
        <w:tabs>
          <w:tab w:val="left" w:pos="1970"/>
        </w:tabs>
        <w:spacing w:before="0" w:after="0" w:line="480" w:lineRule="exact"/>
        <w:ind w:left="780"/>
      </w:pPr>
      <w:r>
        <w:t>Ценность и красота рукотворного мира. Правила поведения в социуме.</w:t>
      </w:r>
    </w:p>
    <w:p w14:paraId="74DBA7D6">
      <w:pPr>
        <w:pStyle w:val="202"/>
        <w:shd w:val="clear" w:color="auto" w:fill="auto"/>
        <w:tabs>
          <w:tab w:val="left" w:pos="1805"/>
        </w:tabs>
        <w:spacing w:before="0" w:after="0" w:line="480" w:lineRule="exact"/>
        <w:ind w:left="780"/>
      </w:pPr>
      <w:r>
        <w:t>Человек и природа.</w:t>
      </w:r>
    </w:p>
    <w:p w14:paraId="4F8A6901">
      <w:pPr>
        <w:pStyle w:val="202"/>
        <w:shd w:val="clear" w:color="auto" w:fill="auto"/>
        <w:tabs>
          <w:tab w:val="left" w:pos="1805"/>
        </w:tabs>
        <w:spacing w:before="0" w:after="0" w:line="480" w:lineRule="exact"/>
        <w:ind w:firstLine="851"/>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1B0804EA">
      <w:pPr>
        <w:pStyle w:val="202"/>
        <w:shd w:val="clear" w:color="auto" w:fill="auto"/>
        <w:tabs>
          <w:tab w:val="left" w:pos="1970"/>
        </w:tabs>
        <w:spacing w:before="0" w:after="0" w:line="480" w:lineRule="exact"/>
        <w:ind w:left="780"/>
      </w:pPr>
      <w:r>
        <w:t>Сезонные изменения в природе. Взаимосвязи между человеком и природой. Правила нравственного и безопасного поведения в природе.</w:t>
      </w:r>
    </w:p>
    <w:p w14:paraId="55007C3A">
      <w:pPr>
        <w:pStyle w:val="202"/>
        <w:shd w:val="clear" w:color="auto" w:fill="auto"/>
        <w:tabs>
          <w:tab w:val="left" w:pos="1241"/>
        </w:tabs>
        <w:spacing w:before="0" w:after="0" w:line="480" w:lineRule="exact"/>
        <w:ind w:firstLine="851"/>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0C82D20C">
      <w:pPr>
        <w:pStyle w:val="202"/>
        <w:shd w:val="clear" w:color="auto" w:fill="auto"/>
        <w:tabs>
          <w:tab w:val="left" w:pos="1241"/>
        </w:tabs>
        <w:spacing w:before="0" w:after="0" w:line="480" w:lineRule="exact"/>
        <w:ind w:firstLine="851"/>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61A98D54">
      <w:pPr>
        <w:pStyle w:val="202"/>
        <w:shd w:val="clear" w:color="auto" w:fill="auto"/>
        <w:tabs>
          <w:tab w:val="left" w:pos="1758"/>
        </w:tabs>
        <w:spacing w:before="0" w:after="0" w:line="480" w:lineRule="exact"/>
        <w:ind w:left="760"/>
      </w:pPr>
      <w:r>
        <w:t>Правила безопасной жизнедеятельности.</w:t>
      </w:r>
    </w:p>
    <w:p w14:paraId="725053E7">
      <w:pPr>
        <w:pStyle w:val="202"/>
        <w:shd w:val="clear" w:color="auto" w:fill="auto"/>
        <w:tabs>
          <w:tab w:val="left" w:pos="1758"/>
        </w:tabs>
        <w:spacing w:before="0" w:after="0" w:line="480" w:lineRule="exact"/>
        <w:ind w:firstLine="709"/>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ECCF4B8">
      <w:pPr>
        <w:pStyle w:val="202"/>
        <w:shd w:val="clear" w:color="auto" w:fill="auto"/>
        <w:tabs>
          <w:tab w:val="left" w:pos="1758"/>
        </w:tabs>
        <w:spacing w:before="0" w:after="0" w:line="480" w:lineRule="exact"/>
        <w:ind w:firstLine="709"/>
      </w:pPr>
      <w:r>
        <w:t>Дорога от дома до школы. Правила безопасного поведения пешехода (дорожные знаки, дорожная разметка, дорожные сигналы).</w:t>
      </w:r>
    </w:p>
    <w:p w14:paraId="5E03B122">
      <w:pPr>
        <w:pStyle w:val="202"/>
        <w:shd w:val="clear" w:color="auto" w:fill="auto"/>
        <w:tabs>
          <w:tab w:val="left" w:pos="1737"/>
        </w:tabs>
        <w:spacing w:before="0" w:after="0" w:line="480" w:lineRule="exact"/>
        <w:ind w:firstLine="709"/>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392B5E33">
      <w:pPr>
        <w:pStyle w:val="202"/>
        <w:shd w:val="clear" w:color="auto" w:fill="auto"/>
        <w:tabs>
          <w:tab w:val="left" w:pos="1737"/>
        </w:tabs>
        <w:spacing w:before="0" w:after="0" w:line="480" w:lineRule="exact"/>
        <w:ind w:firstLine="709"/>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B30E618">
      <w:pPr>
        <w:pStyle w:val="202"/>
        <w:shd w:val="clear" w:color="auto" w:fill="auto"/>
        <w:tabs>
          <w:tab w:val="left" w:pos="1737"/>
        </w:tabs>
        <w:spacing w:before="0" w:after="0" w:line="480" w:lineRule="exact"/>
        <w:ind w:firstLine="709"/>
      </w:pPr>
      <w:r>
        <w:t>Базовые логические действия как часть познавательных универсальных учебных действий способствуют формированию умений:</w:t>
      </w:r>
    </w:p>
    <w:p w14:paraId="1996EF6A">
      <w:pPr>
        <w:pStyle w:val="202"/>
        <w:shd w:val="clear" w:color="auto" w:fill="auto"/>
        <w:spacing w:before="0" w:after="0" w:line="480" w:lineRule="exact"/>
        <w:ind w:firstLine="760"/>
      </w:pPr>
      <w:r>
        <w:t>сравнивать происходящие в природе изменения, наблюдать зависимость изменений в живой природе от состояния неживой природы;</w:t>
      </w:r>
    </w:p>
    <w:p w14:paraId="0D1A8994">
      <w:pPr>
        <w:pStyle w:val="202"/>
        <w:shd w:val="clear" w:color="auto" w:fill="auto"/>
        <w:spacing w:before="0" w:after="0" w:line="480" w:lineRule="exact"/>
        <w:ind w:firstLine="76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2A8347D1">
      <w:pPr>
        <w:pStyle w:val="202"/>
        <w:shd w:val="clear" w:color="auto" w:fill="auto"/>
        <w:spacing w:before="0" w:after="0" w:line="480" w:lineRule="exact"/>
        <w:ind w:firstLine="760"/>
      </w:pPr>
      <w:r>
        <w:t>приводить примеры лиственных и хвойных растений, сравнивать их, устанавливать различия во внешнем виде.</w:t>
      </w:r>
    </w:p>
    <w:p w14:paraId="4BBA8869">
      <w:pPr>
        <w:pStyle w:val="202"/>
        <w:shd w:val="clear" w:color="auto" w:fill="auto"/>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14:paraId="724DF4AB">
      <w:pPr>
        <w:pStyle w:val="202"/>
        <w:shd w:val="clear" w:color="auto" w:fill="auto"/>
        <w:spacing w:before="0" w:after="0" w:line="485" w:lineRule="exact"/>
        <w:ind w:firstLine="780"/>
      </w:pPr>
      <w:r>
        <w:t>понимать, что информация может быть представлена в разной форме: текста, иллюстраций, видео, таблицы;</w:t>
      </w:r>
    </w:p>
    <w:p w14:paraId="17114766">
      <w:pPr>
        <w:pStyle w:val="202"/>
        <w:shd w:val="clear" w:color="auto" w:fill="auto"/>
        <w:spacing w:before="0" w:after="0" w:line="485" w:lineRule="exact"/>
        <w:ind w:firstLine="780"/>
      </w:pPr>
      <w:r>
        <w:t>соотносить иллюстрацию явления (объекта, предмета) с его названием.</w:t>
      </w:r>
    </w:p>
    <w:p w14:paraId="7133DBDA">
      <w:pPr>
        <w:pStyle w:val="202"/>
        <w:shd w:val="clear" w:color="auto" w:fill="auto"/>
        <w:spacing w:before="0" w:after="0" w:line="485" w:lineRule="exact"/>
        <w:ind w:firstLine="780"/>
      </w:pPr>
      <w:r>
        <w:t>Коммуникативные универсальные учебные действия способствуют формированию умений:</w:t>
      </w:r>
    </w:p>
    <w:p w14:paraId="77E09E0C">
      <w:pPr>
        <w:pStyle w:val="202"/>
        <w:shd w:val="clear" w:color="auto" w:fill="auto"/>
        <w:spacing w:before="0" w:after="0" w:line="480" w:lineRule="exact"/>
        <w:ind w:firstLine="780"/>
      </w:pPr>
      <w:r>
        <w:t>в процессе учебного диалога слушать говорящего; отвечать на вопросы, дополнять ответы участников; уважительно относиться к разным мнениям;</w:t>
      </w:r>
    </w:p>
    <w:p w14:paraId="0E62A5B3">
      <w:pPr>
        <w:pStyle w:val="202"/>
        <w:shd w:val="clear" w:color="auto" w:fill="auto"/>
        <w:spacing w:before="0" w:after="0" w:line="480" w:lineRule="exact"/>
        <w:ind w:firstLine="780"/>
      </w:pPr>
      <w:r>
        <w:t>воспроизводить названия своего населенного пункта, название страны, её столицы;</w:t>
      </w:r>
    </w:p>
    <w:p w14:paraId="55C829F8">
      <w:pPr>
        <w:pStyle w:val="202"/>
        <w:shd w:val="clear" w:color="auto" w:fill="auto"/>
        <w:spacing w:before="0" w:after="0" w:line="480" w:lineRule="exact"/>
        <w:ind w:firstLine="780"/>
      </w:pPr>
      <w:r>
        <w:t>воспроизводить наизусть слова гимна России;</w:t>
      </w:r>
    </w:p>
    <w:p w14:paraId="4220830A">
      <w:pPr>
        <w:pStyle w:val="202"/>
        <w:shd w:val="clear" w:color="auto" w:fill="auto"/>
        <w:spacing w:before="0" w:after="0" w:line="480" w:lineRule="exact"/>
        <w:ind w:firstLine="78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4BA823B2">
      <w:pPr>
        <w:pStyle w:val="202"/>
        <w:shd w:val="clear" w:color="auto" w:fill="auto"/>
        <w:spacing w:before="0" w:after="0" w:line="480" w:lineRule="exact"/>
        <w:ind w:firstLine="780"/>
      </w:pPr>
      <w:r>
        <w:t>описывать по предложенному плану время года, передавать в рассказе своё отношение к природным явлениям;</w:t>
      </w:r>
    </w:p>
    <w:p w14:paraId="3A5A574C">
      <w:pPr>
        <w:pStyle w:val="202"/>
        <w:shd w:val="clear" w:color="auto" w:fill="auto"/>
        <w:spacing w:before="0" w:after="0" w:line="480" w:lineRule="exact"/>
        <w:ind w:firstLine="780"/>
      </w:pPr>
      <w:r>
        <w:t>сравнивать домашних и диких животных, объяснять, чем они различаются.</w:t>
      </w:r>
    </w:p>
    <w:p w14:paraId="4D9CFF27">
      <w:pPr>
        <w:pStyle w:val="202"/>
        <w:shd w:val="clear" w:color="auto" w:fill="auto"/>
        <w:tabs>
          <w:tab w:val="left" w:pos="1990"/>
        </w:tabs>
        <w:spacing w:before="0" w:after="0" w:line="480" w:lineRule="exact"/>
      </w:pPr>
      <w:r>
        <w:t>Регулятивные универсальные учебные действия способствуют формированию умений:</w:t>
      </w:r>
    </w:p>
    <w:p w14:paraId="67395ACD">
      <w:pPr>
        <w:pStyle w:val="202"/>
        <w:shd w:val="clear" w:color="auto" w:fill="auto"/>
        <w:spacing w:before="0" w:after="0" w:line="480" w:lineRule="exact"/>
        <w:ind w:firstLine="78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1190F882">
      <w:pPr>
        <w:pStyle w:val="202"/>
        <w:shd w:val="clear" w:color="auto" w:fill="auto"/>
        <w:spacing w:before="0" w:after="0" w:line="480" w:lineRule="exact"/>
        <w:ind w:firstLine="780"/>
      </w:pPr>
      <w:r>
        <w:t>оценивать выполнение правил безопасного поведения на дорогах и улицах другими детьми, выполнять самооценку;</w:t>
      </w:r>
    </w:p>
    <w:p w14:paraId="6D8D630C">
      <w:pPr>
        <w:pStyle w:val="202"/>
        <w:shd w:val="clear" w:color="auto" w:fill="auto"/>
        <w:spacing w:before="0" w:after="0" w:line="480" w:lineRule="exact"/>
        <w:ind w:firstLine="78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7F3E436A">
      <w:pPr>
        <w:pStyle w:val="202"/>
        <w:shd w:val="clear" w:color="auto" w:fill="auto"/>
        <w:spacing w:before="0" w:after="0" w:line="480" w:lineRule="exact"/>
        <w:ind w:firstLine="780"/>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14:paraId="2C7380F6">
      <w:pPr>
        <w:pStyle w:val="202"/>
        <w:shd w:val="clear" w:color="auto" w:fill="auto"/>
        <w:spacing w:before="0" w:after="6" w:line="280" w:lineRule="exact"/>
        <w:jc w:val="left"/>
      </w:pPr>
      <w:r>
        <w:t>при участии учителя устранять возникающие конфликты.</w:t>
      </w:r>
    </w:p>
    <w:p w14:paraId="0F63A87D">
      <w:pPr>
        <w:pStyle w:val="202"/>
        <w:shd w:val="clear" w:color="auto" w:fill="auto"/>
        <w:tabs>
          <w:tab w:val="left" w:pos="1587"/>
        </w:tabs>
        <w:spacing w:before="0" w:after="0" w:line="480" w:lineRule="exact"/>
        <w:ind w:left="780"/>
        <w:rPr>
          <w:u w:val="single"/>
        </w:rPr>
      </w:pPr>
      <w:r>
        <w:rPr>
          <w:u w:val="single"/>
        </w:rPr>
        <w:t>Содержание обучения во 2 классе.</w:t>
      </w:r>
    </w:p>
    <w:p w14:paraId="21A48759">
      <w:pPr>
        <w:pStyle w:val="202"/>
        <w:shd w:val="clear" w:color="auto" w:fill="auto"/>
        <w:tabs>
          <w:tab w:val="left" w:pos="1793"/>
        </w:tabs>
        <w:spacing w:before="0" w:after="0" w:line="480" w:lineRule="exact"/>
        <w:ind w:left="780"/>
      </w:pPr>
      <w:r>
        <w:t>Человек и общество.</w:t>
      </w:r>
    </w:p>
    <w:p w14:paraId="094935B0">
      <w:pPr>
        <w:pStyle w:val="202"/>
        <w:shd w:val="clear" w:color="auto" w:fill="auto"/>
        <w:tabs>
          <w:tab w:val="left" w:pos="1793"/>
        </w:tabs>
        <w:spacing w:before="0" w:after="0" w:line="480" w:lineRule="exact"/>
        <w:ind w:firstLine="709"/>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4EA6D9A0">
      <w:pPr>
        <w:pStyle w:val="202"/>
        <w:shd w:val="clear" w:color="auto" w:fill="auto"/>
        <w:tabs>
          <w:tab w:val="left" w:pos="1964"/>
        </w:tabs>
        <w:spacing w:before="0" w:after="0" w:line="480" w:lineRule="exact"/>
        <w:ind w:firstLine="851"/>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6908E057">
      <w:pPr>
        <w:pStyle w:val="202"/>
        <w:shd w:val="clear" w:color="auto" w:fill="auto"/>
        <w:tabs>
          <w:tab w:val="left" w:pos="1973"/>
        </w:tabs>
        <w:spacing w:before="0" w:after="0" w:line="480" w:lineRule="exact"/>
        <w:ind w:firstLine="851"/>
      </w:pPr>
      <w:r>
        <w:t>Семья. Семейные ценности и традиции. Родословная. Составление схемы родословного древа, истории семьи.</w:t>
      </w:r>
    </w:p>
    <w:p w14:paraId="23B1A54B">
      <w:pPr>
        <w:pStyle w:val="202"/>
        <w:shd w:val="clear" w:color="auto" w:fill="auto"/>
        <w:tabs>
          <w:tab w:val="left" w:pos="1973"/>
        </w:tabs>
        <w:spacing w:before="0" w:after="0" w:line="480" w:lineRule="exact"/>
        <w:ind w:firstLine="851"/>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513D7563">
      <w:pPr>
        <w:pStyle w:val="202"/>
        <w:shd w:val="clear" w:color="auto" w:fill="auto"/>
        <w:tabs>
          <w:tab w:val="left" w:pos="1798"/>
        </w:tabs>
        <w:spacing w:before="0" w:after="0" w:line="480" w:lineRule="exact"/>
        <w:ind w:left="780"/>
      </w:pPr>
      <w:r>
        <w:t>Человек и природа.</w:t>
      </w:r>
    </w:p>
    <w:p w14:paraId="225F45BB">
      <w:pPr>
        <w:pStyle w:val="202"/>
        <w:shd w:val="clear" w:color="auto" w:fill="auto"/>
        <w:tabs>
          <w:tab w:val="left" w:pos="2004"/>
        </w:tabs>
        <w:spacing w:before="0" w:after="0" w:line="480" w:lineRule="exact"/>
        <w:ind w:left="780"/>
      </w:pPr>
      <w:r>
        <w:t>Методы познания природы: наблюдения, опыты, измерения.</w:t>
      </w:r>
    </w:p>
    <w:p w14:paraId="577A6D9F">
      <w:pPr>
        <w:pStyle w:val="202"/>
        <w:shd w:val="clear" w:color="auto" w:fill="auto"/>
        <w:tabs>
          <w:tab w:val="left" w:pos="2004"/>
        </w:tabs>
        <w:spacing w:before="0" w:after="0" w:line="480" w:lineRule="exact"/>
        <w:ind w:firstLine="851"/>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3A5C5FB2">
      <w:pPr>
        <w:pStyle w:val="202"/>
        <w:shd w:val="clear" w:color="auto" w:fill="auto"/>
        <w:tabs>
          <w:tab w:val="left" w:pos="2004"/>
        </w:tabs>
        <w:spacing w:before="0" w:after="0" w:line="480" w:lineRule="exact"/>
        <w:ind w:firstLine="851"/>
      </w:pPr>
      <w: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5833366C">
      <w:pPr>
        <w:pStyle w:val="202"/>
        <w:shd w:val="clear" w:color="auto" w:fill="auto"/>
        <w:tabs>
          <w:tab w:val="left" w:pos="2004"/>
        </w:tabs>
        <w:spacing w:before="0" w:after="0" w:line="360" w:lineRule="auto"/>
        <w:ind w:firstLine="851"/>
      </w:pPr>
      <w:r>
        <w:t>Многообразие животных. Насекомые, рыбы, птицы, звери, земноводные, пресмыкающиеся: общая характеристика внешних признаков. Связи в</w:t>
      </w:r>
    </w:p>
    <w:p w14:paraId="531193B7">
      <w:pPr>
        <w:pStyle w:val="202"/>
        <w:shd w:val="clear" w:color="auto" w:fill="auto"/>
        <w:spacing w:before="0" w:after="0" w:line="360" w:lineRule="auto"/>
        <w:jc w:val="left"/>
      </w:pPr>
      <w:r>
        <w:t>природе. Годовой ход изменений в жизни животных.</w:t>
      </w:r>
    </w:p>
    <w:p w14:paraId="120FDD7D">
      <w:pPr>
        <w:pStyle w:val="202"/>
        <w:shd w:val="clear" w:color="auto" w:fill="auto"/>
        <w:spacing w:before="0" w:after="0" w:line="360" w:lineRule="auto"/>
        <w:jc w:val="left"/>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64E75415">
      <w:pPr>
        <w:pStyle w:val="202"/>
        <w:shd w:val="clear" w:color="auto" w:fill="auto"/>
        <w:tabs>
          <w:tab w:val="left" w:pos="1774"/>
        </w:tabs>
        <w:spacing w:before="0" w:after="0" w:line="480" w:lineRule="exact"/>
        <w:ind w:left="780"/>
      </w:pPr>
      <w:r>
        <w:t>Правила безопасной жизнедеятельности.</w:t>
      </w:r>
    </w:p>
    <w:p w14:paraId="1C70C0B9">
      <w:pPr>
        <w:pStyle w:val="202"/>
        <w:shd w:val="clear" w:color="auto" w:fill="auto"/>
        <w:tabs>
          <w:tab w:val="left" w:pos="1940"/>
        </w:tabs>
        <w:spacing w:before="0" w:after="0" w:line="480" w:lineRule="exact"/>
        <w:ind w:firstLine="851"/>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5C72CDED">
      <w:pPr>
        <w:pStyle w:val="202"/>
        <w:shd w:val="clear" w:color="auto" w:fill="auto"/>
        <w:tabs>
          <w:tab w:val="left" w:pos="1950"/>
        </w:tabs>
        <w:spacing w:before="0" w:after="0" w:line="480" w:lineRule="exact"/>
        <w:ind w:firstLine="851"/>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6F1BE2B8">
      <w:pPr>
        <w:pStyle w:val="202"/>
        <w:shd w:val="clear" w:color="auto" w:fill="auto"/>
        <w:tabs>
          <w:tab w:val="left" w:pos="1945"/>
        </w:tabs>
        <w:spacing w:before="0" w:after="0" w:line="480" w:lineRule="exact"/>
        <w:ind w:firstLine="851"/>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3592F999">
      <w:pPr>
        <w:pStyle w:val="202"/>
        <w:shd w:val="clear" w:color="auto" w:fill="auto"/>
        <w:tabs>
          <w:tab w:val="left" w:pos="1945"/>
        </w:tabs>
        <w:spacing w:before="0" w:after="0" w:line="480" w:lineRule="exact"/>
        <w:ind w:firstLine="851"/>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617287ED">
      <w:pPr>
        <w:pStyle w:val="202"/>
        <w:shd w:val="clear" w:color="auto" w:fill="auto"/>
        <w:tabs>
          <w:tab w:val="left" w:pos="1945"/>
        </w:tabs>
        <w:spacing w:before="0" w:after="0" w:line="480" w:lineRule="exact"/>
        <w:ind w:firstLine="851"/>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ABA7696">
      <w:pPr>
        <w:pStyle w:val="202"/>
        <w:shd w:val="clear" w:color="auto" w:fill="auto"/>
        <w:tabs>
          <w:tab w:val="left" w:pos="1945"/>
        </w:tabs>
        <w:spacing w:before="0" w:after="0" w:line="480" w:lineRule="exact"/>
        <w:ind w:firstLine="851"/>
      </w:pPr>
      <w:r>
        <w:t>Базовые логические действия как часть познавательных универсальных учебных действий способствуют формированию умений:</w:t>
      </w:r>
    </w:p>
    <w:p w14:paraId="53D935BD">
      <w:pPr>
        <w:pStyle w:val="202"/>
        <w:shd w:val="clear" w:color="auto" w:fill="auto"/>
        <w:spacing w:before="0" w:after="0" w:line="480" w:lineRule="exact"/>
        <w:ind w:firstLine="780"/>
      </w:pPr>
      <w:r>
        <w:t>ориентироваться в методах познания природы (наблюдение, опыт, сравнение, измерение);</w:t>
      </w:r>
    </w:p>
    <w:p w14:paraId="031CEF37">
      <w:pPr>
        <w:pStyle w:val="202"/>
        <w:shd w:val="clear" w:color="auto" w:fill="auto"/>
        <w:spacing w:before="0" w:after="0" w:line="480" w:lineRule="exact"/>
        <w:ind w:firstLine="760"/>
      </w:pPr>
      <w:r>
        <w:t>определять на основе наблюдения состояние вещества (жидкое, твёрдое, газообразное);</w:t>
      </w:r>
    </w:p>
    <w:p w14:paraId="2BA8AAFE">
      <w:pPr>
        <w:pStyle w:val="202"/>
        <w:shd w:val="clear" w:color="auto" w:fill="auto"/>
        <w:spacing w:before="0" w:after="0" w:line="480" w:lineRule="exact"/>
        <w:ind w:firstLine="760"/>
      </w:pPr>
      <w:r>
        <w:t>различать символы Российской Федерации;</w:t>
      </w:r>
    </w:p>
    <w:p w14:paraId="7B6E9367">
      <w:pPr>
        <w:pStyle w:val="202"/>
        <w:shd w:val="clear" w:color="auto" w:fill="auto"/>
        <w:spacing w:before="0" w:after="0" w:line="480" w:lineRule="exact"/>
        <w:ind w:firstLine="760"/>
      </w:pPr>
      <w:r>
        <w:t>различать деревья, кустарники, травы; приводить примеры (в пределах изученного);</w:t>
      </w:r>
    </w:p>
    <w:p w14:paraId="638E9506">
      <w:pPr>
        <w:pStyle w:val="202"/>
        <w:shd w:val="clear" w:color="auto" w:fill="auto"/>
        <w:spacing w:before="0" w:after="0" w:line="480" w:lineRule="exact"/>
        <w:ind w:firstLine="760"/>
      </w:pPr>
      <w:r>
        <w:t>группировать растения: дикорастущие и культурные; лекарственные и ядовитые (в пределах изученного);</w:t>
      </w:r>
    </w:p>
    <w:p w14:paraId="0D145685">
      <w:pPr>
        <w:pStyle w:val="202"/>
        <w:shd w:val="clear" w:color="auto" w:fill="auto"/>
        <w:spacing w:before="0" w:after="0" w:line="480" w:lineRule="exact"/>
        <w:ind w:firstLine="760"/>
      </w:pPr>
      <w:r>
        <w:t>различать прошлое, настоящее, будущее.</w:t>
      </w:r>
    </w:p>
    <w:p w14:paraId="18603E6D">
      <w:pPr>
        <w:pStyle w:val="202"/>
        <w:shd w:val="clear" w:color="auto" w:fill="auto"/>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14:paraId="6B13CB4D">
      <w:pPr>
        <w:pStyle w:val="202"/>
        <w:shd w:val="clear" w:color="auto" w:fill="auto"/>
        <w:spacing w:before="0" w:after="0" w:line="480" w:lineRule="exact"/>
        <w:ind w:firstLine="760"/>
      </w:pPr>
      <w:r>
        <w:t>различать информацию, представленную в тексте, графически, аудиовизуально;</w:t>
      </w:r>
    </w:p>
    <w:p w14:paraId="33E5D18B">
      <w:pPr>
        <w:pStyle w:val="202"/>
        <w:shd w:val="clear" w:color="auto" w:fill="auto"/>
        <w:spacing w:before="0" w:after="0" w:line="480" w:lineRule="exact"/>
        <w:ind w:firstLine="760"/>
      </w:pPr>
      <w:r>
        <w:t>читать информацию, представленную в схеме, таблице;</w:t>
      </w:r>
    </w:p>
    <w:p w14:paraId="43FB016D">
      <w:pPr>
        <w:pStyle w:val="202"/>
        <w:shd w:val="clear" w:color="auto" w:fill="auto"/>
        <w:spacing w:before="0" w:after="0" w:line="480" w:lineRule="exact"/>
        <w:ind w:firstLine="760"/>
      </w:pPr>
      <w:r>
        <w:t>используя текстовую информацию, заполнять таблицы; дополнять схемы;</w:t>
      </w:r>
    </w:p>
    <w:p w14:paraId="120949CB">
      <w:pPr>
        <w:pStyle w:val="202"/>
        <w:shd w:val="clear" w:color="auto" w:fill="auto"/>
        <w:spacing w:before="0" w:after="0" w:line="480" w:lineRule="exact"/>
        <w:ind w:firstLine="760"/>
      </w:pPr>
      <w:r>
        <w:t>соотносить пример (рисунок, предложенную ситуацию) со временем протекания.</w:t>
      </w:r>
    </w:p>
    <w:p w14:paraId="4FAC2EBC">
      <w:pPr>
        <w:pStyle w:val="202"/>
        <w:shd w:val="clear" w:color="auto" w:fill="auto"/>
        <w:spacing w:before="0" w:after="0" w:line="480" w:lineRule="exact"/>
        <w:ind w:firstLine="760"/>
      </w:pPr>
      <w:r>
        <w:t>Коммуникативные универсальные учебные действия способствуют формированию умений:</w:t>
      </w:r>
    </w:p>
    <w:p w14:paraId="0CE331A0">
      <w:pPr>
        <w:pStyle w:val="202"/>
        <w:shd w:val="clear" w:color="auto" w:fill="auto"/>
        <w:spacing w:before="0" w:after="0" w:line="480" w:lineRule="exact"/>
        <w:ind w:firstLine="760"/>
      </w:pPr>
      <w:r>
        <w:t>ориентироваться в терминах (понятиях), соотносить их с краткой характеристикой:</w:t>
      </w:r>
    </w:p>
    <w:p w14:paraId="3B0022D5">
      <w:pPr>
        <w:pStyle w:val="202"/>
        <w:shd w:val="clear" w:color="auto" w:fill="auto"/>
        <w:spacing w:before="0" w:after="0" w:line="480" w:lineRule="exact"/>
        <w:ind w:firstLine="760"/>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2B4C88B2">
      <w:pPr>
        <w:pStyle w:val="202"/>
        <w:shd w:val="clear" w:color="auto" w:fill="auto"/>
        <w:spacing w:before="0" w:after="0" w:line="480" w:lineRule="exact"/>
        <w:ind w:firstLine="760"/>
      </w:pPr>
      <w:r>
        <w:t>понятия и термины, связанные с миром природы (среда обитания, тело, явление, вещество; заповедник);</w:t>
      </w:r>
    </w:p>
    <w:p w14:paraId="110A8598">
      <w:pPr>
        <w:pStyle w:val="202"/>
        <w:shd w:val="clear" w:color="auto" w:fill="auto"/>
        <w:spacing w:before="0" w:after="0" w:line="480" w:lineRule="exact"/>
        <w:ind w:firstLine="76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5899FFAF">
      <w:pPr>
        <w:pStyle w:val="202"/>
        <w:shd w:val="clear" w:color="auto" w:fill="auto"/>
        <w:spacing w:before="0" w:after="0" w:line="480" w:lineRule="exact"/>
        <w:ind w:firstLine="760"/>
      </w:pPr>
      <w:r>
        <w:t>описывать условия жизни на Земле, отличие нашей планеты от других планет Солнечной системы;</w:t>
      </w:r>
    </w:p>
    <w:p w14:paraId="25D5AB84">
      <w:pPr>
        <w:pStyle w:val="202"/>
        <w:shd w:val="clear" w:color="auto" w:fill="auto"/>
        <w:spacing w:before="0" w:after="0" w:line="480" w:lineRule="exact"/>
        <w:ind w:firstLine="76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5E1BAAFD">
      <w:pPr>
        <w:pStyle w:val="202"/>
        <w:shd w:val="clear" w:color="auto" w:fill="auto"/>
        <w:spacing w:before="0" w:after="0" w:line="480" w:lineRule="exact"/>
        <w:ind w:firstLine="760"/>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3922E6E">
      <w:pPr>
        <w:pStyle w:val="202"/>
        <w:shd w:val="clear" w:color="auto" w:fill="auto"/>
        <w:spacing w:before="0" w:after="0" w:line="480" w:lineRule="exact"/>
        <w:ind w:firstLine="760"/>
      </w:pPr>
      <w:r>
        <w:t>приводить примеры растений и животных, занесённых в Красную книгу России (на примере своей местности);</w:t>
      </w:r>
    </w:p>
    <w:p w14:paraId="2286ADF0">
      <w:pPr>
        <w:pStyle w:val="202"/>
        <w:shd w:val="clear" w:color="auto" w:fill="auto"/>
        <w:spacing w:before="0" w:after="0" w:line="480" w:lineRule="exact"/>
        <w:ind w:firstLine="760"/>
      </w:pPr>
      <w:r>
        <w:t>описывать современные события от имени их участника.</w:t>
      </w:r>
    </w:p>
    <w:p w14:paraId="443A636B">
      <w:pPr>
        <w:pStyle w:val="202"/>
        <w:shd w:val="clear" w:color="auto" w:fill="auto"/>
        <w:spacing w:before="0" w:after="0" w:line="480" w:lineRule="exact"/>
        <w:ind w:firstLine="760"/>
      </w:pPr>
      <w:r>
        <w:t>Регулятивные универсальные учебные действия способствуют формированию умений:</w:t>
      </w:r>
    </w:p>
    <w:p w14:paraId="4DC5DFEB">
      <w:pPr>
        <w:pStyle w:val="202"/>
        <w:shd w:val="clear" w:color="auto" w:fill="auto"/>
        <w:spacing w:before="0" w:after="0" w:line="480" w:lineRule="exact"/>
        <w:ind w:firstLine="760"/>
      </w:pPr>
      <w:r>
        <w:t>следовать образцу, предложенному плану и инструкции при решении учебной задачи;</w:t>
      </w:r>
    </w:p>
    <w:p w14:paraId="036D7C98">
      <w:pPr>
        <w:pStyle w:val="202"/>
        <w:shd w:val="clear" w:color="auto" w:fill="auto"/>
        <w:spacing w:before="0" w:after="0" w:line="480" w:lineRule="exact"/>
        <w:ind w:firstLine="760"/>
      </w:pPr>
      <w:r>
        <w:t>контролировать с небольшой помощью учителя последовательность действий по решению учебной задачи;</w:t>
      </w:r>
    </w:p>
    <w:p w14:paraId="396D52E9">
      <w:pPr>
        <w:pStyle w:val="202"/>
        <w:shd w:val="clear" w:color="auto" w:fill="auto"/>
        <w:spacing w:before="0" w:after="0" w:line="480" w:lineRule="exact"/>
        <w:ind w:firstLine="760"/>
      </w:pPr>
      <w:r>
        <w:t>оценивать результаты своей работы, анализировать оценку учителя и других обучающихся, спокойно, без обид принимать советы и замечания.</w:t>
      </w:r>
    </w:p>
    <w:p w14:paraId="0EAFEE8F">
      <w:pPr>
        <w:pStyle w:val="202"/>
        <w:shd w:val="clear" w:color="auto" w:fill="auto"/>
        <w:spacing w:before="0" w:after="0" w:line="480" w:lineRule="exact"/>
        <w:ind w:firstLine="760"/>
      </w:pPr>
      <w:r>
        <w:t>Совместная деятельность способствует формированию умений: строить свою учебную и игровую деятельность, житейские ситуации</w:t>
      </w:r>
    </w:p>
    <w:p w14:paraId="2223E88A">
      <w:pPr>
        <w:pStyle w:val="202"/>
        <w:shd w:val="clear" w:color="auto" w:fill="auto"/>
        <w:spacing w:before="0" w:after="0" w:line="480" w:lineRule="exact"/>
        <w:jc w:val="left"/>
      </w:pPr>
      <w:r>
        <w:t>в соответствии с правилами поведения, принятыми в обществе;</w:t>
      </w:r>
    </w:p>
    <w:p w14:paraId="06E60EF6">
      <w:pPr>
        <w:pStyle w:val="202"/>
        <w:shd w:val="clear" w:color="auto" w:fill="auto"/>
        <w:spacing w:before="0" w:after="0" w:line="480" w:lineRule="exact"/>
        <w:ind w:firstLine="760"/>
      </w:pPr>
      <w:r>
        <w:t>оценивать жизненные ситуации с точки зрения правил поведения, культуры общения, проявления терпения и уважения к собеседнику;</w:t>
      </w:r>
    </w:p>
    <w:p w14:paraId="01FCC153">
      <w:pPr>
        <w:pStyle w:val="202"/>
        <w:shd w:val="clear" w:color="auto" w:fill="auto"/>
        <w:spacing w:before="0" w:after="0" w:line="480" w:lineRule="exact"/>
        <w:ind w:firstLine="76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219AF3AB">
      <w:pPr>
        <w:pStyle w:val="202"/>
        <w:shd w:val="clear" w:color="auto" w:fill="auto"/>
        <w:spacing w:before="0" w:after="0" w:line="480" w:lineRule="exact"/>
        <w:ind w:firstLine="760"/>
      </w:pPr>
      <w:r>
        <w:t>определять причины возможных конфликтов, выбирать (из предложенных) способы их разрешения.</w:t>
      </w:r>
    </w:p>
    <w:p w14:paraId="006B52B5">
      <w:pPr>
        <w:pStyle w:val="202"/>
        <w:shd w:val="clear" w:color="auto" w:fill="auto"/>
        <w:tabs>
          <w:tab w:val="left" w:pos="1613"/>
        </w:tabs>
        <w:spacing w:before="0" w:after="0" w:line="480" w:lineRule="exact"/>
        <w:ind w:left="760"/>
        <w:rPr>
          <w:u w:val="single"/>
        </w:rPr>
      </w:pPr>
      <w:r>
        <w:rPr>
          <w:u w:val="single"/>
        </w:rPr>
        <w:t>Содержание обучения в 3 классе.</w:t>
      </w:r>
    </w:p>
    <w:p w14:paraId="4B2E3F25">
      <w:pPr>
        <w:pStyle w:val="202"/>
        <w:shd w:val="clear" w:color="auto" w:fill="auto"/>
        <w:tabs>
          <w:tab w:val="left" w:pos="1819"/>
        </w:tabs>
        <w:spacing w:before="0" w:after="0" w:line="480" w:lineRule="exact"/>
        <w:ind w:left="760"/>
      </w:pPr>
      <w:r>
        <w:t>Человек и общество.</w:t>
      </w:r>
    </w:p>
    <w:p w14:paraId="65BAD80C">
      <w:pPr>
        <w:pStyle w:val="202"/>
        <w:shd w:val="clear" w:color="auto" w:fill="auto"/>
        <w:tabs>
          <w:tab w:val="left" w:pos="1819"/>
        </w:tabs>
        <w:spacing w:before="0" w:after="0" w:line="480" w:lineRule="exact"/>
        <w:ind w:firstLine="709"/>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172588F">
      <w:pPr>
        <w:pStyle w:val="202"/>
        <w:shd w:val="clear" w:color="auto" w:fill="auto"/>
        <w:tabs>
          <w:tab w:val="left" w:pos="1819"/>
        </w:tabs>
        <w:spacing w:before="0" w:after="0" w:line="480" w:lineRule="exact"/>
        <w:ind w:firstLine="709"/>
      </w:pPr>
      <w:r>
        <w:t>Семья - коллектив близких, родных людей. Семейный бюджет, доходы и расходы семьи. Уважение к семейным ценностям.</w:t>
      </w:r>
    </w:p>
    <w:p w14:paraId="14B2A93C">
      <w:pPr>
        <w:pStyle w:val="202"/>
        <w:shd w:val="clear" w:color="auto" w:fill="auto"/>
        <w:tabs>
          <w:tab w:val="left" w:pos="1819"/>
        </w:tabs>
        <w:spacing w:before="0" w:after="0" w:line="480" w:lineRule="exact"/>
        <w:ind w:firstLine="709"/>
      </w:pPr>
      <w:r>
        <w:t xml:space="preserve"> Правила нравственного поведения в</w:t>
      </w:r>
      <w:r>
        <w:tab/>
      </w:r>
      <w:r>
        <w:t>социуме. Внимание, уважительное отношение к людям с ограниченными возможностями здоровья, забота о них.</w:t>
      </w:r>
    </w:p>
    <w:p w14:paraId="11131859">
      <w:pPr>
        <w:pStyle w:val="202"/>
        <w:shd w:val="clear" w:color="auto" w:fill="auto"/>
        <w:tabs>
          <w:tab w:val="left" w:pos="1819"/>
        </w:tabs>
        <w:spacing w:before="0" w:after="0" w:line="480" w:lineRule="exact"/>
        <w:ind w:firstLine="709"/>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5D605DCA">
      <w:pPr>
        <w:pStyle w:val="202"/>
        <w:shd w:val="clear" w:color="auto" w:fill="auto"/>
        <w:tabs>
          <w:tab w:val="left" w:pos="1819"/>
        </w:tabs>
        <w:spacing w:before="0" w:after="0" w:line="480" w:lineRule="exact"/>
        <w:ind w:firstLine="709"/>
      </w:pPr>
      <w:r>
        <w:t>Страны и народы мира. Памятники природы и культуры - символы стран, в которых они находятся.</w:t>
      </w:r>
    </w:p>
    <w:p w14:paraId="16CF63E3">
      <w:pPr>
        <w:pStyle w:val="202"/>
        <w:shd w:val="clear" w:color="auto" w:fill="auto"/>
        <w:tabs>
          <w:tab w:val="left" w:pos="1772"/>
        </w:tabs>
        <w:spacing w:before="0" w:after="0" w:line="480" w:lineRule="exact"/>
        <w:ind w:left="780"/>
      </w:pPr>
      <w:r>
        <w:t>Человек и природа.</w:t>
      </w:r>
    </w:p>
    <w:p w14:paraId="2083F391">
      <w:pPr>
        <w:pStyle w:val="202"/>
        <w:shd w:val="clear" w:color="auto" w:fill="auto"/>
        <w:tabs>
          <w:tab w:val="left" w:pos="1772"/>
        </w:tabs>
        <w:spacing w:before="0" w:after="0" w:line="480" w:lineRule="exact"/>
        <w:ind w:left="780"/>
      </w:pPr>
      <w:r>
        <w:t>Методы изучения природы. Карта мира. Материки и части света.</w:t>
      </w:r>
    </w:p>
    <w:p w14:paraId="180C95BF">
      <w:pPr>
        <w:pStyle w:val="202"/>
        <w:shd w:val="clear" w:color="auto" w:fill="auto"/>
        <w:tabs>
          <w:tab w:val="left" w:pos="1772"/>
        </w:tabs>
        <w:spacing w:before="0" w:after="0" w:line="480" w:lineRule="exact"/>
        <w:ind w:firstLine="709"/>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14D7D517">
      <w:pPr>
        <w:pStyle w:val="202"/>
        <w:shd w:val="clear" w:color="auto" w:fill="auto"/>
        <w:tabs>
          <w:tab w:val="left" w:pos="1772"/>
        </w:tabs>
        <w:spacing w:before="0" w:after="0" w:line="480" w:lineRule="exact"/>
        <w:ind w:firstLine="709"/>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3E35DF21">
      <w:pPr>
        <w:pStyle w:val="202"/>
        <w:shd w:val="clear" w:color="auto" w:fill="auto"/>
        <w:tabs>
          <w:tab w:val="left" w:pos="1988"/>
        </w:tabs>
        <w:spacing w:before="0" w:after="0" w:line="480" w:lineRule="exact"/>
        <w:ind w:left="780"/>
      </w:pPr>
      <w:r>
        <w:t>Первоначальные представления о бактериях.</w:t>
      </w:r>
    </w:p>
    <w:p w14:paraId="24895C19">
      <w:pPr>
        <w:pStyle w:val="202"/>
        <w:shd w:val="clear" w:color="auto" w:fill="auto"/>
        <w:tabs>
          <w:tab w:val="left" w:pos="1993"/>
        </w:tabs>
        <w:spacing w:before="0" w:after="0" w:line="480" w:lineRule="exact"/>
        <w:ind w:left="780"/>
      </w:pPr>
      <w:r>
        <w:t>Грибы: строение шляпочных грибов. Грибы съедобные</w:t>
      </w:r>
    </w:p>
    <w:p w14:paraId="1E2C2BE5">
      <w:pPr>
        <w:pStyle w:val="202"/>
        <w:shd w:val="clear" w:color="auto" w:fill="auto"/>
        <w:spacing w:before="0" w:after="16" w:line="280" w:lineRule="exact"/>
        <w:jc w:val="left"/>
      </w:pPr>
      <w:r>
        <w:t>и несъедобные.</w:t>
      </w:r>
    </w:p>
    <w:p w14:paraId="32FC9D21">
      <w:pPr>
        <w:pStyle w:val="202"/>
        <w:shd w:val="clear" w:color="auto" w:fill="auto"/>
        <w:tabs>
          <w:tab w:val="left" w:pos="1964"/>
        </w:tabs>
        <w:spacing w:before="0" w:after="0" w:line="480" w:lineRule="exact"/>
        <w:ind w:firstLine="709"/>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4B7AC73E">
      <w:pPr>
        <w:pStyle w:val="202"/>
        <w:shd w:val="clear" w:color="auto" w:fill="auto"/>
        <w:tabs>
          <w:tab w:val="left" w:pos="1964"/>
        </w:tabs>
        <w:spacing w:before="0" w:after="0" w:line="480" w:lineRule="exact"/>
        <w:ind w:firstLine="709"/>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41FA26BA">
      <w:pPr>
        <w:pStyle w:val="202"/>
        <w:shd w:val="clear" w:color="auto" w:fill="auto"/>
        <w:tabs>
          <w:tab w:val="left" w:pos="1964"/>
        </w:tabs>
        <w:spacing w:before="0" w:after="0" w:line="480" w:lineRule="exact"/>
        <w:ind w:firstLine="709"/>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4A5B886E">
      <w:pPr>
        <w:pStyle w:val="202"/>
        <w:shd w:val="clear" w:color="auto" w:fill="auto"/>
        <w:tabs>
          <w:tab w:val="left" w:pos="1964"/>
        </w:tabs>
        <w:spacing w:before="0" w:after="0" w:line="480" w:lineRule="exact"/>
        <w:ind w:firstLine="709"/>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102E2D63">
      <w:pPr>
        <w:pStyle w:val="202"/>
        <w:shd w:val="clear" w:color="auto" w:fill="auto"/>
        <w:tabs>
          <w:tab w:val="left" w:pos="1799"/>
        </w:tabs>
        <w:spacing w:before="0" w:after="0" w:line="480" w:lineRule="exact"/>
        <w:ind w:left="800"/>
      </w:pPr>
      <w:r>
        <w:t>Правила безопасной жизнедеятельности.</w:t>
      </w:r>
    </w:p>
    <w:p w14:paraId="0E5C44C6">
      <w:pPr>
        <w:pStyle w:val="202"/>
        <w:shd w:val="clear" w:color="auto" w:fill="auto"/>
        <w:tabs>
          <w:tab w:val="left" w:pos="1799"/>
        </w:tabs>
        <w:spacing w:before="0" w:after="0" w:line="480" w:lineRule="exact"/>
        <w:ind w:firstLine="709"/>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7F8ACF28">
      <w:pPr>
        <w:pStyle w:val="202"/>
        <w:shd w:val="clear" w:color="auto" w:fill="auto"/>
        <w:tabs>
          <w:tab w:val="left" w:pos="1799"/>
        </w:tabs>
        <w:spacing w:before="0" w:after="0" w:line="480" w:lineRule="exact"/>
        <w:ind w:firstLine="709"/>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5EF3B564">
      <w:pPr>
        <w:pStyle w:val="202"/>
        <w:shd w:val="clear" w:color="auto" w:fill="auto"/>
        <w:tabs>
          <w:tab w:val="left" w:pos="1799"/>
        </w:tabs>
        <w:spacing w:before="0" w:after="0" w:line="480" w:lineRule="exact"/>
        <w:ind w:firstLine="709"/>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27906FA8">
      <w:pPr>
        <w:pStyle w:val="202"/>
        <w:shd w:val="clear" w:color="auto" w:fill="auto"/>
        <w:tabs>
          <w:tab w:val="left" w:pos="1799"/>
        </w:tabs>
        <w:spacing w:before="0" w:after="0" w:line="480" w:lineRule="exact"/>
        <w:ind w:firstLine="709"/>
      </w:pPr>
      <w:r>
        <w:t>Безопасность в Интернете (ориентирование в признаках</w:t>
      </w:r>
    </w:p>
    <w:p w14:paraId="01D9796C">
      <w:pPr>
        <w:pStyle w:val="202"/>
        <w:shd w:val="clear" w:color="auto" w:fill="auto"/>
        <w:tabs>
          <w:tab w:val="left" w:pos="3859"/>
          <w:tab w:val="left" w:pos="9053"/>
        </w:tabs>
        <w:spacing w:before="0" w:after="0" w:line="480" w:lineRule="exact"/>
      </w:pPr>
      <w:r>
        <w:t>мошеннических действий,</w:t>
      </w:r>
      <w:r>
        <w:tab/>
      </w:r>
      <w:r>
        <w:t>защита персональной информации,</w:t>
      </w:r>
      <w:r>
        <w:tab/>
      </w:r>
      <w:r>
        <w:t>правила</w:t>
      </w:r>
    </w:p>
    <w:p w14:paraId="41B3B719">
      <w:pPr>
        <w:pStyle w:val="202"/>
        <w:shd w:val="clear" w:color="auto" w:fill="auto"/>
        <w:spacing w:before="0" w:after="0" w:line="480" w:lineRule="exact"/>
      </w:pPr>
      <w:r>
        <w:t>коммуникации в мессенджерах и социальных группах) в условиях контролируемого доступа в информационно-телекоммуникационную сеть «Интернет».</w:t>
      </w:r>
    </w:p>
    <w:p w14:paraId="2166926F">
      <w:pPr>
        <w:pStyle w:val="202"/>
        <w:shd w:val="clear" w:color="auto" w:fill="auto"/>
        <w:spacing w:before="0" w:after="0" w:line="480" w:lineRule="exact"/>
        <w:ind w:firstLine="709"/>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FF1394E">
      <w:pPr>
        <w:pStyle w:val="202"/>
        <w:shd w:val="clear" w:color="auto" w:fill="auto"/>
        <w:spacing w:before="0" w:after="0" w:line="480" w:lineRule="exact"/>
        <w:ind w:firstLine="709"/>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DC13516">
      <w:pPr>
        <w:pStyle w:val="202"/>
        <w:shd w:val="clear" w:color="auto" w:fill="auto"/>
        <w:spacing w:before="0" w:after="0" w:line="480" w:lineRule="exact"/>
        <w:ind w:firstLine="76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492EC008">
      <w:pPr>
        <w:pStyle w:val="202"/>
        <w:shd w:val="clear" w:color="auto" w:fill="auto"/>
        <w:spacing w:before="0" w:after="0" w:line="480" w:lineRule="exact"/>
        <w:ind w:firstLine="760"/>
      </w:pPr>
      <w:r>
        <w:t>устанавливать зависимость между внешним видом, особенностями поведения и условиями жизни животного;</w:t>
      </w:r>
    </w:p>
    <w:p w14:paraId="2D85F0B6">
      <w:pPr>
        <w:pStyle w:val="202"/>
        <w:shd w:val="clear" w:color="auto" w:fill="auto"/>
        <w:spacing w:before="0" w:after="0" w:line="480" w:lineRule="exact"/>
        <w:ind w:firstLine="760"/>
      </w:pPr>
      <w:r>
        <w:t>определять (в процессе рассматривания объектов и явлений) существенные признаки и отношения между объектами и явлениями;</w:t>
      </w:r>
    </w:p>
    <w:p w14:paraId="4202F5AC">
      <w:pPr>
        <w:pStyle w:val="202"/>
        <w:shd w:val="clear" w:color="auto" w:fill="auto"/>
        <w:spacing w:before="0" w:after="0" w:line="480" w:lineRule="exact"/>
        <w:ind w:firstLine="760"/>
      </w:pPr>
      <w:r>
        <w:t>моделировать цепи питания в природном сообществе;</w:t>
      </w:r>
    </w:p>
    <w:p w14:paraId="70F464DA">
      <w:pPr>
        <w:pStyle w:val="202"/>
        <w:shd w:val="clear" w:color="auto" w:fill="auto"/>
        <w:spacing w:before="0" w:after="0" w:line="480" w:lineRule="exact"/>
        <w:ind w:firstLine="760"/>
      </w:pPr>
      <w:r>
        <w:t>различать понятия «век», «столетие», «историческое время»;</w:t>
      </w:r>
    </w:p>
    <w:p w14:paraId="49477EE9">
      <w:pPr>
        <w:pStyle w:val="202"/>
        <w:shd w:val="clear" w:color="auto" w:fill="auto"/>
        <w:spacing w:before="0" w:after="0" w:line="480" w:lineRule="exact"/>
        <w:ind w:firstLine="760"/>
      </w:pPr>
      <w:r>
        <w:t>соотносить историческое событие с датой (историческим периодом).</w:t>
      </w:r>
    </w:p>
    <w:p w14:paraId="05C29851">
      <w:pPr>
        <w:pStyle w:val="202"/>
        <w:shd w:val="clear" w:color="auto" w:fill="auto"/>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14:paraId="64E23B06">
      <w:pPr>
        <w:pStyle w:val="202"/>
        <w:shd w:val="clear" w:color="auto" w:fill="auto"/>
        <w:spacing w:before="0" w:after="0" w:line="480" w:lineRule="exact"/>
        <w:ind w:firstLine="76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51BFE87E">
      <w:pPr>
        <w:pStyle w:val="202"/>
        <w:shd w:val="clear" w:color="auto" w:fill="auto"/>
        <w:spacing w:before="0" w:after="0" w:line="480" w:lineRule="exact"/>
        <w:ind w:firstLine="760"/>
      </w:pPr>
      <w:r>
        <w:t>читать несложные планы, соотносить условные обозначения с изображёнными объектами;</w:t>
      </w:r>
    </w:p>
    <w:p w14:paraId="705F47AF">
      <w:pPr>
        <w:pStyle w:val="202"/>
        <w:shd w:val="clear" w:color="auto" w:fill="auto"/>
        <w:spacing w:before="0" w:after="0" w:line="480" w:lineRule="exact"/>
        <w:ind w:firstLine="760"/>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2E61B1B7">
      <w:pPr>
        <w:pStyle w:val="202"/>
        <w:shd w:val="clear" w:color="auto" w:fill="auto"/>
        <w:spacing w:before="0" w:after="0" w:line="480" w:lineRule="exact"/>
        <w:ind w:firstLine="760"/>
      </w:pPr>
      <w:r>
        <w:t>соблюдать правила безопасности при работе в информационной среде.</w:t>
      </w:r>
    </w:p>
    <w:p w14:paraId="7D53E140">
      <w:pPr>
        <w:pStyle w:val="202"/>
        <w:shd w:val="clear" w:color="auto" w:fill="auto"/>
        <w:spacing w:before="0" w:after="0" w:line="480" w:lineRule="exact"/>
        <w:ind w:firstLine="760"/>
      </w:pPr>
      <w:r>
        <w:t>Коммуникативные универсальные учебные действия способствуют формированию умений:</w:t>
      </w:r>
    </w:p>
    <w:p w14:paraId="5D47D440">
      <w:pPr>
        <w:pStyle w:val="202"/>
        <w:shd w:val="clear" w:color="auto" w:fill="auto"/>
        <w:spacing w:before="0" w:after="0" w:line="480" w:lineRule="exact"/>
        <w:ind w:firstLine="760"/>
      </w:pPr>
      <w:r>
        <w:t>ориентироваться в понятиях, соотносить понятия и термины с их краткой характеристикой:</w:t>
      </w:r>
    </w:p>
    <w:p w14:paraId="439A19A7">
      <w:pPr>
        <w:pStyle w:val="202"/>
        <w:shd w:val="clear" w:color="auto" w:fill="auto"/>
        <w:spacing w:before="0" w:after="0" w:line="480" w:lineRule="exact"/>
        <w:ind w:firstLine="760"/>
      </w:pPr>
      <w:r>
        <w:t>знать понятия и термины, связанные с социальным миром (безопасность, семейный бюджет, памятник культуры);</w:t>
      </w:r>
    </w:p>
    <w:p w14:paraId="33FB9582">
      <w:pPr>
        <w:pStyle w:val="202"/>
        <w:shd w:val="clear" w:color="auto" w:fill="auto"/>
        <w:spacing w:before="0" w:after="0" w:line="480" w:lineRule="exact"/>
        <w:ind w:firstLine="760"/>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807EFBA">
      <w:pPr>
        <w:pStyle w:val="202"/>
        <w:shd w:val="clear" w:color="auto" w:fill="auto"/>
        <w:spacing w:before="0" w:after="0" w:line="480" w:lineRule="exact"/>
        <w:ind w:firstLine="760"/>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5DAE34E8">
      <w:pPr>
        <w:pStyle w:val="202"/>
        <w:shd w:val="clear" w:color="auto" w:fill="auto"/>
        <w:spacing w:before="0" w:after="0" w:line="480" w:lineRule="exact"/>
        <w:ind w:firstLine="760"/>
      </w:pPr>
      <w:r>
        <w:t>описывать (характеризовать) условия жизни на Земле;</w:t>
      </w:r>
    </w:p>
    <w:p w14:paraId="209D4FB2">
      <w:pPr>
        <w:pStyle w:val="202"/>
        <w:shd w:val="clear" w:color="auto" w:fill="auto"/>
        <w:spacing w:before="0" w:after="0" w:line="480" w:lineRule="exact"/>
        <w:ind w:firstLine="760"/>
      </w:pPr>
      <w:r>
        <w:t>описывать схожие, различные, индивидуальные признаки на основе сравнения объектов природы;</w:t>
      </w:r>
    </w:p>
    <w:p w14:paraId="583B417F">
      <w:pPr>
        <w:pStyle w:val="202"/>
        <w:shd w:val="clear" w:color="auto" w:fill="auto"/>
        <w:spacing w:before="0" w:after="0" w:line="480" w:lineRule="exact"/>
        <w:ind w:firstLine="760"/>
      </w:pPr>
      <w:r>
        <w:t>приводить примеры, кратко характеризовать представителей разных царств природы;</w:t>
      </w:r>
    </w:p>
    <w:p w14:paraId="1263776B">
      <w:pPr>
        <w:pStyle w:val="202"/>
        <w:shd w:val="clear" w:color="auto" w:fill="auto"/>
        <w:spacing w:before="0" w:after="0" w:line="480" w:lineRule="exact"/>
        <w:ind w:firstLine="760"/>
      </w:pPr>
      <w:r>
        <w:t>называть признаки (характеризовать) животного (растения) как живого организма;</w:t>
      </w:r>
    </w:p>
    <w:p w14:paraId="2ACAF3F0">
      <w:pPr>
        <w:pStyle w:val="202"/>
        <w:shd w:val="clear" w:color="auto" w:fill="auto"/>
        <w:spacing w:before="0" w:after="0" w:line="480" w:lineRule="exact"/>
        <w:ind w:firstLine="760"/>
      </w:pPr>
      <w:r>
        <w:t>описывать (характеризовать) отдельные страницы истории нашей страны (в пределах изученного).</w:t>
      </w:r>
    </w:p>
    <w:p w14:paraId="7B37F833">
      <w:pPr>
        <w:pStyle w:val="202"/>
        <w:shd w:val="clear" w:color="auto" w:fill="auto"/>
        <w:spacing w:before="0" w:after="0" w:line="480" w:lineRule="exact"/>
        <w:ind w:firstLine="760"/>
      </w:pPr>
      <w:r>
        <w:t>Регулятивные универсальные учебные действия способствуют формированию умений:</w:t>
      </w:r>
    </w:p>
    <w:p w14:paraId="78133DD2">
      <w:pPr>
        <w:pStyle w:val="202"/>
        <w:shd w:val="clear" w:color="auto" w:fill="auto"/>
        <w:spacing w:before="0" w:after="0" w:line="480" w:lineRule="exact"/>
        <w:ind w:firstLine="800"/>
      </w:pPr>
      <w:r>
        <w:t>планировать шаги по решению учебной задачи, контролировать свои действия (при небольшой помощи учителя);</w:t>
      </w:r>
    </w:p>
    <w:p w14:paraId="575CD353">
      <w:pPr>
        <w:pStyle w:val="202"/>
        <w:shd w:val="clear" w:color="auto" w:fill="auto"/>
        <w:spacing w:before="0" w:after="0" w:line="480" w:lineRule="exact"/>
        <w:ind w:firstLine="800"/>
      </w:pPr>
      <w:r>
        <w:t>устанавливать причину возникающей трудности или ошибки, корректировать свои действия.</w:t>
      </w:r>
    </w:p>
    <w:p w14:paraId="4A87ACCF">
      <w:pPr>
        <w:pStyle w:val="202"/>
        <w:shd w:val="clear" w:color="auto" w:fill="auto"/>
        <w:spacing w:before="0" w:after="0" w:line="480" w:lineRule="exact"/>
        <w:ind w:firstLine="800"/>
      </w:pPr>
      <w:r>
        <w:t>Совместная деятельность способствует формированию умений:</w:t>
      </w:r>
    </w:p>
    <w:p w14:paraId="39F2EF54">
      <w:pPr>
        <w:pStyle w:val="202"/>
        <w:shd w:val="clear" w:color="auto" w:fill="auto"/>
        <w:spacing w:before="0" w:after="0" w:line="480" w:lineRule="exact"/>
        <w:ind w:firstLine="800"/>
      </w:pPr>
      <w:r>
        <w:t>участвовать в совместной деятельности, выполнять роли руководителя</w:t>
      </w:r>
    </w:p>
    <w:p w14:paraId="0C606395">
      <w:pPr>
        <w:pStyle w:val="202"/>
        <w:shd w:val="clear" w:color="auto" w:fill="auto"/>
        <w:spacing w:before="0" w:after="0" w:line="480" w:lineRule="exact"/>
        <w:jc w:val="left"/>
      </w:pPr>
      <w:r>
        <w:t>(лидера), подчинённого;</w:t>
      </w:r>
    </w:p>
    <w:p w14:paraId="3F7251B0">
      <w:pPr>
        <w:pStyle w:val="202"/>
        <w:shd w:val="clear" w:color="auto" w:fill="auto"/>
        <w:spacing w:before="0" w:after="0" w:line="480" w:lineRule="exact"/>
        <w:ind w:firstLine="800"/>
      </w:pPr>
      <w:r>
        <w:t>оценивать результаты деятельности участников, положительно реагировать на советы и замечания в свой адрес;</w:t>
      </w:r>
    </w:p>
    <w:p w14:paraId="1B43FA7A">
      <w:pPr>
        <w:pStyle w:val="202"/>
        <w:shd w:val="clear" w:color="auto" w:fill="auto"/>
        <w:spacing w:before="0" w:after="0" w:line="480" w:lineRule="exact"/>
        <w:ind w:firstLine="80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3E22AF71">
      <w:pPr>
        <w:pStyle w:val="202"/>
        <w:shd w:val="clear" w:color="auto" w:fill="auto"/>
        <w:tabs>
          <w:tab w:val="left" w:pos="1631"/>
        </w:tabs>
        <w:spacing w:before="0" w:after="0" w:line="480" w:lineRule="exact"/>
        <w:ind w:left="800"/>
        <w:rPr>
          <w:u w:val="single"/>
        </w:rPr>
      </w:pPr>
      <w:r>
        <w:rPr>
          <w:u w:val="single"/>
        </w:rPr>
        <w:t>Содержание обучения в 4 классе.</w:t>
      </w:r>
    </w:p>
    <w:p w14:paraId="7FB2FC73">
      <w:pPr>
        <w:pStyle w:val="202"/>
        <w:shd w:val="clear" w:color="auto" w:fill="auto"/>
        <w:tabs>
          <w:tab w:val="left" w:pos="1837"/>
        </w:tabs>
        <w:spacing w:before="0" w:after="0" w:line="480" w:lineRule="exact"/>
        <w:ind w:left="800"/>
      </w:pPr>
      <w:r>
        <w:t>Человек и общество.</w:t>
      </w:r>
    </w:p>
    <w:p w14:paraId="460E6832">
      <w:pPr>
        <w:pStyle w:val="202"/>
        <w:shd w:val="clear" w:color="auto" w:fill="auto"/>
        <w:tabs>
          <w:tab w:val="left" w:pos="1837"/>
        </w:tabs>
        <w:spacing w:before="0" w:after="0" w:line="480" w:lineRule="exact"/>
        <w:ind w:firstLine="851"/>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0B312404">
      <w:pPr>
        <w:pStyle w:val="202"/>
        <w:shd w:val="clear" w:color="auto" w:fill="auto"/>
        <w:tabs>
          <w:tab w:val="left" w:pos="1837"/>
        </w:tabs>
        <w:spacing w:before="0" w:after="0" w:line="480" w:lineRule="exact"/>
        <w:ind w:firstLine="851"/>
      </w:pPr>
      <w:r>
        <w:t>Общая характеристика родного края, важнейшие достопримечательности, знаменитые соотечественники.</w:t>
      </w:r>
    </w:p>
    <w:p w14:paraId="1665B1B1">
      <w:pPr>
        <w:pStyle w:val="202"/>
        <w:shd w:val="clear" w:color="auto" w:fill="auto"/>
        <w:tabs>
          <w:tab w:val="left" w:pos="1837"/>
        </w:tabs>
        <w:spacing w:before="0" w:after="0" w:line="480" w:lineRule="exact"/>
        <w:ind w:firstLine="851"/>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31FCBCEE">
      <w:pPr>
        <w:pStyle w:val="202"/>
        <w:shd w:val="clear" w:color="auto" w:fill="auto"/>
        <w:tabs>
          <w:tab w:val="left" w:pos="1837"/>
        </w:tabs>
        <w:spacing w:before="0" w:after="0" w:line="480" w:lineRule="exact"/>
        <w:ind w:firstLine="851"/>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F7AAB95">
      <w:pPr>
        <w:pStyle w:val="202"/>
        <w:shd w:val="clear" w:color="auto" w:fill="auto"/>
        <w:tabs>
          <w:tab w:val="left" w:pos="2010"/>
        </w:tabs>
        <w:spacing w:before="0" w:after="0" w:line="480" w:lineRule="exact"/>
        <w:ind w:left="800"/>
      </w:pPr>
      <w:r>
        <w:t>История Отечества. «Лента времени» и историческая карта.</w:t>
      </w:r>
    </w:p>
    <w:p w14:paraId="2E8F55E4">
      <w:pPr>
        <w:pStyle w:val="202"/>
        <w:shd w:val="clear" w:color="auto" w:fill="auto"/>
        <w:tabs>
          <w:tab w:val="left" w:pos="2010"/>
        </w:tabs>
        <w:spacing w:before="0" w:after="0" w:line="480" w:lineRule="exact"/>
        <w:ind w:firstLine="851"/>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686A9C09">
      <w:pPr>
        <w:pStyle w:val="202"/>
        <w:shd w:val="clear" w:color="auto" w:fill="auto"/>
        <w:tabs>
          <w:tab w:val="left" w:pos="2010"/>
        </w:tabs>
        <w:spacing w:before="0" w:after="0" w:line="480" w:lineRule="exact"/>
        <w:ind w:firstLine="851"/>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3D2429D0">
      <w:pPr>
        <w:pStyle w:val="202"/>
        <w:shd w:val="clear" w:color="auto" w:fill="auto"/>
        <w:tabs>
          <w:tab w:val="left" w:pos="2010"/>
        </w:tabs>
        <w:spacing w:before="0" w:after="0" w:line="480" w:lineRule="exact"/>
        <w:ind w:firstLine="851"/>
      </w:pPr>
      <w:r>
        <w:t>Личная ответственность каждого человека за сохранность историко- культурного наследия своего края.</w:t>
      </w:r>
    </w:p>
    <w:p w14:paraId="44841CD7">
      <w:pPr>
        <w:pStyle w:val="202"/>
        <w:shd w:val="clear" w:color="auto" w:fill="auto"/>
        <w:tabs>
          <w:tab w:val="left" w:pos="2010"/>
        </w:tabs>
        <w:spacing w:before="0" w:after="0" w:line="480" w:lineRule="exact"/>
        <w:ind w:firstLine="851"/>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6C87FB4">
      <w:pPr>
        <w:pStyle w:val="202"/>
        <w:shd w:val="clear" w:color="auto" w:fill="auto"/>
        <w:tabs>
          <w:tab w:val="left" w:pos="1794"/>
        </w:tabs>
        <w:spacing w:before="0" w:after="0" w:line="480" w:lineRule="exact"/>
        <w:ind w:left="800"/>
      </w:pPr>
      <w:r>
        <w:t>Человек и природа.</w:t>
      </w:r>
    </w:p>
    <w:p w14:paraId="1A4F4603">
      <w:pPr>
        <w:pStyle w:val="202"/>
        <w:shd w:val="clear" w:color="auto" w:fill="auto"/>
        <w:tabs>
          <w:tab w:val="left" w:pos="1794"/>
        </w:tabs>
        <w:spacing w:before="0" w:after="0" w:line="480" w:lineRule="exact"/>
        <w:ind w:firstLine="851"/>
      </w:pPr>
      <w:r>
        <w:t>Методы познания окружающей природы: наблюдения, сравнения, измерения, опыты по исследованию природных объектов и явлений.</w:t>
      </w:r>
    </w:p>
    <w:p w14:paraId="54717236">
      <w:pPr>
        <w:pStyle w:val="202"/>
        <w:shd w:val="clear" w:color="auto" w:fill="auto"/>
        <w:tabs>
          <w:tab w:val="left" w:pos="1794"/>
        </w:tabs>
        <w:spacing w:before="0" w:after="0" w:line="480" w:lineRule="exact"/>
        <w:ind w:firstLine="851"/>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46ABBC2E">
      <w:pPr>
        <w:pStyle w:val="202"/>
        <w:shd w:val="clear" w:color="auto" w:fill="auto"/>
        <w:tabs>
          <w:tab w:val="left" w:pos="1794"/>
        </w:tabs>
        <w:spacing w:before="0" w:after="0" w:line="480" w:lineRule="exact"/>
        <w:ind w:firstLine="851"/>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1FADC169">
      <w:pPr>
        <w:pStyle w:val="202"/>
        <w:shd w:val="clear" w:color="auto" w:fill="auto"/>
        <w:tabs>
          <w:tab w:val="left" w:pos="1794"/>
        </w:tabs>
        <w:spacing w:before="0" w:after="0" w:line="480" w:lineRule="exact"/>
        <w:ind w:firstLine="851"/>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05E015E1">
      <w:pPr>
        <w:pStyle w:val="202"/>
        <w:shd w:val="clear" w:color="auto" w:fill="auto"/>
        <w:tabs>
          <w:tab w:val="left" w:pos="1794"/>
        </w:tabs>
        <w:spacing w:before="0" w:after="0" w:line="480" w:lineRule="exact"/>
        <w:ind w:firstLine="851"/>
      </w:pPr>
      <w:r>
        <w:t>Наиболее значимые природные объекты списка Всемирного наследия в России и за рубежом (2-3 объекта).</w:t>
      </w:r>
    </w:p>
    <w:p w14:paraId="4EA5D764">
      <w:pPr>
        <w:pStyle w:val="202"/>
        <w:shd w:val="clear" w:color="auto" w:fill="auto"/>
        <w:tabs>
          <w:tab w:val="left" w:pos="1794"/>
        </w:tabs>
        <w:spacing w:before="0" w:after="0" w:line="480" w:lineRule="exact"/>
        <w:ind w:firstLine="851"/>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6378C6A">
      <w:pPr>
        <w:pStyle w:val="202"/>
        <w:shd w:val="clear" w:color="auto" w:fill="auto"/>
        <w:tabs>
          <w:tab w:val="left" w:pos="1794"/>
        </w:tabs>
        <w:spacing w:before="0" w:after="0" w:line="480" w:lineRule="exact"/>
        <w:ind w:firstLine="851"/>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2336A3F6">
      <w:pPr>
        <w:pStyle w:val="202"/>
        <w:shd w:val="clear" w:color="auto" w:fill="auto"/>
        <w:tabs>
          <w:tab w:val="left" w:pos="1781"/>
        </w:tabs>
        <w:spacing w:before="0" w:after="0" w:line="480" w:lineRule="exact"/>
        <w:ind w:left="780"/>
      </w:pPr>
      <w:r>
        <w:t>Правила безопасной жизнедеятельности.</w:t>
      </w:r>
    </w:p>
    <w:p w14:paraId="51FCDCD1">
      <w:pPr>
        <w:pStyle w:val="202"/>
        <w:shd w:val="clear" w:color="auto" w:fill="auto"/>
        <w:tabs>
          <w:tab w:val="left" w:pos="1992"/>
        </w:tabs>
        <w:spacing w:before="0" w:after="0" w:line="480" w:lineRule="exact"/>
        <w:ind w:left="780"/>
      </w:pPr>
      <w:r>
        <w:t>Здоровый образ жизни: профилактика вредных привычек.</w:t>
      </w:r>
    </w:p>
    <w:p w14:paraId="00FA40C5">
      <w:pPr>
        <w:pStyle w:val="202"/>
        <w:shd w:val="clear" w:color="auto" w:fill="auto"/>
        <w:tabs>
          <w:tab w:val="left" w:pos="1992"/>
        </w:tabs>
        <w:spacing w:before="0" w:after="0" w:line="480" w:lineRule="exact"/>
        <w:ind w:firstLine="851"/>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399684CB">
      <w:pPr>
        <w:pStyle w:val="202"/>
        <w:shd w:val="clear" w:color="auto" w:fill="auto"/>
        <w:tabs>
          <w:tab w:val="left" w:pos="1992"/>
        </w:tabs>
        <w:spacing w:before="0" w:after="0" w:line="480" w:lineRule="exact"/>
        <w:ind w:firstLine="851"/>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55C6CD0F">
      <w:pPr>
        <w:pStyle w:val="202"/>
        <w:shd w:val="clear" w:color="auto" w:fill="auto"/>
        <w:tabs>
          <w:tab w:val="left" w:pos="1992"/>
        </w:tabs>
        <w:spacing w:before="0" w:after="0" w:line="480" w:lineRule="exact"/>
        <w:ind w:firstLine="851"/>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4B1087F3">
      <w:pPr>
        <w:pStyle w:val="202"/>
        <w:shd w:val="clear" w:color="auto" w:fill="auto"/>
        <w:tabs>
          <w:tab w:val="left" w:pos="1992"/>
        </w:tabs>
        <w:spacing w:before="0" w:after="0" w:line="480" w:lineRule="exact"/>
        <w:ind w:firstLine="851"/>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9579680">
      <w:pPr>
        <w:pStyle w:val="202"/>
        <w:shd w:val="clear" w:color="auto" w:fill="auto"/>
        <w:tabs>
          <w:tab w:val="left" w:pos="1992"/>
        </w:tabs>
        <w:spacing w:before="0" w:after="0" w:line="480" w:lineRule="exact"/>
        <w:ind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431D79F">
      <w:pPr>
        <w:pStyle w:val="202"/>
        <w:shd w:val="clear" w:color="auto" w:fill="auto"/>
        <w:spacing w:before="0" w:after="0" w:line="480" w:lineRule="exact"/>
        <w:ind w:firstLine="780"/>
      </w:pPr>
      <w:r>
        <w:t>устанавливать последовательность этапов возрастного развития человека;</w:t>
      </w:r>
    </w:p>
    <w:p w14:paraId="48E17BE1">
      <w:pPr>
        <w:pStyle w:val="202"/>
        <w:shd w:val="clear" w:color="auto" w:fill="auto"/>
        <w:spacing w:before="0" w:after="0" w:line="480" w:lineRule="exact"/>
        <w:ind w:firstLine="760"/>
      </w:pPr>
      <w:r>
        <w:t>конструировать в учебных и игровых ситуациях правила безопасного поведения в среде обитания;</w:t>
      </w:r>
    </w:p>
    <w:p w14:paraId="12071154">
      <w:pPr>
        <w:pStyle w:val="202"/>
        <w:shd w:val="clear" w:color="auto" w:fill="auto"/>
        <w:spacing w:before="0" w:after="0" w:line="480" w:lineRule="exact"/>
        <w:ind w:firstLine="760"/>
      </w:pPr>
      <w:r>
        <w:t>моделировать схемы природных объектов (строение почвы; движение реки, форма поверхности);</w:t>
      </w:r>
    </w:p>
    <w:p w14:paraId="660C9A38">
      <w:pPr>
        <w:pStyle w:val="202"/>
        <w:shd w:val="clear" w:color="auto" w:fill="auto"/>
        <w:spacing w:before="0" w:after="0" w:line="480" w:lineRule="exact"/>
        <w:ind w:firstLine="760"/>
      </w:pPr>
      <w:r>
        <w:t>соотносить объекты природы с принадлежностью к определённой природной</w:t>
      </w:r>
    </w:p>
    <w:p w14:paraId="68753DD7">
      <w:pPr>
        <w:pStyle w:val="202"/>
        <w:shd w:val="clear" w:color="auto" w:fill="auto"/>
        <w:spacing w:before="0" w:after="0" w:line="480" w:lineRule="exact"/>
        <w:jc w:val="left"/>
      </w:pPr>
      <w:r>
        <w:t>зоне;</w:t>
      </w:r>
    </w:p>
    <w:p w14:paraId="44A289A3">
      <w:pPr>
        <w:pStyle w:val="202"/>
        <w:shd w:val="clear" w:color="auto" w:fill="auto"/>
        <w:spacing w:before="0" w:after="0" w:line="480" w:lineRule="exact"/>
        <w:ind w:firstLine="760"/>
      </w:pPr>
      <w:r>
        <w:t>классифицировать природные объекты по принадлежности к природной зоне;</w:t>
      </w:r>
    </w:p>
    <w:p w14:paraId="01E44A0A">
      <w:pPr>
        <w:pStyle w:val="202"/>
        <w:shd w:val="clear" w:color="auto" w:fill="auto"/>
        <w:spacing w:before="0" w:after="0" w:line="480" w:lineRule="exact"/>
        <w:ind w:firstLine="760"/>
      </w:pPr>
      <w:r>
        <w:t>определять разрыв между реальным и желательным состоянием объекта (ситуации) на основе предложенных учителем вопросов.</w:t>
      </w:r>
    </w:p>
    <w:p w14:paraId="3ED387AD">
      <w:pPr>
        <w:pStyle w:val="202"/>
        <w:shd w:val="clear" w:color="auto" w:fill="auto"/>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14:paraId="689197F1">
      <w:pPr>
        <w:pStyle w:val="202"/>
        <w:shd w:val="clear" w:color="auto" w:fill="auto"/>
        <w:spacing w:before="0" w:after="0" w:line="480" w:lineRule="exact"/>
        <w:ind w:firstLine="76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2246018">
      <w:pPr>
        <w:pStyle w:val="202"/>
        <w:shd w:val="clear" w:color="auto" w:fill="auto"/>
        <w:spacing w:before="0" w:after="0" w:line="480" w:lineRule="exact"/>
        <w:ind w:firstLine="760"/>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14:paraId="793C77B7">
      <w:pPr>
        <w:pStyle w:val="202"/>
        <w:shd w:val="clear" w:color="auto" w:fill="auto"/>
        <w:spacing w:before="0" w:after="0" w:line="480" w:lineRule="exact"/>
        <w:ind w:firstLine="760"/>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A9C5900">
      <w:pPr>
        <w:pStyle w:val="202"/>
        <w:shd w:val="clear" w:color="auto" w:fill="auto"/>
        <w:spacing w:before="0" w:after="0" w:line="480" w:lineRule="exact"/>
        <w:ind w:firstLine="760"/>
      </w:pPr>
      <w:r>
        <w:t>Коммуникативные универсальные учебные действия способствуют формированию умений:</w:t>
      </w:r>
    </w:p>
    <w:p w14:paraId="5EC71DEE">
      <w:pPr>
        <w:pStyle w:val="202"/>
        <w:shd w:val="clear" w:color="auto" w:fill="auto"/>
        <w:spacing w:before="0" w:after="0" w:line="480" w:lineRule="exact"/>
        <w:ind w:firstLine="760"/>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4336F435">
      <w:pPr>
        <w:pStyle w:val="202"/>
        <w:shd w:val="clear" w:color="auto" w:fill="auto"/>
        <w:spacing w:before="0" w:after="0" w:line="480" w:lineRule="exact"/>
        <w:ind w:firstLine="76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67772AC">
      <w:pPr>
        <w:pStyle w:val="202"/>
        <w:shd w:val="clear" w:color="auto" w:fill="auto"/>
        <w:spacing w:before="0" w:after="0" w:line="480" w:lineRule="exact"/>
        <w:ind w:firstLine="760"/>
      </w:pPr>
      <w:r>
        <w:t>создавать текст-рассуждение: объяснять вред для здоровья и самочувствия организма вредных привычек;</w:t>
      </w:r>
    </w:p>
    <w:p w14:paraId="2FAF6A44">
      <w:pPr>
        <w:pStyle w:val="202"/>
        <w:shd w:val="clear" w:color="auto" w:fill="auto"/>
        <w:spacing w:before="0" w:after="0" w:line="480" w:lineRule="exact"/>
        <w:ind w:firstLine="760"/>
      </w:pPr>
      <w:r>
        <w:t>описывать ситуации проявления нравственных качеств: отзывчивости, доброты, справедливости и других;</w:t>
      </w:r>
    </w:p>
    <w:p w14:paraId="26006A7A">
      <w:pPr>
        <w:pStyle w:val="202"/>
        <w:shd w:val="clear" w:color="auto" w:fill="auto"/>
        <w:spacing w:before="0" w:after="0" w:line="480" w:lineRule="exact"/>
        <w:ind w:firstLine="76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338F20E0">
      <w:pPr>
        <w:pStyle w:val="202"/>
        <w:shd w:val="clear" w:color="auto" w:fill="auto"/>
        <w:spacing w:before="0" w:after="0" w:line="480" w:lineRule="exact"/>
        <w:ind w:firstLine="760"/>
      </w:pPr>
      <w:r>
        <w:t>составлять небольшие тексты «Права и обязанности гражданина Российской Федерации»;</w:t>
      </w:r>
    </w:p>
    <w:p w14:paraId="7A9F2C7A">
      <w:pPr>
        <w:pStyle w:val="202"/>
        <w:shd w:val="clear" w:color="auto" w:fill="auto"/>
        <w:spacing w:before="0" w:after="0" w:line="480" w:lineRule="exact"/>
        <w:ind w:firstLine="760"/>
      </w:pPr>
      <w:r>
        <w:t>создавать небольшие тексты о знаменательных страницах истории нашей страны (в рамках изученного).</w:t>
      </w:r>
    </w:p>
    <w:p w14:paraId="4812EB6E">
      <w:pPr>
        <w:pStyle w:val="202"/>
        <w:shd w:val="clear" w:color="auto" w:fill="auto"/>
        <w:spacing w:before="0" w:after="0" w:line="480" w:lineRule="exact"/>
        <w:ind w:firstLine="760"/>
      </w:pPr>
      <w:r>
        <w:t>Регулятивные универсальные учебные действия способствуют формированию умений:</w:t>
      </w:r>
    </w:p>
    <w:p w14:paraId="1C1B2DD6">
      <w:pPr>
        <w:pStyle w:val="202"/>
        <w:shd w:val="clear" w:color="auto" w:fill="auto"/>
        <w:spacing w:before="0" w:after="0" w:line="480" w:lineRule="exact"/>
        <w:ind w:left="760" w:right="1840"/>
        <w:jc w:val="left"/>
      </w:pPr>
      <w:r>
        <w:t>самостоятельно планировать алгоритм решения учебной задачи; предвидеть трудности и возможные ошибки;</w:t>
      </w:r>
    </w:p>
    <w:p w14:paraId="20F47457">
      <w:pPr>
        <w:pStyle w:val="202"/>
        <w:shd w:val="clear" w:color="auto" w:fill="auto"/>
        <w:spacing w:before="0" w:after="0" w:line="480" w:lineRule="exact"/>
        <w:ind w:firstLine="760"/>
      </w:pPr>
      <w:r>
        <w:t>контролировать процесс и результат выполнения задания, корректировать учебные действия при необходимости;</w:t>
      </w:r>
    </w:p>
    <w:p w14:paraId="72108C75">
      <w:pPr>
        <w:pStyle w:val="202"/>
        <w:shd w:val="clear" w:color="auto" w:fill="auto"/>
        <w:spacing w:before="0" w:after="0" w:line="480" w:lineRule="exact"/>
        <w:ind w:firstLine="760"/>
      </w:pPr>
      <w:r>
        <w:t>принимать оценку своей работы; планировать работу над ошибками;</w:t>
      </w:r>
    </w:p>
    <w:p w14:paraId="2FD1D2EA">
      <w:pPr>
        <w:pStyle w:val="202"/>
        <w:shd w:val="clear" w:color="auto" w:fill="auto"/>
        <w:spacing w:before="0" w:after="0" w:line="480" w:lineRule="exact"/>
        <w:ind w:firstLine="760"/>
      </w:pPr>
      <w:r>
        <w:t>находить ошибки в своей и чужих работах, устанавливать их причины.</w:t>
      </w:r>
    </w:p>
    <w:p w14:paraId="6B000C98">
      <w:pPr>
        <w:pStyle w:val="202"/>
        <w:shd w:val="clear" w:color="auto" w:fill="auto"/>
        <w:spacing w:before="0" w:after="0" w:line="480" w:lineRule="exact"/>
        <w:ind w:firstLine="760"/>
      </w:pPr>
      <w:r>
        <w:t>Совместная деятельность способствует формированию умений: выполнять правила совместной деятельности при выполнении разных ролей:</w:t>
      </w:r>
    </w:p>
    <w:p w14:paraId="5888ACEB">
      <w:pPr>
        <w:pStyle w:val="202"/>
        <w:shd w:val="clear" w:color="auto" w:fill="auto"/>
        <w:spacing w:before="0" w:after="0" w:line="480" w:lineRule="exact"/>
        <w:jc w:val="left"/>
      </w:pPr>
      <w:r>
        <w:t>руководителя, подчинённого, напарника, члена большого коллектива;</w:t>
      </w:r>
    </w:p>
    <w:p w14:paraId="15671F6C">
      <w:pPr>
        <w:pStyle w:val="202"/>
        <w:shd w:val="clear" w:color="auto" w:fill="auto"/>
        <w:spacing w:before="0" w:after="0" w:line="480" w:lineRule="exact"/>
        <w:ind w:firstLine="760"/>
      </w:pPr>
      <w:r>
        <w:t>ответственно относиться к своим обязанностям в процессе совместной деятельности, объективно оценивать свой вклад в общее дело;</w:t>
      </w:r>
    </w:p>
    <w:p w14:paraId="64F2C80A">
      <w:pPr>
        <w:pStyle w:val="202"/>
        <w:shd w:val="clear" w:color="auto" w:fill="auto"/>
        <w:spacing w:before="0" w:after="0" w:line="480" w:lineRule="exact"/>
        <w:ind w:firstLine="76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0C539A5E">
      <w:pPr>
        <w:pStyle w:val="202"/>
        <w:shd w:val="clear" w:color="auto" w:fill="auto"/>
        <w:spacing w:before="0" w:after="0" w:line="480" w:lineRule="exact"/>
        <w:ind w:firstLine="760"/>
      </w:pPr>
      <w:r>
        <w:t>Планируемые результаты освоения программы по окружающему миру на уровне начального общего образования.</w:t>
      </w:r>
    </w:p>
    <w:p w14:paraId="352D510C">
      <w:pPr>
        <w:pStyle w:val="202"/>
        <w:shd w:val="clear" w:color="auto" w:fill="auto"/>
        <w:spacing w:before="0" w:after="0" w:line="480" w:lineRule="exact"/>
        <w:ind w:firstLine="760"/>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913B9BE">
      <w:pPr>
        <w:pStyle w:val="202"/>
        <w:numPr>
          <w:ilvl w:val="0"/>
          <w:numId w:val="10"/>
        </w:numPr>
        <w:shd w:val="clear" w:color="auto" w:fill="auto"/>
        <w:tabs>
          <w:tab w:val="left" w:pos="1152"/>
        </w:tabs>
        <w:spacing w:before="0" w:after="0" w:line="480" w:lineRule="exact"/>
        <w:ind w:firstLine="760"/>
      </w:pPr>
      <w:r>
        <w:t>гражданско-патриотического воспитания:</w:t>
      </w:r>
    </w:p>
    <w:p w14:paraId="66636A3C">
      <w:pPr>
        <w:pStyle w:val="202"/>
        <w:shd w:val="clear" w:color="auto" w:fill="auto"/>
        <w:spacing w:before="0" w:after="0" w:line="480" w:lineRule="exact"/>
        <w:ind w:firstLine="760"/>
      </w:pPr>
      <w:r>
        <w:t>становление ценностного отношения к своей Родине - России; понимание особой роли многонациональной России в современном мире;</w:t>
      </w:r>
    </w:p>
    <w:p w14:paraId="5175B1B0">
      <w:pPr>
        <w:pStyle w:val="202"/>
        <w:shd w:val="clear" w:color="auto" w:fill="auto"/>
        <w:spacing w:before="0" w:after="0" w:line="480" w:lineRule="exact"/>
        <w:ind w:firstLine="760"/>
      </w:pPr>
      <w:r>
        <w:t>осознание своей этнокультурной и российской гражданской идентичности, принадлежности к российскому народу, к своей национальной общности;</w:t>
      </w:r>
    </w:p>
    <w:p w14:paraId="7B55E1C1">
      <w:pPr>
        <w:pStyle w:val="202"/>
        <w:shd w:val="clear" w:color="auto" w:fill="auto"/>
        <w:spacing w:before="0" w:after="0" w:line="480" w:lineRule="exact"/>
        <w:ind w:firstLine="760"/>
      </w:pPr>
      <w:r>
        <w:t>сопричастность к прошлому, настоящему и будущему своей страны и родного</w:t>
      </w:r>
    </w:p>
    <w:p w14:paraId="5BB8BBE3">
      <w:pPr>
        <w:pStyle w:val="202"/>
        <w:shd w:val="clear" w:color="auto" w:fill="auto"/>
        <w:spacing w:before="0" w:after="0" w:line="480" w:lineRule="exact"/>
      </w:pPr>
      <w:r>
        <w:t>края;</w:t>
      </w:r>
    </w:p>
    <w:p w14:paraId="45D1B394">
      <w:pPr>
        <w:pStyle w:val="202"/>
        <w:shd w:val="clear" w:color="auto" w:fill="auto"/>
        <w:spacing w:before="0" w:after="0" w:line="480" w:lineRule="exact"/>
        <w:ind w:firstLine="760"/>
      </w:pPr>
      <w:r>
        <w:t>проявление интереса к истории и многонациональной культуре своей страны, уважения к своему и другим народам;</w:t>
      </w:r>
    </w:p>
    <w:p w14:paraId="6B9C6E0C">
      <w:pPr>
        <w:pStyle w:val="202"/>
        <w:shd w:val="clear" w:color="auto" w:fill="auto"/>
        <w:spacing w:before="0" w:after="0" w:line="480" w:lineRule="exact"/>
        <w:ind w:firstLine="760"/>
      </w:pPr>
      <w:r>
        <w:t>первоначальные представления о человеке как члене общества, осознание прав и ответственности человека как члена общества;</w:t>
      </w:r>
    </w:p>
    <w:p w14:paraId="597109F7">
      <w:pPr>
        <w:pStyle w:val="202"/>
        <w:numPr>
          <w:ilvl w:val="0"/>
          <w:numId w:val="10"/>
        </w:numPr>
        <w:shd w:val="clear" w:color="auto" w:fill="auto"/>
        <w:tabs>
          <w:tab w:val="left" w:pos="1181"/>
        </w:tabs>
        <w:spacing w:before="0" w:after="0" w:line="480" w:lineRule="exact"/>
        <w:ind w:firstLine="760"/>
      </w:pPr>
      <w:r>
        <w:t>духовно-нравственного воспитания:</w:t>
      </w:r>
    </w:p>
    <w:p w14:paraId="64A4FED2">
      <w:pPr>
        <w:pStyle w:val="202"/>
        <w:shd w:val="clear" w:color="auto" w:fill="auto"/>
        <w:spacing w:before="0" w:after="0" w:line="480" w:lineRule="exact"/>
        <w:ind w:firstLine="760"/>
      </w:pPr>
      <w:r>
        <w:t>проявление культуры общения, уважительного отношения к людям, их взглядам, признанию их индивидуальности;</w:t>
      </w:r>
    </w:p>
    <w:p w14:paraId="3194E22B">
      <w:pPr>
        <w:pStyle w:val="202"/>
        <w:shd w:val="clear" w:color="auto" w:fill="auto"/>
        <w:spacing w:before="0" w:after="0" w:line="480" w:lineRule="exact"/>
        <w:ind w:firstLine="76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5D1BFA9">
      <w:pPr>
        <w:pStyle w:val="202"/>
        <w:shd w:val="clear" w:color="auto" w:fill="auto"/>
        <w:spacing w:before="0" w:after="0" w:line="480" w:lineRule="exact"/>
        <w:ind w:firstLine="76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2623E83">
      <w:pPr>
        <w:pStyle w:val="202"/>
        <w:numPr>
          <w:ilvl w:val="0"/>
          <w:numId w:val="10"/>
        </w:numPr>
        <w:shd w:val="clear" w:color="auto" w:fill="auto"/>
        <w:tabs>
          <w:tab w:val="left" w:pos="1181"/>
        </w:tabs>
        <w:spacing w:before="0" w:after="0" w:line="480" w:lineRule="exact"/>
        <w:ind w:firstLine="760"/>
      </w:pPr>
      <w:r>
        <w:t>эстетического воспитания:</w:t>
      </w:r>
    </w:p>
    <w:p w14:paraId="2C19B634">
      <w:pPr>
        <w:pStyle w:val="202"/>
        <w:shd w:val="clear" w:color="auto" w:fill="auto"/>
        <w:spacing w:before="0" w:after="0" w:line="480" w:lineRule="exact"/>
        <w:ind w:firstLine="76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30427E79">
      <w:pPr>
        <w:pStyle w:val="202"/>
        <w:shd w:val="clear" w:color="auto" w:fill="auto"/>
        <w:spacing w:before="0" w:after="0" w:line="480" w:lineRule="exact"/>
        <w:ind w:firstLine="760"/>
      </w:pPr>
      <w:r>
        <w:t>использование полученных знаний в продуктивной и преобразующей деятельности, в разных видах художественной деятельности.</w:t>
      </w:r>
    </w:p>
    <w:p w14:paraId="7F7777FF">
      <w:pPr>
        <w:pStyle w:val="202"/>
        <w:numPr>
          <w:ilvl w:val="0"/>
          <w:numId w:val="10"/>
        </w:numPr>
        <w:shd w:val="clear" w:color="auto" w:fill="auto"/>
        <w:tabs>
          <w:tab w:val="left" w:pos="1126"/>
        </w:tabs>
        <w:spacing w:before="0" w:after="0" w:line="480" w:lineRule="exact"/>
        <w:ind w:firstLine="760"/>
      </w:pPr>
      <w:r>
        <w:t>физического воспитания, формирования культуры здоровья и эмоционального благополучия:</w:t>
      </w:r>
    </w:p>
    <w:p w14:paraId="5540D38B">
      <w:pPr>
        <w:pStyle w:val="202"/>
        <w:shd w:val="clear" w:color="auto" w:fill="auto"/>
        <w:spacing w:before="0" w:after="0" w:line="480" w:lineRule="exact"/>
        <w:ind w:firstLine="76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2325B200">
      <w:pPr>
        <w:pStyle w:val="202"/>
        <w:shd w:val="clear" w:color="auto" w:fill="auto"/>
        <w:spacing w:before="0" w:after="0" w:line="480" w:lineRule="exact"/>
        <w:ind w:firstLine="760"/>
      </w:pPr>
      <w:r>
        <w:t>приобретение опыта эмоционального отношения к среде обитания, бережное отношение к физическому и психическому здоровью;</w:t>
      </w:r>
    </w:p>
    <w:p w14:paraId="46703025">
      <w:pPr>
        <w:pStyle w:val="202"/>
        <w:numPr>
          <w:ilvl w:val="0"/>
          <w:numId w:val="10"/>
        </w:numPr>
        <w:shd w:val="clear" w:color="auto" w:fill="auto"/>
        <w:tabs>
          <w:tab w:val="left" w:pos="1152"/>
        </w:tabs>
        <w:spacing w:before="0" w:after="0" w:line="480" w:lineRule="exact"/>
        <w:ind w:firstLine="760"/>
      </w:pPr>
      <w:r>
        <w:t>трудового воспитания:</w:t>
      </w:r>
    </w:p>
    <w:p w14:paraId="51C585CD">
      <w:pPr>
        <w:pStyle w:val="202"/>
        <w:shd w:val="clear" w:color="auto" w:fill="auto"/>
        <w:spacing w:before="0" w:after="0" w:line="480" w:lineRule="exact"/>
        <w:ind w:firstLine="76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DA9E35E">
      <w:pPr>
        <w:pStyle w:val="202"/>
        <w:numPr>
          <w:ilvl w:val="0"/>
          <w:numId w:val="10"/>
        </w:numPr>
        <w:shd w:val="clear" w:color="auto" w:fill="auto"/>
        <w:tabs>
          <w:tab w:val="left" w:pos="1152"/>
        </w:tabs>
        <w:spacing w:before="0" w:after="0" w:line="480" w:lineRule="exact"/>
        <w:ind w:firstLine="760"/>
      </w:pPr>
      <w:r>
        <w:t>экологического воспитания:</w:t>
      </w:r>
    </w:p>
    <w:p w14:paraId="418EF2B9">
      <w:pPr>
        <w:pStyle w:val="202"/>
        <w:shd w:val="clear" w:color="auto" w:fill="auto"/>
        <w:spacing w:before="0" w:after="0" w:line="480" w:lineRule="exact"/>
        <w:ind w:firstLine="76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717CA963">
      <w:pPr>
        <w:pStyle w:val="202"/>
        <w:numPr>
          <w:ilvl w:val="0"/>
          <w:numId w:val="10"/>
        </w:numPr>
        <w:shd w:val="clear" w:color="auto" w:fill="auto"/>
        <w:tabs>
          <w:tab w:val="left" w:pos="1152"/>
        </w:tabs>
        <w:spacing w:before="0" w:after="0" w:line="480" w:lineRule="exact"/>
        <w:ind w:firstLine="760"/>
      </w:pPr>
      <w:r>
        <w:t>ценности научного познания:</w:t>
      </w:r>
    </w:p>
    <w:p w14:paraId="4B96E91D">
      <w:pPr>
        <w:pStyle w:val="202"/>
        <w:shd w:val="clear" w:color="auto" w:fill="auto"/>
        <w:spacing w:before="0" w:after="0" w:line="480" w:lineRule="exact"/>
        <w:ind w:firstLine="760"/>
      </w:pPr>
      <w:r>
        <w:t>осознание ценности познания для развития человека, необходимости самообразования и саморазвития;</w:t>
      </w:r>
    </w:p>
    <w:p w14:paraId="64EC160A">
      <w:pPr>
        <w:pStyle w:val="202"/>
        <w:shd w:val="clear" w:color="auto" w:fill="auto"/>
        <w:tabs>
          <w:tab w:val="left" w:pos="4806"/>
          <w:tab w:val="left" w:pos="6328"/>
          <w:tab w:val="left" w:pos="8128"/>
        </w:tabs>
        <w:spacing w:before="0" w:after="0" w:line="480" w:lineRule="exact"/>
        <w:ind w:firstLine="760"/>
      </w:pPr>
      <w:r>
        <w:t>проявление познавательного</w:t>
      </w:r>
      <w:r>
        <w:tab/>
      </w:r>
      <w:r>
        <w:t>интереса,</w:t>
      </w:r>
      <w:r>
        <w:tab/>
      </w:r>
      <w:r>
        <w:t>активности,</w:t>
      </w:r>
      <w:r>
        <w:tab/>
      </w:r>
      <w:r>
        <w:t>инициативности,</w:t>
      </w:r>
    </w:p>
    <w:p w14:paraId="506B830A">
      <w:pPr>
        <w:pStyle w:val="202"/>
        <w:shd w:val="clear" w:color="auto" w:fill="auto"/>
        <w:spacing w:before="0" w:after="0" w:line="480" w:lineRule="exact"/>
      </w:pPr>
      <w:r>
        <w:t>любознательности и самостоятельности в расширении своих знаний, в том числе с использованием различных информационных средств.</w:t>
      </w:r>
    </w:p>
    <w:p w14:paraId="1760D159">
      <w:pPr>
        <w:pStyle w:val="202"/>
        <w:shd w:val="clear" w:color="auto" w:fill="auto"/>
        <w:spacing w:before="0" w:after="0" w:line="480" w:lineRule="exact"/>
        <w:ind w:firstLine="709"/>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E20F07E">
      <w:pPr>
        <w:pStyle w:val="202"/>
        <w:shd w:val="clear" w:color="auto" w:fill="auto"/>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14:paraId="307B07B3">
      <w:pPr>
        <w:pStyle w:val="202"/>
        <w:shd w:val="clear" w:color="auto" w:fill="auto"/>
        <w:spacing w:before="0" w:after="0" w:line="480" w:lineRule="exact"/>
        <w:ind w:firstLine="760"/>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6869A7AD">
      <w:pPr>
        <w:pStyle w:val="202"/>
        <w:shd w:val="clear" w:color="auto" w:fill="auto"/>
        <w:spacing w:before="0" w:after="0" w:line="480" w:lineRule="exact"/>
        <w:ind w:firstLine="78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4A3D63D2">
      <w:pPr>
        <w:pStyle w:val="202"/>
        <w:shd w:val="clear" w:color="auto" w:fill="auto"/>
        <w:spacing w:before="0" w:after="0" w:line="480" w:lineRule="exact"/>
        <w:ind w:firstLine="780"/>
      </w:pPr>
      <w:r>
        <w:t>сравнивать объекты окружающего мира, устанавливать основания для сравнения, устанавливать аналогии;</w:t>
      </w:r>
    </w:p>
    <w:p w14:paraId="1C6F9E2C">
      <w:pPr>
        <w:pStyle w:val="202"/>
        <w:shd w:val="clear" w:color="auto" w:fill="auto"/>
        <w:spacing w:before="0" w:after="0" w:line="480" w:lineRule="exact"/>
        <w:ind w:firstLine="780"/>
        <w:jc w:val="left"/>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79336E81">
      <w:pPr>
        <w:pStyle w:val="202"/>
        <w:shd w:val="clear" w:color="auto" w:fill="auto"/>
        <w:spacing w:before="0" w:after="0" w:line="480" w:lineRule="exact"/>
        <w:ind w:firstLine="780"/>
      </w:pPr>
      <w:r>
        <w:t>находить закономерности и противоречия в рассматриваемых фактах, данных и наблюдениях на основе предложенного алгоритма;</w:t>
      </w:r>
    </w:p>
    <w:p w14:paraId="783B30E4">
      <w:pPr>
        <w:pStyle w:val="202"/>
        <w:shd w:val="clear" w:color="auto" w:fill="auto"/>
        <w:spacing w:before="0" w:after="0" w:line="480" w:lineRule="exact"/>
        <w:ind w:firstLine="780"/>
      </w:pPr>
      <w:r>
        <w:t>выявлять недостаток информации для решения учебной (практической) задачи на основе предложенного алгоритма.</w:t>
      </w:r>
    </w:p>
    <w:p w14:paraId="36E7F66D">
      <w:pPr>
        <w:pStyle w:val="202"/>
        <w:shd w:val="clear" w:color="auto" w:fill="auto"/>
        <w:spacing w:before="0" w:after="0" w:line="480"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7304FA5">
      <w:pPr>
        <w:pStyle w:val="202"/>
        <w:shd w:val="clear" w:color="auto" w:fill="auto"/>
        <w:spacing w:before="0" w:after="0" w:line="480" w:lineRule="exact"/>
        <w:ind w:firstLine="780"/>
      </w:pPr>
      <w:r>
        <w:t>проводить (по предложенному и самостоятельно составленному плану или выдвинутому предположению) наблюдения, несложные опыты;</w:t>
      </w:r>
    </w:p>
    <w:p w14:paraId="01E40C89">
      <w:pPr>
        <w:pStyle w:val="202"/>
        <w:shd w:val="clear" w:color="auto" w:fill="auto"/>
        <w:spacing w:before="0" w:after="0" w:line="480" w:lineRule="exact"/>
        <w:ind w:firstLine="780"/>
        <w:jc w:val="left"/>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69210D46">
      <w:pPr>
        <w:pStyle w:val="202"/>
        <w:shd w:val="clear" w:color="auto" w:fill="auto"/>
        <w:spacing w:before="0" w:after="0" w:line="480" w:lineRule="exact"/>
        <w:ind w:firstLine="78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3C27373">
      <w:pPr>
        <w:pStyle w:val="202"/>
        <w:shd w:val="clear" w:color="auto" w:fill="auto"/>
        <w:spacing w:before="0" w:after="0" w:line="480" w:lineRule="exact"/>
        <w:ind w:firstLine="780"/>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28A78F2C">
      <w:pPr>
        <w:pStyle w:val="202"/>
        <w:shd w:val="clear" w:color="auto" w:fill="auto"/>
        <w:spacing w:before="0" w:after="0" w:line="480" w:lineRule="exact"/>
        <w:ind w:firstLine="78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CF33BE5">
      <w:pPr>
        <w:pStyle w:val="202"/>
        <w:shd w:val="clear" w:color="auto" w:fill="auto"/>
        <w:spacing w:before="0" w:after="0" w:line="480" w:lineRule="exact"/>
        <w:ind w:firstLine="760"/>
      </w:pPr>
      <w:r>
        <w:t>формулировать выводы и подкреплять их доказательствами на основе результатов проведённого наблюдения (опыта, измерения, исследования).</w:t>
      </w:r>
    </w:p>
    <w:p w14:paraId="2B3FBB7B">
      <w:pPr>
        <w:pStyle w:val="202"/>
        <w:shd w:val="clear" w:color="auto" w:fill="auto"/>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14:paraId="455F8E95">
      <w:pPr>
        <w:pStyle w:val="202"/>
        <w:shd w:val="clear" w:color="auto" w:fill="auto"/>
        <w:spacing w:before="0" w:after="0" w:line="480" w:lineRule="exact"/>
        <w:ind w:firstLine="760"/>
      </w:pPr>
      <w:r>
        <w:t>использовать различные источники для поиска информации, выбирать источник получения информации с учётом учебной задачи;</w:t>
      </w:r>
    </w:p>
    <w:p w14:paraId="329F0015">
      <w:pPr>
        <w:pStyle w:val="202"/>
        <w:shd w:val="clear" w:color="auto" w:fill="auto"/>
        <w:spacing w:before="0" w:after="0" w:line="480" w:lineRule="exact"/>
        <w:ind w:firstLine="760"/>
      </w:pPr>
      <w:r>
        <w:t>находить в предложенном источнике информацию, представленную в явном виде, согласно заданному алгоритму;</w:t>
      </w:r>
    </w:p>
    <w:p w14:paraId="5E4BC1D1">
      <w:pPr>
        <w:pStyle w:val="202"/>
        <w:shd w:val="clear" w:color="auto" w:fill="auto"/>
        <w:spacing w:before="0" w:after="0" w:line="480" w:lineRule="exact"/>
        <w:ind w:firstLine="760"/>
      </w:pPr>
      <w:r>
        <w:t>распознавать достоверную и недостоверную информацию самостоятельно или на основе предложенного учителем способа её проверки;</w:t>
      </w:r>
    </w:p>
    <w:p w14:paraId="07E87F84">
      <w:pPr>
        <w:pStyle w:val="202"/>
        <w:shd w:val="clear" w:color="auto" w:fill="auto"/>
        <w:spacing w:before="0" w:after="0" w:line="480" w:lineRule="exact"/>
        <w:ind w:firstLine="760"/>
      </w:pPr>
      <w:r>
        <w:t>находить и использовать для решения учебных задач текстовую, графическую, аудиовизуальную информацию;</w:t>
      </w:r>
    </w:p>
    <w:p w14:paraId="763D9231">
      <w:pPr>
        <w:pStyle w:val="202"/>
        <w:shd w:val="clear" w:color="auto" w:fill="auto"/>
        <w:spacing w:before="0" w:after="0" w:line="480" w:lineRule="exact"/>
        <w:ind w:firstLine="760"/>
      </w:pPr>
      <w:r>
        <w:t>читать и интерпретировать графически представленную информацию: схему, таблицу, иллюстрацию;</w:t>
      </w:r>
    </w:p>
    <w:p w14:paraId="26C474BC">
      <w:pPr>
        <w:pStyle w:val="202"/>
        <w:shd w:val="clear" w:color="auto" w:fill="auto"/>
        <w:tabs>
          <w:tab w:val="left" w:pos="2377"/>
          <w:tab w:val="left" w:pos="3769"/>
        </w:tabs>
        <w:spacing w:before="0" w:after="0" w:line="480" w:lineRule="exact"/>
        <w:ind w:firstLine="760"/>
      </w:pPr>
      <w:r>
        <w:t>соблюдать</w:t>
      </w:r>
      <w:r>
        <w:tab/>
      </w:r>
      <w:r>
        <w:t>правила</w:t>
      </w:r>
      <w:r>
        <w:tab/>
      </w:r>
      <w:r>
        <w:t>информационной безопасности в условиях</w:t>
      </w:r>
    </w:p>
    <w:p w14:paraId="09887E94">
      <w:pPr>
        <w:pStyle w:val="202"/>
        <w:shd w:val="clear" w:color="auto" w:fill="auto"/>
        <w:tabs>
          <w:tab w:val="left" w:pos="2377"/>
          <w:tab w:val="left" w:pos="3769"/>
        </w:tabs>
        <w:spacing w:before="0" w:after="0" w:line="480" w:lineRule="exact"/>
      </w:pPr>
      <w:r>
        <w:t>контролируемого</w:t>
      </w:r>
      <w:r>
        <w:tab/>
      </w:r>
      <w:r>
        <w:t>доступа</w:t>
      </w:r>
      <w:r>
        <w:tab/>
      </w:r>
      <w:r>
        <w:t>в информационно-телекоммуникационную сеть</w:t>
      </w:r>
    </w:p>
    <w:p w14:paraId="19AA10ED">
      <w:pPr>
        <w:pStyle w:val="202"/>
        <w:shd w:val="clear" w:color="auto" w:fill="auto"/>
        <w:spacing w:before="0" w:after="0" w:line="480" w:lineRule="exact"/>
      </w:pPr>
      <w:r>
        <w:t>«Интернет» (с помощью учителя);</w:t>
      </w:r>
    </w:p>
    <w:p w14:paraId="05580F8E">
      <w:pPr>
        <w:pStyle w:val="202"/>
        <w:shd w:val="clear" w:color="auto" w:fill="auto"/>
        <w:spacing w:before="0" w:after="0" w:line="480" w:lineRule="exact"/>
        <w:ind w:firstLine="760"/>
      </w:pPr>
      <w:r>
        <w:t>анализировать и создавать текстовую, видео-, графическую, звуковую информацию в соответствии с учебной задачей;</w:t>
      </w:r>
    </w:p>
    <w:p w14:paraId="0444749F">
      <w:pPr>
        <w:pStyle w:val="202"/>
        <w:shd w:val="clear" w:color="auto" w:fill="auto"/>
        <w:spacing w:before="0" w:after="0" w:line="480" w:lineRule="exact"/>
        <w:ind w:firstLine="760"/>
      </w:pPr>
      <w:r>
        <w:t>фиксировать полученные результаты в текстовой форме (отчёт, выступление, высказывание) и графическом виде (рисунок, схема, диаграмма).</w:t>
      </w:r>
    </w:p>
    <w:p w14:paraId="64014C55">
      <w:pPr>
        <w:pStyle w:val="202"/>
        <w:shd w:val="clear" w:color="auto" w:fill="auto"/>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14:paraId="5120F1FC">
      <w:pPr>
        <w:pStyle w:val="202"/>
        <w:shd w:val="clear" w:color="auto" w:fill="auto"/>
        <w:spacing w:before="0" w:after="0" w:line="480" w:lineRule="exact"/>
        <w:ind w:firstLine="760"/>
      </w:pPr>
      <w:r>
        <w:t>в процессе диалогов задавать вопросы, высказывать суждения, оценивать выступления участников;</w:t>
      </w:r>
    </w:p>
    <w:p w14:paraId="6FA69E73">
      <w:pPr>
        <w:pStyle w:val="202"/>
        <w:shd w:val="clear" w:color="auto" w:fill="auto"/>
        <w:spacing w:before="0" w:after="0" w:line="480" w:lineRule="exact"/>
        <w:ind w:firstLine="76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0F030C46">
      <w:pPr>
        <w:pStyle w:val="202"/>
        <w:shd w:val="clear" w:color="auto" w:fill="auto"/>
        <w:spacing w:before="0" w:after="0" w:line="480" w:lineRule="exact"/>
        <w:ind w:firstLine="760"/>
      </w:pPr>
      <w:r>
        <w:t>соблюдать правила ведения диалога и дискуссии; проявлять уважительное отношение к собеседнику;</w:t>
      </w:r>
    </w:p>
    <w:p w14:paraId="3AAE177D">
      <w:pPr>
        <w:pStyle w:val="202"/>
        <w:shd w:val="clear" w:color="auto" w:fill="auto"/>
        <w:spacing w:before="0" w:after="0" w:line="480" w:lineRule="exact"/>
        <w:ind w:firstLine="760"/>
      </w:pPr>
      <w:r>
        <w:t>использовать смысловое чтение для определения темы, главной мысли текста о природе, социальной жизни, взаимоотношениях и поступках людей;</w:t>
      </w:r>
    </w:p>
    <w:p w14:paraId="735CF3E4">
      <w:pPr>
        <w:pStyle w:val="202"/>
        <w:shd w:val="clear" w:color="auto" w:fill="auto"/>
        <w:spacing w:before="0" w:after="0" w:line="480" w:lineRule="exact"/>
        <w:ind w:firstLine="760"/>
      </w:pPr>
      <w:r>
        <w:t>создавать устные и письменные тексты (описание, рассуждение, повествование);</w:t>
      </w:r>
    </w:p>
    <w:p w14:paraId="0F46B3D3">
      <w:pPr>
        <w:pStyle w:val="202"/>
        <w:shd w:val="clear" w:color="auto" w:fill="auto"/>
        <w:spacing w:before="0" w:after="0" w:line="480" w:lineRule="exact"/>
        <w:ind w:firstLine="760"/>
      </w:pPr>
      <w:r>
        <w:t>конструировать обобщения и выводы на основе полученных результатов наблюдений и опытной работы, подкреплять их доказательствами;</w:t>
      </w:r>
    </w:p>
    <w:p w14:paraId="2DC21E91">
      <w:pPr>
        <w:pStyle w:val="202"/>
        <w:shd w:val="clear" w:color="auto" w:fill="auto"/>
        <w:spacing w:before="0" w:after="0" w:line="480" w:lineRule="exact"/>
        <w:ind w:firstLine="760"/>
      </w:pPr>
      <w:r>
        <w:t>находить ошибки и восстанавливать деформированный текст об изученных объектах и явлениях природы, событиях социальной жизни;</w:t>
      </w:r>
    </w:p>
    <w:p w14:paraId="4FDBE1C3">
      <w:pPr>
        <w:pStyle w:val="202"/>
        <w:shd w:val="clear" w:color="auto" w:fill="auto"/>
        <w:spacing w:before="0" w:after="0" w:line="480" w:lineRule="exact"/>
        <w:ind w:firstLine="760"/>
      </w:pPr>
      <w:r>
        <w:t>подготавливать небольшие публичные выступления с возможной презентацией (текст, рисунки, фото, плакаты и другие) к тексту выступления.</w:t>
      </w:r>
    </w:p>
    <w:p w14:paraId="7E1B505B">
      <w:pPr>
        <w:pStyle w:val="202"/>
        <w:shd w:val="clear" w:color="auto" w:fill="auto"/>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14:paraId="37374F13">
      <w:pPr>
        <w:pStyle w:val="202"/>
        <w:shd w:val="clear" w:color="auto" w:fill="auto"/>
        <w:spacing w:before="0" w:after="0" w:line="480" w:lineRule="exact"/>
        <w:ind w:firstLine="760"/>
      </w:pPr>
      <w:r>
        <w:t>планировать самостоятельно или с помощью учителя действия по решению учебной задачи;</w:t>
      </w:r>
    </w:p>
    <w:p w14:paraId="26373A44">
      <w:pPr>
        <w:pStyle w:val="202"/>
        <w:shd w:val="clear" w:color="auto" w:fill="auto"/>
        <w:spacing w:before="0" w:after="0" w:line="480" w:lineRule="exact"/>
        <w:ind w:firstLine="760"/>
      </w:pPr>
      <w:r>
        <w:t>выстраивать последовательность выбранных действий и операций.</w:t>
      </w:r>
    </w:p>
    <w:p w14:paraId="20D77C40">
      <w:pPr>
        <w:pStyle w:val="202"/>
        <w:shd w:val="clear" w:color="auto" w:fill="auto"/>
        <w:spacing w:before="0" w:after="0" w:line="480" w:lineRule="exact"/>
        <w:ind w:firstLine="760"/>
      </w:pPr>
      <w:r>
        <w:t>У обучающегося будут сформированы умения самоконтроля и самооценки как части регулятивных универсальных учебных действий:</w:t>
      </w:r>
    </w:p>
    <w:p w14:paraId="15F3BCC5">
      <w:pPr>
        <w:pStyle w:val="202"/>
        <w:shd w:val="clear" w:color="auto" w:fill="auto"/>
        <w:spacing w:before="0" w:after="0" w:line="480" w:lineRule="exact"/>
        <w:ind w:firstLine="760"/>
      </w:pPr>
      <w:r>
        <w:t>осуществлять контроль процесса и результата своей деятельности;</w:t>
      </w:r>
    </w:p>
    <w:p w14:paraId="55DFC381">
      <w:pPr>
        <w:pStyle w:val="202"/>
        <w:shd w:val="clear" w:color="auto" w:fill="auto"/>
        <w:spacing w:before="0" w:after="0" w:line="480" w:lineRule="exact"/>
        <w:ind w:firstLine="760"/>
      </w:pPr>
      <w:r>
        <w:t>находить ошибки в своей работе и устанавливать их причины;</w:t>
      </w:r>
    </w:p>
    <w:p w14:paraId="00065402">
      <w:pPr>
        <w:pStyle w:val="202"/>
        <w:shd w:val="clear" w:color="auto" w:fill="auto"/>
        <w:spacing w:before="0" w:after="0" w:line="480" w:lineRule="exact"/>
        <w:ind w:firstLine="760"/>
      </w:pPr>
      <w:r>
        <w:t>корректировать свои действия при необходимости (с небольшой помощью учителя);</w:t>
      </w:r>
    </w:p>
    <w:p w14:paraId="77E7A920">
      <w:pPr>
        <w:pStyle w:val="202"/>
        <w:shd w:val="clear" w:color="auto" w:fill="auto"/>
        <w:spacing w:before="0" w:after="0" w:line="480" w:lineRule="exact"/>
        <w:ind w:firstLine="760"/>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656044CE">
      <w:pPr>
        <w:pStyle w:val="202"/>
        <w:shd w:val="clear" w:color="auto" w:fill="auto"/>
        <w:spacing w:before="0" w:after="0" w:line="480" w:lineRule="exact"/>
        <w:ind w:firstLine="760"/>
      </w:pPr>
      <w:r>
        <w:t>объективно оценивать результаты своей деятельности, соотносить свою оценку с оценкой учителя;</w:t>
      </w:r>
    </w:p>
    <w:p w14:paraId="60D60607">
      <w:pPr>
        <w:pStyle w:val="202"/>
        <w:shd w:val="clear" w:color="auto" w:fill="auto"/>
        <w:spacing w:before="0" w:after="0" w:line="480" w:lineRule="exact"/>
        <w:ind w:firstLine="760"/>
      </w:pPr>
      <w:r>
        <w:t>оценивать целесообразность выбранных способов действия, при необходимости корректировать их.</w:t>
      </w:r>
    </w:p>
    <w:p w14:paraId="19B1E237">
      <w:pPr>
        <w:pStyle w:val="202"/>
        <w:shd w:val="clear" w:color="auto" w:fill="auto"/>
        <w:spacing w:before="0" w:after="0" w:line="480" w:lineRule="exact"/>
        <w:ind w:firstLine="760"/>
      </w:pPr>
      <w:r>
        <w:t>У обучающегося будут сформированы умения совместной деятельности:</w:t>
      </w:r>
    </w:p>
    <w:p w14:paraId="431651D1">
      <w:pPr>
        <w:pStyle w:val="202"/>
        <w:shd w:val="clear" w:color="auto" w:fill="auto"/>
        <w:spacing w:before="0" w:after="0" w:line="485" w:lineRule="exact"/>
        <w:ind w:firstLine="760"/>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5377C4F">
      <w:pPr>
        <w:pStyle w:val="202"/>
        <w:shd w:val="clear" w:color="auto" w:fill="auto"/>
        <w:spacing w:before="0" w:after="0" w:line="485" w:lineRule="exact"/>
        <w:ind w:firstLine="760"/>
        <w:jc w:val="left"/>
      </w:pPr>
      <w: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5559BD79">
      <w:pPr>
        <w:pStyle w:val="202"/>
        <w:shd w:val="clear" w:color="auto" w:fill="auto"/>
        <w:spacing w:before="0" w:after="0" w:line="485" w:lineRule="exact"/>
        <w:ind w:firstLine="760"/>
      </w:pPr>
      <w:r>
        <w:t>ответственно выполнять свою часть работы.</w:t>
      </w:r>
    </w:p>
    <w:p w14:paraId="0A2BF190">
      <w:pPr>
        <w:pStyle w:val="202"/>
        <w:shd w:val="clear" w:color="auto" w:fill="auto"/>
        <w:spacing w:before="0" w:after="0" w:line="485" w:lineRule="exact"/>
        <w:ind w:firstLine="760"/>
      </w:pPr>
      <w:r>
        <w:t>Предметные результаты изучения окружающего мира. К концу обучения в 1 классе обучающийся научится:</w:t>
      </w:r>
    </w:p>
    <w:p w14:paraId="24F38417">
      <w:pPr>
        <w:pStyle w:val="202"/>
        <w:shd w:val="clear" w:color="auto" w:fill="auto"/>
        <w:spacing w:before="0" w:after="0" w:line="485" w:lineRule="exact"/>
        <w:ind w:firstLine="76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04283301">
      <w:pPr>
        <w:pStyle w:val="202"/>
        <w:shd w:val="clear" w:color="auto" w:fill="auto"/>
        <w:spacing w:before="0" w:after="0" w:line="485" w:lineRule="exact"/>
        <w:ind w:firstLine="760"/>
        <w:jc w:val="left"/>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14:paraId="65EA2C70">
      <w:pPr>
        <w:pStyle w:val="202"/>
        <w:shd w:val="clear" w:color="auto" w:fill="auto"/>
        <w:spacing w:before="0" w:after="0" w:line="485" w:lineRule="exact"/>
        <w:ind w:firstLine="76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54C5ACBF">
      <w:pPr>
        <w:pStyle w:val="202"/>
        <w:shd w:val="clear" w:color="auto" w:fill="auto"/>
        <w:spacing w:before="0" w:after="0" w:line="485" w:lineRule="exact"/>
        <w:ind w:firstLine="76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5F6FBA28">
      <w:pPr>
        <w:pStyle w:val="202"/>
        <w:shd w:val="clear" w:color="auto" w:fill="auto"/>
        <w:spacing w:before="0" w:after="0" w:line="480" w:lineRule="exact"/>
        <w:ind w:firstLine="760"/>
      </w:pPr>
      <w:r>
        <w:t>применять правила ухода за комнатными растениями и домашними животными;</w:t>
      </w:r>
    </w:p>
    <w:p w14:paraId="70BAD791">
      <w:pPr>
        <w:pStyle w:val="202"/>
        <w:shd w:val="clear" w:color="auto" w:fill="auto"/>
        <w:spacing w:before="0" w:after="0" w:line="480" w:lineRule="exact"/>
        <w:ind w:firstLine="760"/>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605FCCD9">
      <w:pPr>
        <w:pStyle w:val="202"/>
        <w:shd w:val="clear" w:color="auto" w:fill="auto"/>
        <w:spacing w:before="0" w:after="0" w:line="480" w:lineRule="exact"/>
        <w:ind w:firstLine="760"/>
      </w:pPr>
      <w:r>
        <w:t>использовать для ответов на вопросы небольшие тексты о природе и обществе;</w:t>
      </w:r>
    </w:p>
    <w:p w14:paraId="53D7DD18">
      <w:pPr>
        <w:pStyle w:val="202"/>
        <w:shd w:val="clear" w:color="auto" w:fill="auto"/>
        <w:spacing w:before="0" w:after="0" w:line="480" w:lineRule="exact"/>
        <w:ind w:firstLine="760"/>
      </w:pPr>
      <w:r>
        <w:t>оценивать ситуации, раскрывающие положительное и негативное отношение к природе; правила поведения в быту, в общественных местах;</w:t>
      </w:r>
    </w:p>
    <w:p w14:paraId="499DEB6A">
      <w:pPr>
        <w:pStyle w:val="202"/>
        <w:shd w:val="clear" w:color="auto" w:fill="auto"/>
        <w:spacing w:before="0" w:after="0" w:line="480" w:lineRule="exact"/>
        <w:ind w:firstLine="760"/>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1B4B19BD">
      <w:pPr>
        <w:pStyle w:val="202"/>
        <w:shd w:val="clear" w:color="auto" w:fill="auto"/>
        <w:spacing w:before="0" w:after="0" w:line="480" w:lineRule="exact"/>
        <w:ind w:firstLine="760"/>
      </w:pPr>
      <w:r>
        <w:t>соблюдать правила использования электронных средств, оснащенных экраном;</w:t>
      </w:r>
    </w:p>
    <w:p w14:paraId="15070F69">
      <w:pPr>
        <w:pStyle w:val="202"/>
        <w:shd w:val="clear" w:color="auto" w:fill="auto"/>
        <w:spacing w:before="0" w:after="0" w:line="480" w:lineRule="exact"/>
        <w:ind w:left="760" w:right="2620"/>
        <w:jc w:val="left"/>
      </w:pPr>
      <w: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45511E63">
      <w:pPr>
        <w:pStyle w:val="202"/>
        <w:shd w:val="clear" w:color="auto" w:fill="auto"/>
        <w:spacing w:before="0" w:after="0" w:line="480" w:lineRule="exact"/>
        <w:ind w:firstLine="760"/>
      </w:pPr>
      <w:r>
        <w:t>с помощью взрослых (учителя, родителей) пользоваться электронным дневником и электронными образовательными и информационными ресурсами.</w:t>
      </w:r>
    </w:p>
    <w:p w14:paraId="260F2CA7">
      <w:pPr>
        <w:pStyle w:val="202"/>
        <w:shd w:val="clear" w:color="auto" w:fill="auto"/>
        <w:spacing w:before="0" w:after="0" w:line="480" w:lineRule="exact"/>
        <w:ind w:firstLine="760"/>
      </w:pPr>
      <w:r>
        <w:t>Предметные результаты изучения окружающего мира. К концу обучения во 2 классе обучающийся научится:</w:t>
      </w:r>
    </w:p>
    <w:p w14:paraId="3F5D78C0">
      <w:pPr>
        <w:pStyle w:val="202"/>
        <w:shd w:val="clear" w:color="auto" w:fill="auto"/>
        <w:spacing w:before="0" w:after="0" w:line="480" w:lineRule="exact"/>
        <w:ind w:firstLine="760"/>
      </w:pPr>
      <w:r>
        <w:t>находить Россию на карте мира, на карте России - Москву, свой регион и его главный город;</w:t>
      </w:r>
    </w:p>
    <w:p w14:paraId="2B154E5A">
      <w:pPr>
        <w:pStyle w:val="202"/>
        <w:shd w:val="clear" w:color="auto" w:fill="auto"/>
        <w:spacing w:before="0" w:after="0" w:line="480" w:lineRule="exact"/>
        <w:ind w:firstLine="760"/>
      </w:pPr>
      <w:r>
        <w:t>узнавать государственную символику Российской Федерации (гимн, герб, флаг) и своего региона;</w:t>
      </w:r>
    </w:p>
    <w:p w14:paraId="0ED5F4B0">
      <w:pPr>
        <w:pStyle w:val="202"/>
        <w:shd w:val="clear" w:color="auto" w:fill="auto"/>
        <w:spacing w:before="0" w:after="0" w:line="480" w:lineRule="exact"/>
        <w:ind w:firstLine="76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48E1ACA3">
      <w:pPr>
        <w:pStyle w:val="202"/>
        <w:shd w:val="clear" w:color="auto" w:fill="auto"/>
        <w:spacing w:before="0" w:after="0" w:line="480" w:lineRule="exact"/>
        <w:ind w:firstLine="760"/>
      </w:pPr>
      <w:r>
        <w:t>распознавать изученные объекты окружающего мира по их описанию, рисункам и фотографиям, различать их в окружающем мире;</w:t>
      </w:r>
    </w:p>
    <w:p w14:paraId="4749C5B0">
      <w:pPr>
        <w:pStyle w:val="202"/>
        <w:shd w:val="clear" w:color="auto" w:fill="auto"/>
        <w:spacing w:before="0" w:after="0" w:line="480" w:lineRule="exact"/>
        <w:ind w:firstLine="760"/>
      </w:pPr>
      <w:r>
        <w:t>приводить примеры изученных традиций, обычаев и праздников народов родного края;</w:t>
      </w:r>
    </w:p>
    <w:p w14:paraId="4CAF863C">
      <w:pPr>
        <w:pStyle w:val="202"/>
        <w:shd w:val="clear" w:color="auto" w:fill="auto"/>
        <w:spacing w:before="0" w:after="0" w:line="480" w:lineRule="exact"/>
        <w:ind w:firstLine="760"/>
        <w:jc w:val="left"/>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14:paraId="54A0F785">
      <w:pPr>
        <w:pStyle w:val="202"/>
        <w:shd w:val="clear" w:color="auto" w:fill="auto"/>
        <w:spacing w:before="0" w:after="0" w:line="480" w:lineRule="exact"/>
        <w:ind w:firstLine="760"/>
      </w:pPr>
      <w:r>
        <w:t>приводить примеры изученных взаимосвязей в природе, примеры, иллюстрирующие значение природы в жизни человека;</w:t>
      </w:r>
    </w:p>
    <w:p w14:paraId="762219DE">
      <w:pPr>
        <w:pStyle w:val="202"/>
        <w:shd w:val="clear" w:color="auto" w:fill="auto"/>
        <w:spacing w:before="0" w:after="0" w:line="480" w:lineRule="exact"/>
        <w:ind w:firstLine="76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6300A4CD">
      <w:pPr>
        <w:pStyle w:val="202"/>
        <w:shd w:val="clear" w:color="auto" w:fill="auto"/>
        <w:spacing w:before="0" w:after="0" w:line="480" w:lineRule="exact"/>
        <w:ind w:firstLine="760"/>
      </w:pPr>
      <w:r>
        <w:t>описывать на основе предложенного плана или опорных слов изученные природные объекты и явления, в том числе звёзды, созвездия, планеты;</w:t>
      </w:r>
    </w:p>
    <w:p w14:paraId="239E45A3">
      <w:pPr>
        <w:pStyle w:val="202"/>
        <w:shd w:val="clear" w:color="auto" w:fill="auto"/>
        <w:spacing w:before="0" w:after="0" w:line="480" w:lineRule="exact"/>
        <w:ind w:firstLine="760"/>
      </w:pPr>
      <w:r>
        <w:t>группировать изученные объекты живой и неживой природы по предложенным признакам;</w:t>
      </w:r>
    </w:p>
    <w:p w14:paraId="77D24BBD">
      <w:pPr>
        <w:pStyle w:val="202"/>
        <w:shd w:val="clear" w:color="auto" w:fill="auto"/>
        <w:spacing w:before="0" w:after="0" w:line="480" w:lineRule="exact"/>
        <w:ind w:firstLine="760"/>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1F0B2BDA">
      <w:pPr>
        <w:pStyle w:val="202"/>
        <w:shd w:val="clear" w:color="auto" w:fill="auto"/>
        <w:spacing w:before="0" w:after="0" w:line="480" w:lineRule="exact"/>
        <w:ind w:firstLine="760"/>
      </w:pPr>
      <w:r>
        <w:t>создавать по заданному плану развёрнутые высказывания о природе и обществе;</w:t>
      </w:r>
    </w:p>
    <w:p w14:paraId="71FB3794">
      <w:pPr>
        <w:pStyle w:val="202"/>
        <w:shd w:val="clear" w:color="auto" w:fill="auto"/>
        <w:spacing w:before="0" w:after="0" w:line="480" w:lineRule="exact"/>
        <w:ind w:firstLine="760"/>
      </w:pPr>
      <w:r>
        <w:t>использовать для ответов на вопросы небольшие тексты о природе и обществе;</w:t>
      </w:r>
    </w:p>
    <w:p w14:paraId="77A941A6">
      <w:pPr>
        <w:pStyle w:val="202"/>
        <w:shd w:val="clear" w:color="auto" w:fill="auto"/>
        <w:spacing w:before="0" w:after="0" w:line="480" w:lineRule="exact"/>
        <w:ind w:firstLine="76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463B0FE1">
      <w:pPr>
        <w:pStyle w:val="202"/>
        <w:shd w:val="clear" w:color="auto" w:fill="auto"/>
        <w:spacing w:before="0" w:after="0" w:line="480" w:lineRule="exact"/>
        <w:ind w:firstLine="760"/>
        <w:jc w:val="left"/>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5ABE9278">
      <w:pPr>
        <w:pStyle w:val="202"/>
        <w:shd w:val="clear" w:color="auto" w:fill="auto"/>
        <w:spacing w:before="0" w:after="0" w:line="480" w:lineRule="exact"/>
        <w:ind w:firstLine="760"/>
      </w:pPr>
      <w:r>
        <w:t>безопасно использовать мессенджеры в условиях контролируемого доступа в информационно-коммуникационную сеть «Интернет»;</w:t>
      </w:r>
    </w:p>
    <w:p w14:paraId="38D537EE">
      <w:pPr>
        <w:pStyle w:val="202"/>
        <w:shd w:val="clear" w:color="auto" w:fill="auto"/>
        <w:spacing w:before="0" w:after="0" w:line="480" w:lineRule="exact"/>
        <w:ind w:firstLine="760"/>
      </w:pPr>
      <w:r>
        <w:t>безопасно осуществлять коммуникацию в школьных сообществах с помощью учителя (при необходимости).</w:t>
      </w:r>
    </w:p>
    <w:p w14:paraId="065E5E93">
      <w:pPr>
        <w:pStyle w:val="202"/>
        <w:shd w:val="clear" w:color="auto" w:fill="auto"/>
        <w:spacing w:before="0" w:after="0" w:line="480" w:lineRule="exact"/>
        <w:ind w:firstLine="760"/>
      </w:pPr>
      <w:r>
        <w:t>Предметные результаты изучения окружающего мира. К концу обучения в 3 классе обучающийся научится:</w:t>
      </w:r>
    </w:p>
    <w:p w14:paraId="7066FC1E">
      <w:pPr>
        <w:pStyle w:val="202"/>
        <w:shd w:val="clear" w:color="auto" w:fill="auto"/>
        <w:spacing w:before="0" w:after="0" w:line="480" w:lineRule="exact"/>
        <w:ind w:firstLine="760"/>
      </w:pPr>
      <w:r>
        <w:t>различать государственную символику Российской Федерации (гимн, герб, флаг);</w:t>
      </w:r>
    </w:p>
    <w:p w14:paraId="191AE56E">
      <w:pPr>
        <w:pStyle w:val="202"/>
        <w:shd w:val="clear" w:color="auto" w:fill="auto"/>
        <w:spacing w:before="0" w:after="0" w:line="480" w:lineRule="exact"/>
        <w:ind w:firstLine="760"/>
        <w:jc w:val="left"/>
      </w:pPr>
      <w: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13A2A8B9">
      <w:pPr>
        <w:pStyle w:val="202"/>
        <w:shd w:val="clear" w:color="auto" w:fill="auto"/>
        <w:spacing w:before="0" w:after="0" w:line="480" w:lineRule="exact"/>
        <w:ind w:firstLine="760"/>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195A282E">
      <w:pPr>
        <w:pStyle w:val="202"/>
        <w:shd w:val="clear" w:color="auto" w:fill="auto"/>
        <w:spacing w:before="0" w:after="0" w:line="480" w:lineRule="exact"/>
        <w:ind w:left="760" w:right="2200"/>
        <w:jc w:val="left"/>
      </w:pPr>
      <w:r>
        <w:t>показывать на карте мира материки, изученные страны мира; различать расходы и доходы семейного бюджета;</w:t>
      </w:r>
    </w:p>
    <w:p w14:paraId="1BA01928">
      <w:pPr>
        <w:pStyle w:val="202"/>
        <w:shd w:val="clear" w:color="auto" w:fill="auto"/>
        <w:spacing w:before="0" w:after="0" w:line="480" w:lineRule="exact"/>
        <w:ind w:firstLine="760"/>
      </w:pPr>
      <w:r>
        <w:t>распознавать изученные объекты природы по их описанию, рисункам и фотографиям, различать их в окружающем мире;</w:t>
      </w:r>
    </w:p>
    <w:p w14:paraId="60E85889">
      <w:pPr>
        <w:pStyle w:val="202"/>
        <w:shd w:val="clear" w:color="auto" w:fill="auto"/>
        <w:spacing w:before="0" w:after="0" w:line="480" w:lineRule="exact"/>
        <w:ind w:firstLine="76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16C066DE">
      <w:pPr>
        <w:pStyle w:val="202"/>
        <w:shd w:val="clear" w:color="auto" w:fill="auto"/>
        <w:spacing w:before="0" w:after="0" w:line="480" w:lineRule="exact"/>
        <w:ind w:firstLine="760"/>
      </w:pPr>
      <w:r>
        <w:t>группировать изученные объекты живой и неживой природы, проводить простейшую классификацию;</w:t>
      </w:r>
    </w:p>
    <w:p w14:paraId="2C568B03">
      <w:pPr>
        <w:pStyle w:val="202"/>
        <w:shd w:val="clear" w:color="auto" w:fill="auto"/>
        <w:spacing w:before="0" w:after="0" w:line="480" w:lineRule="exact"/>
        <w:ind w:firstLine="760"/>
      </w:pPr>
      <w:r>
        <w:t>сравнивать по заданному количеству признаков объекты живой и неживой природы;</w:t>
      </w:r>
    </w:p>
    <w:p w14:paraId="3078922E">
      <w:pPr>
        <w:pStyle w:val="202"/>
        <w:shd w:val="clear" w:color="auto" w:fill="auto"/>
        <w:spacing w:before="0" w:after="0" w:line="480" w:lineRule="exact"/>
        <w:ind w:firstLine="760"/>
      </w:pPr>
      <w:r>
        <w:t>описывать на основе предложенного плана изученные объекты и явления природы, выделяя их существенные признаки и характерные свойства;</w:t>
      </w:r>
    </w:p>
    <w:p w14:paraId="13730F71">
      <w:pPr>
        <w:pStyle w:val="202"/>
        <w:shd w:val="clear" w:color="auto" w:fill="auto"/>
        <w:spacing w:before="0" w:after="0" w:line="480" w:lineRule="exact"/>
        <w:ind w:firstLine="760"/>
      </w:pPr>
      <w:r>
        <w:t>использовать различные источники информации о природе и обществе для поиска и извлечения информации, ответов на вопросы;</w:t>
      </w:r>
    </w:p>
    <w:p w14:paraId="7F33F692">
      <w:pPr>
        <w:pStyle w:val="202"/>
        <w:shd w:val="clear" w:color="auto" w:fill="auto"/>
        <w:spacing w:before="0" w:after="0" w:line="485" w:lineRule="exact"/>
        <w:ind w:firstLine="760"/>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2CC33401">
      <w:pPr>
        <w:pStyle w:val="202"/>
        <w:shd w:val="clear" w:color="auto" w:fill="auto"/>
        <w:spacing w:before="0" w:after="0" w:line="485" w:lineRule="exact"/>
        <w:ind w:firstLine="760"/>
      </w:pPr>
      <w:r>
        <w:t>фиксировать результаты наблюдений, опытной работы, в процессе коллективной деятельности обобщать полученные результаты и делать выводы;</w:t>
      </w:r>
    </w:p>
    <w:p w14:paraId="3CB83D91">
      <w:pPr>
        <w:pStyle w:val="202"/>
        <w:shd w:val="clear" w:color="auto" w:fill="auto"/>
        <w:spacing w:before="0" w:after="0" w:line="485" w:lineRule="exact"/>
        <w:ind w:firstLine="760"/>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3C64EB0A">
      <w:pPr>
        <w:pStyle w:val="202"/>
        <w:shd w:val="clear" w:color="auto" w:fill="auto"/>
        <w:spacing w:before="0" w:after="0" w:line="480" w:lineRule="exact"/>
        <w:ind w:firstLine="760"/>
      </w:pPr>
      <w:r>
        <w:t>соблюдать правила безопасного поведения пассажира железнодорожного, водного и авиатранспорта;</w:t>
      </w:r>
    </w:p>
    <w:p w14:paraId="5CF8208E">
      <w:pPr>
        <w:pStyle w:val="202"/>
        <w:shd w:val="clear" w:color="auto" w:fill="auto"/>
        <w:spacing w:before="0" w:after="0" w:line="480" w:lineRule="exact"/>
        <w:ind w:firstLine="760"/>
        <w:jc w:val="left"/>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5DFE1FA9">
      <w:pPr>
        <w:pStyle w:val="202"/>
        <w:shd w:val="clear" w:color="auto" w:fill="auto"/>
        <w:spacing w:before="0" w:after="0" w:line="480" w:lineRule="exact"/>
        <w:ind w:firstLine="760"/>
      </w:pPr>
      <w:r>
        <w:t>ориентироваться в возможных мошеннических действиях при общении в мессенджерах.</w:t>
      </w:r>
    </w:p>
    <w:p w14:paraId="4F233018">
      <w:pPr>
        <w:pStyle w:val="202"/>
        <w:shd w:val="clear" w:color="auto" w:fill="auto"/>
        <w:spacing w:before="0" w:after="0" w:line="480" w:lineRule="exact"/>
        <w:ind w:firstLine="760"/>
      </w:pPr>
      <w:r>
        <w:t>Предметные результаты изучения окружающего мира. К концу обучения в 4 классе обучающийся научится:</w:t>
      </w:r>
    </w:p>
    <w:p w14:paraId="76EE31D7">
      <w:pPr>
        <w:pStyle w:val="202"/>
        <w:shd w:val="clear" w:color="auto" w:fill="auto"/>
        <w:spacing w:before="0" w:after="0" w:line="480" w:lineRule="exact"/>
        <w:ind w:firstLine="760"/>
        <w:jc w:val="lef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3363ABBF">
      <w:pPr>
        <w:pStyle w:val="202"/>
        <w:shd w:val="clear" w:color="auto" w:fill="auto"/>
        <w:spacing w:before="0" w:after="0" w:line="480" w:lineRule="exact"/>
        <w:ind w:firstLine="760"/>
        <w:jc w:val="left"/>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01743D58">
      <w:pPr>
        <w:pStyle w:val="202"/>
        <w:shd w:val="clear" w:color="auto" w:fill="auto"/>
        <w:spacing w:before="0" w:after="0" w:line="485" w:lineRule="exact"/>
        <w:ind w:firstLine="74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294573E">
      <w:pPr>
        <w:pStyle w:val="202"/>
        <w:shd w:val="clear" w:color="auto" w:fill="auto"/>
        <w:spacing w:before="0" w:after="0" w:line="485" w:lineRule="exact"/>
        <w:ind w:firstLine="74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CB625C8">
      <w:pPr>
        <w:pStyle w:val="202"/>
        <w:shd w:val="clear" w:color="auto" w:fill="auto"/>
        <w:spacing w:before="0" w:after="0" w:line="485" w:lineRule="exact"/>
        <w:ind w:firstLine="74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1E1211C9">
      <w:pPr>
        <w:pStyle w:val="202"/>
        <w:shd w:val="clear" w:color="auto" w:fill="auto"/>
        <w:spacing w:before="0" w:after="0" w:line="485" w:lineRule="exact"/>
        <w:ind w:firstLine="740"/>
      </w:pPr>
      <w:r>
        <w:t>распознавать изученные объекты и явления живой и неживой природы по их описанию, рисункам и фотографиям, различать их в окружающем мире;</w:t>
      </w:r>
    </w:p>
    <w:p w14:paraId="7CEF421D">
      <w:pPr>
        <w:pStyle w:val="202"/>
        <w:shd w:val="clear" w:color="auto" w:fill="auto"/>
        <w:spacing w:before="0" w:after="0" w:line="485" w:lineRule="exact"/>
        <w:ind w:firstLine="74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8A03AD7">
      <w:pPr>
        <w:pStyle w:val="202"/>
        <w:shd w:val="clear" w:color="auto" w:fill="auto"/>
        <w:spacing w:before="0" w:after="0" w:line="485" w:lineRule="exact"/>
        <w:ind w:firstLine="740"/>
      </w:pPr>
      <w:r>
        <w:t>сравнивать объекты живой и неживой природы на основе их внешних признаков и известных характерных свойств;</w:t>
      </w:r>
    </w:p>
    <w:p w14:paraId="680E386D">
      <w:pPr>
        <w:pStyle w:val="202"/>
        <w:shd w:val="clear" w:color="auto" w:fill="auto"/>
        <w:spacing w:before="0" w:after="0" w:line="485" w:lineRule="exact"/>
        <w:ind w:firstLine="74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54D6FF21">
      <w:pPr>
        <w:pStyle w:val="202"/>
        <w:shd w:val="clear" w:color="auto" w:fill="auto"/>
        <w:spacing w:before="0" w:after="0" w:line="485" w:lineRule="exact"/>
        <w:ind w:firstLine="740"/>
      </w:pPr>
      <w:r>
        <w:t>называть наиболее значимые природные объекты Всемирного наследия в России и за рубежом (в пределах изученного);</w:t>
      </w:r>
    </w:p>
    <w:p w14:paraId="2B5F5E0E">
      <w:pPr>
        <w:pStyle w:val="202"/>
        <w:shd w:val="clear" w:color="auto" w:fill="auto"/>
        <w:spacing w:before="0" w:after="0" w:line="485" w:lineRule="exact"/>
        <w:ind w:firstLine="740"/>
        <w:jc w:val="left"/>
      </w:pPr>
      <w: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14:paraId="1FDAF2E1">
      <w:pPr>
        <w:pStyle w:val="202"/>
        <w:shd w:val="clear" w:color="auto" w:fill="auto"/>
        <w:spacing w:before="0" w:after="0" w:line="485" w:lineRule="exact"/>
        <w:ind w:firstLine="740"/>
      </w:pPr>
      <w:r>
        <w:t>использовать различные источники информации для поиска и извлечения информации, ответов на вопросы;</w:t>
      </w:r>
    </w:p>
    <w:p w14:paraId="4D2882B4">
      <w:pPr>
        <w:pStyle w:val="202"/>
        <w:shd w:val="clear" w:color="auto" w:fill="auto"/>
        <w:spacing w:before="0" w:after="0" w:line="485" w:lineRule="exact"/>
        <w:ind w:firstLine="740"/>
        <w:jc w:val="left"/>
      </w:pPr>
      <w:r>
        <w:t>соблюдать правила нравственного поведения на природе; осознавать возможные последствия вредных привычек для здоровья и жизни человека;</w:t>
      </w:r>
    </w:p>
    <w:p w14:paraId="747C4945">
      <w:pPr>
        <w:pStyle w:val="202"/>
        <w:shd w:val="clear" w:color="auto" w:fill="auto"/>
        <w:spacing w:before="0" w:after="0" w:line="485" w:lineRule="exact"/>
        <w:ind w:firstLine="760"/>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7452C34F">
      <w:pPr>
        <w:pStyle w:val="202"/>
        <w:shd w:val="clear" w:color="auto" w:fill="auto"/>
        <w:spacing w:before="0" w:after="0" w:line="485" w:lineRule="exact"/>
        <w:ind w:firstLine="760"/>
      </w:pPr>
      <w:r>
        <w:t>соблюдать правила безопасного поведения при езде на велосипеде, самокате и других средствах индивидуальной мобильности;</w:t>
      </w:r>
    </w:p>
    <w:p w14:paraId="511D5B25">
      <w:pPr>
        <w:pStyle w:val="202"/>
        <w:shd w:val="clear" w:color="auto" w:fill="auto"/>
        <w:spacing w:before="0" w:after="0" w:line="485" w:lineRule="exact"/>
        <w:ind w:firstLine="760"/>
      </w:pPr>
      <w:r>
        <w:t>осуществлять безопасный поиск образовательных ресурсов и верифицированной информации в Интернете;</w:t>
      </w:r>
    </w:p>
    <w:p w14:paraId="62F4B31F">
      <w:pPr>
        <w:pStyle w:val="202"/>
        <w:shd w:val="clear" w:color="auto" w:fill="auto"/>
        <w:spacing w:before="0" w:after="0" w:line="485" w:lineRule="exact"/>
        <w:ind w:firstLine="760"/>
      </w:pPr>
      <w:r>
        <w:t>соблюдать правила безопасного для здоровья использования электронных образовательных и информационных ресурсов.</w:t>
      </w:r>
    </w:p>
    <w:p w14:paraId="7E49D924">
      <w:pPr>
        <w:pStyle w:val="202"/>
        <w:shd w:val="clear" w:color="auto" w:fill="auto"/>
        <w:tabs>
          <w:tab w:val="left" w:pos="1322"/>
        </w:tabs>
        <w:spacing w:before="0" w:after="0" w:line="485" w:lineRule="exact"/>
        <w:ind w:left="760"/>
        <w:jc w:val="center"/>
        <w:rPr>
          <w:b/>
        </w:rPr>
      </w:pPr>
      <w:r>
        <w:rPr>
          <w:b/>
        </w:rPr>
        <w:t>Федеральная рабочая программа по учебному предмету «Основы религиозных культур и светской этики».</w:t>
      </w:r>
    </w:p>
    <w:p w14:paraId="6BCCEA16">
      <w:pPr>
        <w:pStyle w:val="202"/>
        <w:shd w:val="clear" w:color="auto" w:fill="auto"/>
        <w:tabs>
          <w:tab w:val="left" w:pos="1542"/>
        </w:tabs>
        <w:spacing w:before="0" w:after="0" w:line="485" w:lineRule="exact"/>
        <w:ind w:firstLine="709"/>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2FD82DEE">
      <w:pPr>
        <w:pStyle w:val="202"/>
        <w:shd w:val="clear" w:color="auto" w:fill="auto"/>
        <w:tabs>
          <w:tab w:val="left" w:pos="1558"/>
        </w:tabs>
        <w:spacing w:before="0" w:after="0" w:line="485" w:lineRule="exact"/>
        <w:ind w:left="760"/>
      </w:pPr>
      <w:r>
        <w:t>Пояснительная записка.</w:t>
      </w:r>
    </w:p>
    <w:p w14:paraId="15377F01">
      <w:pPr>
        <w:pStyle w:val="202"/>
        <w:shd w:val="clear" w:color="auto" w:fill="auto"/>
        <w:tabs>
          <w:tab w:val="left" w:pos="1558"/>
        </w:tabs>
        <w:spacing w:before="0" w:after="0" w:line="485" w:lineRule="exact"/>
        <w:ind w:firstLine="709"/>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9C245D5">
      <w:pPr>
        <w:pStyle w:val="202"/>
        <w:shd w:val="clear" w:color="auto" w:fill="auto"/>
        <w:tabs>
          <w:tab w:val="left" w:pos="1558"/>
        </w:tabs>
        <w:spacing w:before="0" w:after="0" w:line="485" w:lineRule="exact"/>
        <w:ind w:firstLine="709"/>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2DF2C602">
      <w:pPr>
        <w:pStyle w:val="202"/>
        <w:shd w:val="clear" w:color="auto" w:fill="auto"/>
        <w:tabs>
          <w:tab w:val="left" w:pos="1558"/>
        </w:tabs>
        <w:spacing w:before="0" w:after="0" w:line="485" w:lineRule="exact"/>
        <w:ind w:firstLine="709"/>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15183C36">
      <w:pPr>
        <w:pStyle w:val="202"/>
        <w:shd w:val="clear" w:color="auto" w:fill="auto"/>
        <w:tabs>
          <w:tab w:val="left" w:pos="1558"/>
        </w:tabs>
        <w:spacing w:before="0" w:after="0" w:line="485" w:lineRule="exact"/>
        <w:ind w:firstLine="709"/>
      </w:pPr>
      <w:r>
        <w:t>Основными задачами программы по ОРКСЭ являются: знакомство обучающихся с основами православной, мусульманской,</w:t>
      </w:r>
    </w:p>
    <w:p w14:paraId="38DE2F15">
      <w:pPr>
        <w:pStyle w:val="202"/>
        <w:shd w:val="clear" w:color="auto" w:fill="auto"/>
        <w:spacing w:before="0" w:after="0" w:line="490" w:lineRule="exact"/>
      </w:pPr>
      <w:r>
        <w:t>буддийской, иудейской культур, основами мировых религиозных культур и светской этики по выбору родителей (законных представителей);</w:t>
      </w:r>
    </w:p>
    <w:p w14:paraId="26128A32">
      <w:pPr>
        <w:pStyle w:val="202"/>
        <w:shd w:val="clear" w:color="auto" w:fill="auto"/>
        <w:spacing w:before="0" w:after="0" w:line="490" w:lineRule="exact"/>
        <w:ind w:firstLine="760"/>
      </w:pPr>
      <w:r>
        <w:t>развитие представлений обучающихся о значении нравственных норм и ценностей в жизни личности, семьи, общества;</w:t>
      </w:r>
    </w:p>
    <w:p w14:paraId="2187A758">
      <w:pPr>
        <w:pStyle w:val="202"/>
        <w:shd w:val="clear" w:color="auto" w:fill="auto"/>
        <w:spacing w:before="0" w:after="0" w:line="490" w:lineRule="exact"/>
        <w:ind w:firstLine="760"/>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0A57EF94">
      <w:pPr>
        <w:pStyle w:val="202"/>
        <w:shd w:val="clear" w:color="auto" w:fill="auto"/>
        <w:spacing w:before="0" w:after="0" w:line="490" w:lineRule="exact"/>
        <w:ind w:firstLine="780"/>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67D95EF7">
      <w:pPr>
        <w:pStyle w:val="202"/>
        <w:shd w:val="clear" w:color="auto" w:fill="auto"/>
        <w:spacing w:before="0" w:after="0" w:line="490" w:lineRule="exact"/>
        <w:ind w:firstLine="780"/>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6CA0463B">
      <w:pPr>
        <w:pStyle w:val="202"/>
        <w:shd w:val="clear" w:color="auto" w:fill="auto"/>
        <w:spacing w:before="0" w:after="0" w:line="490" w:lineRule="exact"/>
        <w:ind w:firstLine="780"/>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5A4F8D6">
      <w:pPr>
        <w:pStyle w:val="202"/>
        <w:shd w:val="clear" w:color="auto" w:fill="auto"/>
        <w:spacing w:before="0" w:after="0" w:line="490" w:lineRule="exact"/>
        <w:ind w:firstLine="780"/>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0CDCF56F">
      <w:pPr>
        <w:pStyle w:val="202"/>
        <w:shd w:val="clear" w:color="auto" w:fill="auto"/>
        <w:spacing w:before="0" w:after="0" w:line="490" w:lineRule="exact"/>
        <w:ind w:firstLine="780"/>
      </w:pPr>
      <w:r>
        <w:t>Общее число часов, рекомендованных для изучения ОРКСЭ, - 34 часа (один час в неделю в 4 классе).</w:t>
      </w:r>
    </w:p>
    <w:p w14:paraId="5F58D1B7">
      <w:pPr>
        <w:pStyle w:val="202"/>
        <w:shd w:val="clear" w:color="auto" w:fill="auto"/>
        <w:spacing w:before="0" w:after="0" w:line="490" w:lineRule="exact"/>
        <w:ind w:firstLine="780"/>
      </w:pPr>
      <w:r>
        <w:t>Содержание обучения в 4 классе.</w:t>
      </w:r>
    </w:p>
    <w:p w14:paraId="398C524C">
      <w:pPr>
        <w:pStyle w:val="202"/>
        <w:shd w:val="clear" w:color="auto" w:fill="auto"/>
        <w:tabs>
          <w:tab w:val="left" w:pos="1774"/>
        </w:tabs>
        <w:spacing w:before="0" w:after="0" w:line="490" w:lineRule="exact"/>
        <w:ind w:firstLine="709"/>
      </w:pPr>
    </w:p>
    <w:p w14:paraId="4DF15D5A">
      <w:pPr>
        <w:pStyle w:val="202"/>
        <w:shd w:val="clear" w:color="auto" w:fill="auto"/>
        <w:tabs>
          <w:tab w:val="left" w:pos="1986"/>
        </w:tabs>
        <w:spacing w:before="0" w:after="0" w:line="490" w:lineRule="exact"/>
        <w:ind w:left="780"/>
      </w:pPr>
      <w:r>
        <w:t>Модуль «Основы исламской культуры».</w:t>
      </w:r>
    </w:p>
    <w:p w14:paraId="35FBAFBA">
      <w:pPr>
        <w:pStyle w:val="202"/>
        <w:shd w:val="clear" w:color="auto" w:fill="auto"/>
        <w:tabs>
          <w:tab w:val="left" w:pos="1986"/>
        </w:tabs>
        <w:spacing w:before="0" w:after="0" w:line="490" w:lineRule="exact"/>
        <w:ind w:firstLine="851"/>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30C4B28E">
      <w:pPr>
        <w:pStyle w:val="202"/>
        <w:shd w:val="clear" w:color="auto" w:fill="auto"/>
        <w:tabs>
          <w:tab w:val="left" w:pos="1986"/>
        </w:tabs>
        <w:spacing w:before="0" w:after="0" w:line="490" w:lineRule="exact"/>
        <w:ind w:firstLine="851"/>
      </w:pPr>
      <w:r>
        <w:t>Любовь и уважение к Отечеству. Патриотизм многонационального и многоконфессионального народа России.</w:t>
      </w:r>
    </w:p>
    <w:p w14:paraId="58604A03">
      <w:pPr>
        <w:pStyle w:val="202"/>
        <w:shd w:val="clear" w:color="auto" w:fill="auto"/>
        <w:tabs>
          <w:tab w:val="left" w:pos="1794"/>
        </w:tabs>
        <w:spacing w:before="0" w:after="0" w:line="490" w:lineRule="exact"/>
        <w:ind w:left="800"/>
      </w:pPr>
      <w:r>
        <w:t>Модуль «Основы светской этики».</w:t>
      </w:r>
    </w:p>
    <w:p w14:paraId="0B633B06">
      <w:pPr>
        <w:pStyle w:val="202"/>
        <w:shd w:val="clear" w:color="auto" w:fill="auto"/>
        <w:tabs>
          <w:tab w:val="left" w:pos="1794"/>
        </w:tabs>
        <w:spacing w:before="0" w:after="0" w:line="490" w:lineRule="exact"/>
        <w:ind w:firstLine="851"/>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59E7A710">
      <w:pPr>
        <w:pStyle w:val="202"/>
        <w:shd w:val="clear" w:color="auto" w:fill="auto"/>
        <w:tabs>
          <w:tab w:val="left" w:pos="1794"/>
        </w:tabs>
        <w:spacing w:before="0" w:after="0" w:line="490" w:lineRule="exact"/>
        <w:ind w:firstLine="851"/>
      </w:pPr>
      <w:r>
        <w:t>Любовь и уважение к Отечеству. Патриотизм многонационального и многоконфессионального народа России.</w:t>
      </w:r>
    </w:p>
    <w:p w14:paraId="474EEB6C">
      <w:pPr>
        <w:pStyle w:val="202"/>
        <w:shd w:val="clear" w:color="auto" w:fill="auto"/>
        <w:spacing w:before="0" w:after="0" w:line="490" w:lineRule="exact"/>
        <w:ind w:firstLine="800"/>
      </w:pPr>
      <w:r>
        <w:t>Планируемые результаты освоения программы по ОРКСЭ на уровне начального общего образования.</w:t>
      </w:r>
    </w:p>
    <w:p w14:paraId="6C6B1399">
      <w:pPr>
        <w:pStyle w:val="202"/>
        <w:shd w:val="clear" w:color="auto" w:fill="auto"/>
        <w:spacing w:before="0" w:after="0" w:line="490" w:lineRule="exact"/>
        <w:ind w:firstLine="800"/>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5008DC">
      <w:pPr>
        <w:pStyle w:val="202"/>
        <w:shd w:val="clear" w:color="auto" w:fill="auto"/>
        <w:spacing w:before="0" w:after="0" w:line="490" w:lineRule="exact"/>
        <w:ind w:firstLine="800"/>
      </w:pPr>
      <w:r>
        <w:t>В результате изучения ОРКСЭ на уровне начального общего образования у обучающегося будут сформированы следующие личностные результаты:</w:t>
      </w:r>
    </w:p>
    <w:p w14:paraId="4EC5DAA1">
      <w:pPr>
        <w:pStyle w:val="202"/>
        <w:shd w:val="clear" w:color="auto" w:fill="auto"/>
        <w:spacing w:before="0" w:after="0" w:line="490" w:lineRule="exact"/>
        <w:ind w:firstLine="760"/>
      </w:pPr>
      <w:r>
        <w:t>понимать основы российской гражданской идентичности, испытывать чувство гордости за свою Родину;</w:t>
      </w:r>
    </w:p>
    <w:p w14:paraId="537A7B6A">
      <w:pPr>
        <w:pStyle w:val="202"/>
        <w:shd w:val="clear" w:color="auto" w:fill="auto"/>
        <w:spacing w:before="0" w:after="0" w:line="490" w:lineRule="exact"/>
        <w:ind w:firstLine="760"/>
      </w:pPr>
      <w:r>
        <w:t>формировать национальную и гражданскую самоидентичность, осознавать свою этническую и национальную принадлежность;</w:t>
      </w:r>
    </w:p>
    <w:p w14:paraId="0BFF0BD4">
      <w:pPr>
        <w:pStyle w:val="202"/>
        <w:shd w:val="clear" w:color="auto" w:fill="auto"/>
        <w:spacing w:before="0" w:after="0" w:line="490" w:lineRule="exact"/>
        <w:ind w:firstLine="760"/>
      </w:pPr>
      <w:r>
        <w:t>понимать значения гуманистических и демократических ценностных ориентаций, осознавать ценность человеческой жизни;</w:t>
      </w:r>
    </w:p>
    <w:p w14:paraId="632A39B5">
      <w:pPr>
        <w:pStyle w:val="202"/>
        <w:shd w:val="clear" w:color="auto" w:fill="auto"/>
        <w:spacing w:before="0" w:after="0" w:line="490" w:lineRule="exact"/>
        <w:ind w:firstLine="760"/>
      </w:pPr>
      <w:r>
        <w:t>понимать значения нравственных норм и ценностей как условия жизни личности, семьи, общества;</w:t>
      </w:r>
    </w:p>
    <w:p w14:paraId="4BDE38E9">
      <w:pPr>
        <w:pStyle w:val="202"/>
        <w:shd w:val="clear" w:color="auto" w:fill="auto"/>
        <w:spacing w:before="0" w:after="0" w:line="490" w:lineRule="exact"/>
        <w:ind w:firstLine="760"/>
      </w:pPr>
      <w:r>
        <w:t>осознавать право гражданина Российской Федерации исповедовать любую традиционную религию или не исповедовать никакой религии;</w:t>
      </w:r>
    </w:p>
    <w:p w14:paraId="75F5EDC3">
      <w:pPr>
        <w:pStyle w:val="202"/>
        <w:shd w:val="clear" w:color="auto" w:fill="auto"/>
        <w:spacing w:before="0" w:after="0" w:line="490" w:lineRule="exact"/>
        <w:ind w:firstLine="760"/>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239E0909">
      <w:pPr>
        <w:pStyle w:val="202"/>
        <w:shd w:val="clear" w:color="auto" w:fill="auto"/>
        <w:spacing w:before="0" w:after="0" w:line="490" w:lineRule="exact"/>
        <w:ind w:firstLine="76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291DB1BE">
      <w:pPr>
        <w:pStyle w:val="202"/>
        <w:shd w:val="clear" w:color="auto" w:fill="auto"/>
        <w:spacing w:before="0" w:after="0" w:line="490" w:lineRule="exact"/>
        <w:ind w:firstLine="760"/>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1D51B344">
      <w:pPr>
        <w:pStyle w:val="202"/>
        <w:shd w:val="clear" w:color="auto" w:fill="auto"/>
        <w:spacing w:before="0" w:after="0" w:line="490" w:lineRule="exact"/>
        <w:ind w:firstLine="76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250F14B1">
      <w:pPr>
        <w:pStyle w:val="202"/>
        <w:shd w:val="clear" w:color="auto" w:fill="auto"/>
        <w:spacing w:before="0" w:after="0" w:line="490" w:lineRule="exact"/>
        <w:ind w:firstLine="760"/>
      </w:pPr>
      <w:r>
        <w:t>понимать необходимость бережного отношения к материальным и духовным ценностям.</w:t>
      </w:r>
    </w:p>
    <w:p w14:paraId="4629E692">
      <w:pPr>
        <w:pStyle w:val="202"/>
        <w:shd w:val="clear" w:color="auto" w:fill="auto"/>
        <w:spacing w:before="0" w:after="0" w:line="490" w:lineRule="exact"/>
        <w:ind w:firstLine="760"/>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EC23637">
      <w:pPr>
        <w:pStyle w:val="202"/>
        <w:shd w:val="clear" w:color="auto" w:fill="auto"/>
        <w:tabs>
          <w:tab w:val="left" w:pos="1980"/>
        </w:tabs>
        <w:spacing w:before="0" w:after="0" w:line="490" w:lineRule="exact"/>
        <w:ind w:left="760"/>
      </w:pPr>
      <w:r>
        <w:t>Метапредметные результаты:</w:t>
      </w:r>
    </w:p>
    <w:p w14:paraId="4230F962">
      <w:pPr>
        <w:pStyle w:val="202"/>
        <w:shd w:val="clear" w:color="auto" w:fill="auto"/>
        <w:spacing w:before="0" w:after="0" w:line="490" w:lineRule="exact"/>
        <w:ind w:firstLine="760"/>
      </w:pPr>
      <w:r>
        <w:t>овладевать способностью понимания и сохранения целей и задач учебной деятельности, поиска оптимальных средств их достижения;</w:t>
      </w:r>
    </w:p>
    <w:p w14:paraId="6E7AB4C8">
      <w:pPr>
        <w:pStyle w:val="202"/>
        <w:shd w:val="clear" w:color="auto" w:fill="auto"/>
        <w:spacing w:before="0" w:after="0" w:line="490" w:lineRule="exact"/>
        <w:ind w:firstLine="76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20A562FC">
      <w:pPr>
        <w:pStyle w:val="202"/>
        <w:shd w:val="clear" w:color="auto" w:fill="auto"/>
        <w:spacing w:before="0" w:after="0" w:line="490" w:lineRule="exact"/>
        <w:ind w:firstLine="760"/>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76B5EACA">
      <w:pPr>
        <w:pStyle w:val="202"/>
        <w:shd w:val="clear" w:color="auto" w:fill="auto"/>
        <w:spacing w:before="0" w:after="0" w:line="490" w:lineRule="exact"/>
        <w:ind w:firstLine="760"/>
      </w:pPr>
      <w:r>
        <w:t>совершенствовать умения в области работы с информацией, осуществления информационного поиска для выполнения учебных заданий;</w:t>
      </w:r>
    </w:p>
    <w:p w14:paraId="610069F7">
      <w:pPr>
        <w:pStyle w:val="202"/>
        <w:shd w:val="clear" w:color="auto" w:fill="auto"/>
        <w:spacing w:before="0" w:after="0" w:line="490" w:lineRule="exact"/>
        <w:ind w:firstLine="76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5309C155">
      <w:pPr>
        <w:pStyle w:val="202"/>
        <w:shd w:val="clear" w:color="auto" w:fill="auto"/>
        <w:spacing w:before="0" w:after="0" w:line="490" w:lineRule="exact"/>
        <w:ind w:firstLine="76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F460403">
      <w:pPr>
        <w:pStyle w:val="202"/>
        <w:shd w:val="clear" w:color="auto" w:fill="auto"/>
        <w:spacing w:before="0" w:after="0" w:line="490" w:lineRule="exact"/>
        <w:ind w:firstLine="76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30F7CC5">
      <w:pPr>
        <w:pStyle w:val="202"/>
        <w:shd w:val="clear" w:color="auto" w:fill="auto"/>
        <w:spacing w:before="0" w:after="0" w:line="490" w:lineRule="exact"/>
        <w:ind w:firstLine="760"/>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79C30AB9">
      <w:pPr>
        <w:pStyle w:val="202"/>
        <w:shd w:val="clear" w:color="auto" w:fill="auto"/>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E6F0C4D">
      <w:pPr>
        <w:pStyle w:val="202"/>
        <w:shd w:val="clear" w:color="auto" w:fill="auto"/>
        <w:spacing w:before="0" w:after="0" w:line="490" w:lineRule="exact"/>
        <w:ind w:firstLine="760"/>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6B2109EB">
      <w:pPr>
        <w:pStyle w:val="202"/>
        <w:shd w:val="clear" w:color="auto" w:fill="auto"/>
        <w:spacing w:before="0" w:after="0" w:line="490" w:lineRule="exact"/>
        <w:ind w:firstLine="760"/>
      </w:pPr>
      <w:r>
        <w:t>использовать разные методы получения знаний о традиционных религиях и светской этике (наблюдение, чтение, сравнение, вычисление);</w:t>
      </w:r>
    </w:p>
    <w:p w14:paraId="4FE047D7">
      <w:pPr>
        <w:pStyle w:val="202"/>
        <w:shd w:val="clear" w:color="auto" w:fill="auto"/>
        <w:spacing w:before="0" w:after="0" w:line="490" w:lineRule="exact"/>
        <w:ind w:firstLine="760"/>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41F13850">
      <w:pPr>
        <w:pStyle w:val="202"/>
        <w:shd w:val="clear" w:color="auto" w:fill="auto"/>
        <w:spacing w:before="0" w:after="0" w:line="490" w:lineRule="exact"/>
        <w:ind w:firstLine="760"/>
      </w:pPr>
      <w:r>
        <w:t>признавать возможность существования разных точек зрения, обосновывать свои суждения, приводить убедительные доказательства;</w:t>
      </w:r>
    </w:p>
    <w:p w14:paraId="6A5CFFB7">
      <w:pPr>
        <w:pStyle w:val="202"/>
        <w:shd w:val="clear" w:color="auto" w:fill="auto"/>
        <w:spacing w:before="0" w:after="0" w:line="490" w:lineRule="exact"/>
        <w:ind w:firstLine="760"/>
      </w:pPr>
      <w:r>
        <w:t>выполнять совместные проектные задания с использованием предложенного образца.</w:t>
      </w:r>
    </w:p>
    <w:p w14:paraId="42C62643">
      <w:pPr>
        <w:pStyle w:val="202"/>
        <w:shd w:val="clear" w:color="auto" w:fill="auto"/>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14:paraId="3B94BD9B">
      <w:pPr>
        <w:pStyle w:val="202"/>
        <w:shd w:val="clear" w:color="auto" w:fill="auto"/>
        <w:spacing w:before="0" w:after="0" w:line="490" w:lineRule="exact"/>
        <w:ind w:firstLine="760"/>
      </w:pPr>
      <w:r>
        <w:t>воспроизводить прослушанную (прочитанную) информацию, подчёркивать её принадлежность к определённой религии и (или) к гражданской этике;</w:t>
      </w:r>
    </w:p>
    <w:p w14:paraId="23FDD22E">
      <w:pPr>
        <w:pStyle w:val="202"/>
        <w:shd w:val="clear" w:color="auto" w:fill="auto"/>
        <w:spacing w:before="0" w:after="0" w:line="490" w:lineRule="exact"/>
        <w:ind w:firstLine="760"/>
      </w:pPr>
      <w:r>
        <w:t>использовать разные средства для получения информации в соответствии с поставленной учебной задачей (текстовую, графическую, видео);</w:t>
      </w:r>
    </w:p>
    <w:p w14:paraId="10743F16">
      <w:pPr>
        <w:pStyle w:val="202"/>
        <w:shd w:val="clear" w:color="auto" w:fill="auto"/>
        <w:spacing w:before="0" w:after="0" w:line="490" w:lineRule="exact"/>
        <w:ind w:firstLine="76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0E247377">
      <w:pPr>
        <w:pStyle w:val="202"/>
        <w:shd w:val="clear" w:color="auto" w:fill="auto"/>
        <w:spacing w:before="0" w:after="0" w:line="490" w:lineRule="exact"/>
        <w:ind w:firstLine="760"/>
      </w:pPr>
      <w:r>
        <w:t>анализировать, сравнивать информацию, представленную в разных источниках, с помощью учителя, оценивать её объективность и правильность.</w:t>
      </w:r>
    </w:p>
    <w:p w14:paraId="7E7B7082">
      <w:pPr>
        <w:pStyle w:val="202"/>
        <w:shd w:val="clear" w:color="auto" w:fill="auto"/>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14:paraId="7CD4C851">
      <w:pPr>
        <w:pStyle w:val="202"/>
        <w:shd w:val="clear" w:color="auto" w:fill="auto"/>
        <w:spacing w:before="0" w:after="0" w:line="490" w:lineRule="exact"/>
        <w:ind w:firstLine="760"/>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633BD6E5">
      <w:pPr>
        <w:pStyle w:val="202"/>
        <w:shd w:val="clear" w:color="auto" w:fill="auto"/>
        <w:spacing w:before="0" w:after="0" w:line="490" w:lineRule="exact"/>
        <w:ind w:firstLine="780"/>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2720421C">
      <w:pPr>
        <w:pStyle w:val="202"/>
        <w:shd w:val="clear" w:color="auto" w:fill="auto"/>
        <w:spacing w:before="0" w:after="0" w:line="490" w:lineRule="exact"/>
        <w:ind w:firstLine="78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50286005">
      <w:pPr>
        <w:pStyle w:val="202"/>
        <w:shd w:val="clear" w:color="auto" w:fill="auto"/>
        <w:spacing w:before="0" w:after="0" w:line="490" w:lineRule="exact"/>
        <w:ind w:firstLine="780"/>
      </w:pPr>
      <w:r>
        <w:t>У обучающегося будут сформированы умения самоорганизации и самоконтроля как часть регулятивных универсальных учебных действий:</w:t>
      </w:r>
    </w:p>
    <w:p w14:paraId="6A14C554">
      <w:pPr>
        <w:pStyle w:val="202"/>
        <w:shd w:val="clear" w:color="auto" w:fill="auto"/>
        <w:spacing w:before="0" w:after="0" w:line="490" w:lineRule="exact"/>
        <w:ind w:firstLine="78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287C08F">
      <w:pPr>
        <w:pStyle w:val="202"/>
        <w:shd w:val="clear" w:color="auto" w:fill="auto"/>
        <w:spacing w:before="0" w:after="0" w:line="490" w:lineRule="exact"/>
        <w:ind w:firstLine="78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183203DC">
      <w:pPr>
        <w:pStyle w:val="202"/>
        <w:shd w:val="clear" w:color="auto" w:fill="auto"/>
        <w:spacing w:before="0" w:after="0" w:line="490" w:lineRule="exact"/>
        <w:ind w:firstLine="78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6C441AE7">
      <w:pPr>
        <w:pStyle w:val="202"/>
        <w:shd w:val="clear" w:color="auto" w:fill="auto"/>
        <w:spacing w:before="0" w:after="0" w:line="490" w:lineRule="exact"/>
        <w:ind w:firstLine="780"/>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C1C0EF7">
      <w:pPr>
        <w:pStyle w:val="202"/>
        <w:shd w:val="clear" w:color="auto" w:fill="auto"/>
        <w:spacing w:before="0" w:after="0" w:line="490" w:lineRule="exact"/>
        <w:ind w:firstLine="780"/>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47A38E46">
      <w:pPr>
        <w:pStyle w:val="202"/>
        <w:shd w:val="clear" w:color="auto" w:fill="auto"/>
        <w:spacing w:before="0" w:after="0" w:line="490" w:lineRule="exact"/>
        <w:ind w:firstLine="780"/>
      </w:pPr>
      <w:r>
        <w:t>У обучающегося будут сформированы умения совместной деятельности:</w:t>
      </w:r>
    </w:p>
    <w:p w14:paraId="1609F084">
      <w:pPr>
        <w:pStyle w:val="202"/>
        <w:shd w:val="clear" w:color="auto" w:fill="auto"/>
        <w:spacing w:before="0" w:after="0" w:line="490" w:lineRule="exact"/>
        <w:ind w:firstLine="780"/>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19E67827">
      <w:pPr>
        <w:pStyle w:val="202"/>
        <w:shd w:val="clear" w:color="auto" w:fill="auto"/>
        <w:spacing w:before="0" w:after="0" w:line="490" w:lineRule="exact"/>
        <w:ind w:firstLine="760"/>
      </w:pPr>
      <w:r>
        <w:t>владеть умениями совместной деятельности: подчиняться, договариваться, руководить, терпеливо и спокойно разрешать возникающие конфликты;</w:t>
      </w:r>
    </w:p>
    <w:p w14:paraId="41E49780">
      <w:pPr>
        <w:pStyle w:val="202"/>
        <w:shd w:val="clear" w:color="auto" w:fill="auto"/>
        <w:spacing w:before="0" w:after="0" w:line="490" w:lineRule="exact"/>
        <w:ind w:firstLine="760"/>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2BDF0ACF">
      <w:pPr>
        <w:pStyle w:val="202"/>
        <w:shd w:val="clear" w:color="auto" w:fill="auto"/>
        <w:spacing w:before="0" w:after="0" w:line="490" w:lineRule="exact"/>
        <w:ind w:firstLine="760"/>
      </w:pPr>
      <w:r>
        <w:t>К концу обучения в 4 классе обучающийся получит следующие предметные результаты по отдельным темам программы по ОРКСЭ:</w:t>
      </w:r>
    </w:p>
    <w:p w14:paraId="6A13DB9F">
      <w:pPr>
        <w:pStyle w:val="202"/>
        <w:shd w:val="clear" w:color="auto" w:fill="auto"/>
        <w:tabs>
          <w:tab w:val="left" w:pos="1970"/>
        </w:tabs>
        <w:spacing w:before="0" w:after="0" w:line="490" w:lineRule="exact"/>
        <w:ind w:left="760"/>
      </w:pPr>
      <w:r>
        <w:t>Модуль «Основы православной культуры».</w:t>
      </w:r>
    </w:p>
    <w:p w14:paraId="3D9C620F">
      <w:pPr>
        <w:pStyle w:val="202"/>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E2A521D">
      <w:pPr>
        <w:pStyle w:val="202"/>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14:paraId="2636265C">
      <w:pPr>
        <w:pStyle w:val="202"/>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B85F3B8">
      <w:pPr>
        <w:pStyle w:val="202"/>
        <w:shd w:val="clear" w:color="auto" w:fill="auto"/>
        <w:spacing w:before="0" w:after="0" w:line="490" w:lineRule="exact"/>
        <w:ind w:firstLine="760"/>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5D4E95B0">
      <w:pPr>
        <w:pStyle w:val="202"/>
        <w:shd w:val="clear" w:color="auto" w:fill="auto"/>
        <w:spacing w:before="0" w:after="0" w:line="490" w:lineRule="exact"/>
        <w:ind w:firstLine="76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71AF8FCD">
      <w:pPr>
        <w:pStyle w:val="202"/>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православной этики;</w:t>
      </w:r>
    </w:p>
    <w:p w14:paraId="3F25FBB1">
      <w:pPr>
        <w:pStyle w:val="202"/>
        <w:shd w:val="clear" w:color="auto" w:fill="auto"/>
        <w:spacing w:before="0" w:after="0" w:line="490" w:lineRule="exact"/>
        <w:ind w:firstLine="760"/>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532542C">
      <w:pPr>
        <w:pStyle w:val="202"/>
        <w:shd w:val="clear" w:color="auto" w:fill="auto"/>
        <w:spacing w:before="0" w:after="0" w:line="490" w:lineRule="exact"/>
        <w:ind w:firstLine="760"/>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332346E6">
      <w:pPr>
        <w:pStyle w:val="202"/>
        <w:shd w:val="clear" w:color="auto" w:fill="auto"/>
        <w:spacing w:before="0" w:after="0" w:line="490" w:lineRule="exact"/>
        <w:ind w:firstLine="760"/>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1E3E3BB5">
      <w:pPr>
        <w:pStyle w:val="202"/>
        <w:shd w:val="clear" w:color="auto" w:fill="auto"/>
        <w:spacing w:before="0" w:after="0" w:line="490" w:lineRule="exact"/>
        <w:ind w:firstLine="760"/>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422D7CF6">
      <w:pPr>
        <w:pStyle w:val="202"/>
        <w:shd w:val="clear" w:color="auto" w:fill="auto"/>
        <w:spacing w:before="0" w:after="0" w:line="490" w:lineRule="exact"/>
        <w:ind w:firstLine="76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7C98A71">
      <w:pPr>
        <w:pStyle w:val="202"/>
        <w:shd w:val="clear" w:color="auto" w:fill="auto"/>
        <w:spacing w:before="0" w:after="0" w:line="490" w:lineRule="exact"/>
        <w:ind w:firstLine="760"/>
      </w:pPr>
      <w:r>
        <w:t>распознавать христианскую символику, объяснять своими словами её смысл (православный крест) и значение в православной культуре;</w:t>
      </w:r>
    </w:p>
    <w:p w14:paraId="48EB9097">
      <w:pPr>
        <w:pStyle w:val="202"/>
        <w:shd w:val="clear" w:color="auto" w:fill="auto"/>
        <w:spacing w:before="0" w:after="0" w:line="490" w:lineRule="exact"/>
        <w:ind w:firstLine="760"/>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6AA25F78">
      <w:pPr>
        <w:pStyle w:val="202"/>
        <w:shd w:val="clear" w:color="auto" w:fill="auto"/>
        <w:spacing w:before="0" w:after="0" w:line="490" w:lineRule="exact"/>
        <w:ind w:firstLine="760"/>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008ADDB5">
      <w:pPr>
        <w:pStyle w:val="202"/>
        <w:shd w:val="clear" w:color="auto" w:fill="auto"/>
        <w:spacing w:before="0" w:after="0" w:line="490" w:lineRule="exact"/>
        <w:ind w:firstLine="760"/>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7ECB18A8">
      <w:pPr>
        <w:pStyle w:val="202"/>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D67BB4C">
      <w:pPr>
        <w:pStyle w:val="202"/>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8C31547">
      <w:pPr>
        <w:pStyle w:val="202"/>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5B7FEC7">
      <w:pPr>
        <w:pStyle w:val="202"/>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2E734A63">
      <w:pPr>
        <w:pStyle w:val="202"/>
        <w:shd w:val="clear" w:color="auto" w:fill="auto"/>
        <w:tabs>
          <w:tab w:val="left" w:pos="1966"/>
        </w:tabs>
        <w:spacing w:before="0" w:after="0" w:line="490" w:lineRule="exact"/>
        <w:ind w:left="760"/>
      </w:pPr>
      <w:r>
        <w:t>Модуль «Основы исламской культуры».</w:t>
      </w:r>
    </w:p>
    <w:p w14:paraId="77383456">
      <w:pPr>
        <w:pStyle w:val="202"/>
        <w:shd w:val="clear" w:color="auto" w:fill="auto"/>
        <w:spacing w:before="0" w:after="0" w:line="490" w:lineRule="exact"/>
        <w:ind w:firstLine="760"/>
      </w:pPr>
      <w:r>
        <w:t>Предметные результаты освоения образовательной программы модуля «Основы исламской культуры» должны отражать сформированность умений:</w:t>
      </w:r>
    </w:p>
    <w:p w14:paraId="4A8B25DA">
      <w:pPr>
        <w:pStyle w:val="202"/>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228E4C3">
      <w:pPr>
        <w:pStyle w:val="202"/>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14:paraId="3EB5F60E">
      <w:pPr>
        <w:pStyle w:val="202"/>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FE2F277">
      <w:pPr>
        <w:pStyle w:val="202"/>
        <w:shd w:val="clear" w:color="auto" w:fill="auto"/>
        <w:spacing w:before="0" w:after="0" w:line="490" w:lineRule="exact"/>
        <w:ind w:firstLine="76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0902D47A">
      <w:pPr>
        <w:pStyle w:val="202"/>
        <w:shd w:val="clear" w:color="auto" w:fill="auto"/>
        <w:spacing w:before="0" w:after="0" w:line="490" w:lineRule="exact"/>
        <w:ind w:firstLine="760"/>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78E003D8">
      <w:pPr>
        <w:pStyle w:val="202"/>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исламской этики;</w:t>
      </w:r>
    </w:p>
    <w:p w14:paraId="597BAFB5">
      <w:pPr>
        <w:pStyle w:val="202"/>
        <w:shd w:val="clear" w:color="auto" w:fill="auto"/>
        <w:spacing w:before="0" w:after="0" w:line="490" w:lineRule="exact"/>
        <w:ind w:firstLine="760"/>
      </w:pPr>
      <w:r>
        <w:t>раскрывать своими словами первоначальные представления о мировоззрении (картине мира) в исламской культуре, единобожии, вере и её основах;</w:t>
      </w:r>
    </w:p>
    <w:p w14:paraId="29DD1428">
      <w:pPr>
        <w:pStyle w:val="202"/>
        <w:shd w:val="clear" w:color="auto" w:fill="auto"/>
        <w:spacing w:before="0" w:after="0" w:line="490" w:lineRule="exact"/>
        <w:ind w:firstLine="760"/>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73032D1A">
      <w:pPr>
        <w:pStyle w:val="202"/>
        <w:shd w:val="clear" w:color="auto" w:fill="auto"/>
        <w:spacing w:before="0" w:after="0" w:line="490" w:lineRule="exact"/>
        <w:ind w:firstLine="760"/>
      </w:pPr>
      <w:r>
        <w:t>рассказывать о назначении и устройстве мечети (минбар, михраб), нормах поведения в мечети, общения с верующими и служителями ислама;</w:t>
      </w:r>
    </w:p>
    <w:p w14:paraId="2138C714">
      <w:pPr>
        <w:pStyle w:val="202"/>
        <w:shd w:val="clear" w:color="auto" w:fill="auto"/>
        <w:spacing w:before="0" w:after="0" w:line="490" w:lineRule="exact"/>
        <w:ind w:firstLine="760"/>
        <w:jc w:val="left"/>
      </w:pPr>
      <w: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5F148C43">
      <w:pPr>
        <w:pStyle w:val="202"/>
        <w:shd w:val="clear" w:color="auto" w:fill="auto"/>
        <w:spacing w:before="0" w:after="0" w:line="490" w:lineRule="exact"/>
        <w:ind w:firstLine="760"/>
      </w:pPr>
      <w:r>
        <w:t>распознавать исламскую символику, объяснять своими словами её смысл и охарактеризовать назначение исламского орнамента;</w:t>
      </w:r>
    </w:p>
    <w:p w14:paraId="5176B39B">
      <w:pPr>
        <w:pStyle w:val="202"/>
        <w:shd w:val="clear" w:color="auto" w:fill="auto"/>
        <w:spacing w:before="0" w:after="0" w:line="490" w:lineRule="exact"/>
        <w:ind w:firstLine="760"/>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63A7B3ED">
      <w:pPr>
        <w:pStyle w:val="202"/>
        <w:shd w:val="clear" w:color="auto" w:fill="auto"/>
        <w:spacing w:before="0" w:after="0" w:line="490" w:lineRule="exact"/>
        <w:ind w:firstLine="760"/>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6E1AE31A">
      <w:pPr>
        <w:pStyle w:val="202"/>
        <w:shd w:val="clear" w:color="auto" w:fill="auto"/>
        <w:spacing w:before="0" w:after="0" w:line="490" w:lineRule="exact"/>
        <w:ind w:firstLine="760"/>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6E14F9F2">
      <w:pPr>
        <w:pStyle w:val="202"/>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829621F">
      <w:pPr>
        <w:pStyle w:val="202"/>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C995016">
      <w:pPr>
        <w:pStyle w:val="202"/>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6D45813">
      <w:pPr>
        <w:pStyle w:val="202"/>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68F9E71F">
      <w:pPr>
        <w:pStyle w:val="202"/>
        <w:shd w:val="clear" w:color="auto" w:fill="auto"/>
        <w:tabs>
          <w:tab w:val="left" w:pos="1966"/>
        </w:tabs>
        <w:spacing w:before="0" w:after="0" w:line="490" w:lineRule="exact"/>
        <w:ind w:left="760"/>
      </w:pPr>
      <w:r>
        <w:t>Модуль «Основы буддийской культуры».</w:t>
      </w:r>
    </w:p>
    <w:p w14:paraId="7A0C7B86">
      <w:pPr>
        <w:pStyle w:val="202"/>
        <w:shd w:val="clear" w:color="auto" w:fill="auto"/>
        <w:spacing w:before="0" w:after="0" w:line="490" w:lineRule="exact"/>
        <w:ind w:firstLine="760"/>
      </w:pPr>
      <w:r>
        <w:t>Предметные результаты освоения образовательной программы модуля «Основы буддийской культуры» должны отражать сформированность умений:</w:t>
      </w:r>
    </w:p>
    <w:p w14:paraId="698F2B08">
      <w:pPr>
        <w:pStyle w:val="202"/>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CD64D25">
      <w:pPr>
        <w:pStyle w:val="202"/>
        <w:shd w:val="clear" w:color="auto" w:fill="auto"/>
        <w:spacing w:before="0" w:after="0"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6E3C889">
      <w:pPr>
        <w:pStyle w:val="202"/>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1E642D5">
      <w:pPr>
        <w:pStyle w:val="202"/>
        <w:shd w:val="clear" w:color="auto" w:fill="auto"/>
        <w:spacing w:before="0" w:after="0" w:line="490" w:lineRule="exact"/>
        <w:ind w:firstLine="760"/>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2A172463">
      <w:pPr>
        <w:pStyle w:val="202"/>
        <w:shd w:val="clear" w:color="auto" w:fill="auto"/>
        <w:spacing w:before="0" w:after="0" w:line="490" w:lineRule="exact"/>
        <w:ind w:firstLine="760"/>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67B75454">
      <w:pPr>
        <w:pStyle w:val="202"/>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буддийской этики;</w:t>
      </w:r>
    </w:p>
    <w:p w14:paraId="108126E4">
      <w:pPr>
        <w:pStyle w:val="202"/>
        <w:shd w:val="clear" w:color="auto" w:fill="auto"/>
        <w:spacing w:before="0" w:after="0" w:line="490" w:lineRule="exact"/>
        <w:ind w:firstLine="760"/>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0D303F2C">
      <w:pPr>
        <w:pStyle w:val="202"/>
        <w:shd w:val="clear" w:color="auto" w:fill="auto"/>
        <w:spacing w:before="0" w:after="0" w:line="490" w:lineRule="exact"/>
        <w:ind w:firstLine="760"/>
      </w:pPr>
      <w:r>
        <w:t>рассказывать о буддийских писаниях, ламах, службах, смысле принятия, восьмеричном пути и карме;</w:t>
      </w:r>
    </w:p>
    <w:p w14:paraId="5F520BD6">
      <w:pPr>
        <w:pStyle w:val="202"/>
        <w:shd w:val="clear" w:color="auto" w:fill="auto"/>
        <w:spacing w:before="0" w:after="0" w:line="490" w:lineRule="exact"/>
        <w:ind w:firstLine="760"/>
        <w:jc w:val="left"/>
      </w:pPr>
      <w: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14:paraId="416EE540">
      <w:pPr>
        <w:pStyle w:val="202"/>
        <w:shd w:val="clear" w:color="auto" w:fill="auto"/>
        <w:spacing w:before="0" w:after="0" w:line="490" w:lineRule="exact"/>
        <w:ind w:firstLine="760"/>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5F38FBC9">
      <w:pPr>
        <w:pStyle w:val="202"/>
        <w:shd w:val="clear" w:color="auto" w:fill="auto"/>
        <w:spacing w:before="0" w:after="0" w:line="490" w:lineRule="exact"/>
        <w:ind w:firstLine="760"/>
      </w:pPr>
      <w:r>
        <w:t>распознавать буддийскую символику, объяснять своими словами её смысл и значение в буддийской культуре;</w:t>
      </w:r>
    </w:p>
    <w:p w14:paraId="46C5E615">
      <w:pPr>
        <w:pStyle w:val="202"/>
        <w:shd w:val="clear" w:color="auto" w:fill="auto"/>
        <w:spacing w:before="0" w:after="0" w:line="490" w:lineRule="exact"/>
        <w:ind w:firstLine="760"/>
        <w:jc w:val="left"/>
      </w:pPr>
      <w: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14:paraId="1CF7A277">
      <w:pPr>
        <w:pStyle w:val="202"/>
        <w:shd w:val="clear" w:color="auto" w:fill="auto"/>
        <w:spacing w:before="0" w:after="0" w:line="490" w:lineRule="exact"/>
      </w:pPr>
      <w:r>
        <w:t>буддизма в становлении культуры народов России, российской культуры и государственности;</w:t>
      </w:r>
    </w:p>
    <w:p w14:paraId="6BCC9FC7">
      <w:pPr>
        <w:pStyle w:val="202"/>
        <w:shd w:val="clear" w:color="auto" w:fill="auto"/>
        <w:spacing w:before="0" w:after="0" w:line="490" w:lineRule="exact"/>
        <w:ind w:firstLine="760"/>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6EED8C34">
      <w:pPr>
        <w:pStyle w:val="202"/>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2CF19E8">
      <w:pPr>
        <w:pStyle w:val="202"/>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C49B084">
      <w:pPr>
        <w:pStyle w:val="202"/>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1076496">
      <w:pPr>
        <w:pStyle w:val="202"/>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72ADFC27">
      <w:pPr>
        <w:pStyle w:val="202"/>
        <w:shd w:val="clear" w:color="auto" w:fill="auto"/>
        <w:tabs>
          <w:tab w:val="left" w:pos="1966"/>
        </w:tabs>
        <w:spacing w:before="0" w:after="0" w:line="490" w:lineRule="exact"/>
        <w:ind w:left="760"/>
      </w:pPr>
      <w:r>
        <w:t>Модуль «Основы иудейской культуры».</w:t>
      </w:r>
    </w:p>
    <w:p w14:paraId="2D15ADE8">
      <w:pPr>
        <w:pStyle w:val="202"/>
        <w:shd w:val="clear" w:color="auto" w:fill="auto"/>
        <w:spacing w:before="0" w:after="0" w:line="490" w:lineRule="exact"/>
        <w:ind w:firstLine="760"/>
      </w:pPr>
      <w:r>
        <w:t>Предметные результаты освоения образовательной программы модуля «Основы иудейской культуры» должны отражать сформированность умений:</w:t>
      </w:r>
    </w:p>
    <w:p w14:paraId="6A27540C">
      <w:pPr>
        <w:pStyle w:val="202"/>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55617B4">
      <w:pPr>
        <w:pStyle w:val="202"/>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14:paraId="00A73EFE">
      <w:pPr>
        <w:pStyle w:val="202"/>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w:t>
      </w:r>
    </w:p>
    <w:p w14:paraId="7BA1A6AF">
      <w:pPr>
        <w:pStyle w:val="202"/>
        <w:shd w:val="clear" w:color="auto" w:fill="auto"/>
        <w:spacing w:before="0" w:after="0" w:line="490" w:lineRule="exact"/>
      </w:pPr>
      <w:r>
        <w:t>России, российского общества как источника и основы духовного развития, нравственного совершенствования;</w:t>
      </w:r>
    </w:p>
    <w:p w14:paraId="1B54B4B0">
      <w:pPr>
        <w:pStyle w:val="202"/>
        <w:shd w:val="clear" w:color="auto" w:fill="auto"/>
        <w:spacing w:before="0" w:after="0" w:line="490" w:lineRule="exact"/>
        <w:ind w:firstLine="740"/>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008D3C1D">
      <w:pPr>
        <w:pStyle w:val="202"/>
        <w:shd w:val="clear" w:color="auto" w:fill="auto"/>
        <w:spacing w:before="0" w:after="0" w:line="490" w:lineRule="exact"/>
        <w:ind w:firstLine="740"/>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1A27D2B3">
      <w:pPr>
        <w:pStyle w:val="202"/>
        <w:shd w:val="clear" w:color="auto" w:fill="auto"/>
        <w:spacing w:before="0" w:after="0" w:line="490" w:lineRule="exact"/>
        <w:ind w:firstLine="740"/>
      </w:pPr>
      <w:r>
        <w:t>первоначальный опыт осмысления и нравственной оценки поступков, поведения (своих и других людей) с позиций иудейской этики;</w:t>
      </w:r>
    </w:p>
    <w:p w14:paraId="7D3A15E0">
      <w:pPr>
        <w:pStyle w:val="202"/>
        <w:shd w:val="clear" w:color="auto" w:fill="auto"/>
        <w:spacing w:before="0" w:after="0" w:line="490" w:lineRule="exact"/>
        <w:ind w:firstLine="740"/>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5240F1F4">
      <w:pPr>
        <w:pStyle w:val="202"/>
        <w:shd w:val="clear" w:color="auto" w:fill="auto"/>
        <w:spacing w:before="0" w:after="0" w:line="490" w:lineRule="exact"/>
        <w:ind w:firstLine="740"/>
      </w:pPr>
      <w:r>
        <w:t>рассказывать о священных текстах иудаизма - Торе и Танахе, о Талмуде, произведениях выдающихся деятелей иудаизма, богослужениях, молитвах;</w:t>
      </w:r>
    </w:p>
    <w:p w14:paraId="6BE36897">
      <w:pPr>
        <w:pStyle w:val="202"/>
        <w:shd w:val="clear" w:color="auto" w:fill="auto"/>
        <w:spacing w:before="0" w:after="0" w:line="490" w:lineRule="exact"/>
        <w:ind w:firstLine="740"/>
      </w:pPr>
      <w:r>
        <w:t>рассказывать о назначении и устройстве синагоги, о раввинах, нормах поведения в синагоге, общения с мирянами и раввинами;</w:t>
      </w:r>
    </w:p>
    <w:p w14:paraId="37CE75F4">
      <w:pPr>
        <w:pStyle w:val="202"/>
        <w:shd w:val="clear" w:color="auto" w:fill="auto"/>
        <w:spacing w:before="0" w:after="0" w:line="490" w:lineRule="exact"/>
        <w:ind w:firstLine="740"/>
      </w:pPr>
      <w:r>
        <w:t>рассказывать об иудейских праздниках (не менее четырёх, включая Рош-а-Шана, Йом-Киппур, Суккот, Песах), постах, назначении поста;</w:t>
      </w:r>
    </w:p>
    <w:p w14:paraId="0B53F313">
      <w:pPr>
        <w:pStyle w:val="202"/>
        <w:shd w:val="clear" w:color="auto" w:fill="auto"/>
        <w:spacing w:before="0" w:after="0" w:line="490" w:lineRule="exact"/>
        <w:ind w:firstLine="740"/>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4084958A">
      <w:pPr>
        <w:pStyle w:val="202"/>
        <w:shd w:val="clear" w:color="auto" w:fill="auto"/>
        <w:spacing w:before="0" w:after="0" w:line="490" w:lineRule="exact"/>
        <w:ind w:firstLine="740"/>
      </w:pPr>
      <w:r>
        <w:t>распознавать иудейскую символику, объяснять своими словами её смысл (магендовид) и значение в еврейской культуре;</w:t>
      </w:r>
    </w:p>
    <w:p w14:paraId="7901DBBC">
      <w:pPr>
        <w:pStyle w:val="202"/>
        <w:shd w:val="clear" w:color="auto" w:fill="auto"/>
        <w:spacing w:before="0" w:after="0" w:line="490" w:lineRule="exact"/>
        <w:ind w:firstLine="760"/>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7A521EBC">
      <w:pPr>
        <w:pStyle w:val="202"/>
        <w:shd w:val="clear" w:color="auto" w:fill="auto"/>
        <w:spacing w:before="0" w:after="0" w:line="490" w:lineRule="exact"/>
        <w:ind w:firstLine="760"/>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5030F81D">
      <w:pPr>
        <w:pStyle w:val="202"/>
        <w:shd w:val="clear" w:color="auto" w:fill="auto"/>
        <w:spacing w:before="0" w:after="0" w:line="490" w:lineRule="exact"/>
        <w:ind w:firstLine="760"/>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632CD7E1">
      <w:pPr>
        <w:pStyle w:val="202"/>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8901A3E">
      <w:pPr>
        <w:pStyle w:val="202"/>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E9F15BB">
      <w:pPr>
        <w:pStyle w:val="202"/>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9DFE260">
      <w:pPr>
        <w:pStyle w:val="202"/>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16CA1F92">
      <w:pPr>
        <w:pStyle w:val="202"/>
        <w:shd w:val="clear" w:color="auto" w:fill="auto"/>
        <w:tabs>
          <w:tab w:val="left" w:pos="1966"/>
        </w:tabs>
        <w:spacing w:before="0" w:after="0" w:line="490" w:lineRule="exact"/>
        <w:ind w:left="760"/>
      </w:pPr>
      <w:r>
        <w:t>Модуль «Основы религиозных культур народов России».</w:t>
      </w:r>
    </w:p>
    <w:p w14:paraId="0A147FE9">
      <w:pPr>
        <w:pStyle w:val="202"/>
        <w:shd w:val="clear" w:color="auto" w:fill="auto"/>
        <w:spacing w:before="0" w:after="0" w:line="490" w:lineRule="exact"/>
        <w:ind w:firstLine="760"/>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07CE348">
      <w:pPr>
        <w:pStyle w:val="202"/>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4F3E183">
      <w:pPr>
        <w:pStyle w:val="202"/>
        <w:shd w:val="clear" w:color="auto" w:fill="auto"/>
        <w:spacing w:before="0" w:after="0"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2E162EA">
      <w:pPr>
        <w:pStyle w:val="202"/>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DB35658">
      <w:pPr>
        <w:pStyle w:val="202"/>
        <w:shd w:val="clear" w:color="auto" w:fill="auto"/>
        <w:spacing w:before="0" w:after="0" w:line="490" w:lineRule="exact"/>
        <w:ind w:firstLine="760"/>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3C9572B2">
      <w:pPr>
        <w:pStyle w:val="202"/>
        <w:shd w:val="clear" w:color="auto" w:fill="auto"/>
        <w:spacing w:before="0" w:after="0" w:line="490" w:lineRule="exact"/>
        <w:ind w:firstLine="76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E87B900">
      <w:pPr>
        <w:pStyle w:val="202"/>
        <w:shd w:val="clear" w:color="auto" w:fill="auto"/>
        <w:spacing w:before="0" w:after="0" w:line="490" w:lineRule="exact"/>
        <w:ind w:firstLine="760"/>
      </w:pPr>
      <w:r>
        <w:t>соотносить нравственные формы поведения с нравственными нормами, заповедями в традиционных религиях народов России;</w:t>
      </w:r>
    </w:p>
    <w:p w14:paraId="0474912C">
      <w:pPr>
        <w:pStyle w:val="202"/>
        <w:shd w:val="clear" w:color="auto" w:fill="auto"/>
        <w:spacing w:before="0" w:after="0" w:line="490" w:lineRule="exact"/>
        <w:ind w:firstLine="760"/>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8D1ACD8">
      <w:pPr>
        <w:pStyle w:val="202"/>
        <w:shd w:val="clear" w:color="auto" w:fill="auto"/>
        <w:spacing w:before="0" w:after="0" w:line="490" w:lineRule="exact"/>
        <w:ind w:firstLine="760"/>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642867FE">
      <w:pPr>
        <w:pStyle w:val="202"/>
        <w:shd w:val="clear" w:color="auto" w:fill="auto"/>
        <w:spacing w:before="0" w:after="0" w:line="490" w:lineRule="exact"/>
        <w:ind w:firstLine="760"/>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6BBBB51B">
      <w:pPr>
        <w:pStyle w:val="202"/>
        <w:shd w:val="clear" w:color="auto" w:fill="auto"/>
        <w:spacing w:before="0" w:after="0" w:line="490" w:lineRule="exact"/>
        <w:ind w:firstLine="760"/>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43DE42AB">
      <w:pPr>
        <w:pStyle w:val="202"/>
        <w:shd w:val="clear" w:color="auto" w:fill="auto"/>
        <w:spacing w:before="0" w:after="0" w:line="490" w:lineRule="exact"/>
        <w:ind w:firstLine="760"/>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530F4BEA">
      <w:pPr>
        <w:pStyle w:val="202"/>
        <w:shd w:val="clear" w:color="auto" w:fill="auto"/>
        <w:spacing w:before="0" w:after="0" w:line="490" w:lineRule="exact"/>
        <w:ind w:firstLine="760"/>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4C8E9755">
      <w:pPr>
        <w:pStyle w:val="202"/>
        <w:shd w:val="clear" w:color="auto" w:fill="auto"/>
        <w:spacing w:before="0" w:after="0" w:line="490" w:lineRule="exact"/>
        <w:ind w:firstLine="760"/>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370763F7">
      <w:pPr>
        <w:pStyle w:val="202"/>
        <w:shd w:val="clear" w:color="auto" w:fill="auto"/>
        <w:spacing w:before="0" w:after="0" w:line="490" w:lineRule="exact"/>
        <w:ind w:firstLine="760"/>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4511DA6">
      <w:pPr>
        <w:pStyle w:val="202"/>
        <w:shd w:val="clear" w:color="auto" w:fill="auto"/>
        <w:spacing w:before="0" w:after="0" w:line="490" w:lineRule="exact"/>
        <w:ind w:firstLine="760"/>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69E2BB9C">
      <w:pPr>
        <w:pStyle w:val="202"/>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F8226A7">
      <w:pPr>
        <w:pStyle w:val="202"/>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54B6198">
      <w:pPr>
        <w:pStyle w:val="202"/>
        <w:shd w:val="clear" w:color="auto" w:fill="auto"/>
        <w:spacing w:before="0" w:after="0" w:line="490" w:lineRule="exact"/>
        <w:ind w:firstLine="76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61CFFB3D">
      <w:pPr>
        <w:pStyle w:val="202"/>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традиционных религиях народов России.</w:t>
      </w:r>
    </w:p>
    <w:p w14:paraId="0EB16D93">
      <w:pPr>
        <w:pStyle w:val="202"/>
        <w:shd w:val="clear" w:color="auto" w:fill="auto"/>
        <w:tabs>
          <w:tab w:val="left" w:pos="1966"/>
        </w:tabs>
        <w:spacing w:before="0" w:after="0" w:line="490" w:lineRule="exact"/>
      </w:pPr>
      <w:r>
        <w:t>Модуль «Основы светской этики».</w:t>
      </w:r>
    </w:p>
    <w:p w14:paraId="52AF84E8">
      <w:pPr>
        <w:pStyle w:val="202"/>
        <w:shd w:val="clear" w:color="auto" w:fill="auto"/>
        <w:spacing w:before="0" w:after="0" w:line="490" w:lineRule="exact"/>
        <w:ind w:firstLine="760"/>
      </w:pPr>
      <w:r>
        <w:t>Предметные результаты освоения образовательной программы модуля «Основы светской этики» должны отражать сформированность умений:</w:t>
      </w:r>
    </w:p>
    <w:p w14:paraId="5BDE48A7">
      <w:pPr>
        <w:pStyle w:val="202"/>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51F6C20">
      <w:pPr>
        <w:pStyle w:val="202"/>
        <w:shd w:val="clear" w:color="auto" w:fill="auto"/>
        <w:spacing w:before="0" w:after="0"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41BD5CE">
      <w:pPr>
        <w:pStyle w:val="202"/>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9BB362E">
      <w:pPr>
        <w:pStyle w:val="202"/>
        <w:shd w:val="clear" w:color="auto" w:fill="auto"/>
        <w:spacing w:before="0" w:after="0" w:line="490" w:lineRule="exact"/>
        <w:ind w:firstLine="760"/>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771D9542">
      <w:pPr>
        <w:pStyle w:val="202"/>
        <w:shd w:val="clear" w:color="auto" w:fill="auto"/>
        <w:spacing w:before="0" w:after="0" w:line="490" w:lineRule="exact"/>
        <w:ind w:firstLine="760"/>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031006A6">
      <w:pPr>
        <w:pStyle w:val="202"/>
        <w:shd w:val="clear" w:color="auto" w:fill="auto"/>
        <w:spacing w:before="0" w:after="0" w:line="490" w:lineRule="exact"/>
        <w:ind w:firstLine="760"/>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535A0BE2">
      <w:pPr>
        <w:pStyle w:val="202"/>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079EBD46">
      <w:pPr>
        <w:pStyle w:val="202"/>
        <w:shd w:val="clear" w:color="auto" w:fill="auto"/>
        <w:spacing w:before="0" w:after="0" w:line="490" w:lineRule="exact"/>
        <w:ind w:firstLine="760"/>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0A949DC4">
      <w:pPr>
        <w:pStyle w:val="202"/>
        <w:shd w:val="clear" w:color="auto" w:fill="auto"/>
        <w:spacing w:before="0" w:after="0" w:line="490" w:lineRule="exact"/>
        <w:ind w:firstLine="760"/>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60A021C7">
      <w:pPr>
        <w:pStyle w:val="202"/>
        <w:shd w:val="clear" w:color="auto" w:fill="auto"/>
        <w:spacing w:before="0" w:after="0" w:line="490" w:lineRule="exact"/>
        <w:ind w:firstLine="760"/>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2EA98623">
      <w:pPr>
        <w:pStyle w:val="202"/>
        <w:shd w:val="clear" w:color="auto" w:fill="auto"/>
        <w:spacing w:before="0" w:after="0" w:line="490" w:lineRule="exact"/>
        <w:ind w:firstLine="760"/>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33DCAB61">
      <w:pPr>
        <w:pStyle w:val="202"/>
        <w:shd w:val="clear" w:color="auto" w:fill="auto"/>
        <w:spacing w:before="0" w:after="0" w:line="490" w:lineRule="exact"/>
        <w:ind w:firstLine="760"/>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45D540EA">
      <w:pPr>
        <w:pStyle w:val="202"/>
        <w:shd w:val="clear" w:color="auto" w:fill="auto"/>
        <w:spacing w:before="0" w:after="0" w:line="490" w:lineRule="exact"/>
        <w:ind w:firstLine="760"/>
      </w:pPr>
      <w:r>
        <w:t>рассказывать о российских культурных и природных памятниках, о культурных и природных достопримечательностях своего региона;</w:t>
      </w:r>
    </w:p>
    <w:p w14:paraId="199C3389">
      <w:pPr>
        <w:pStyle w:val="202"/>
        <w:shd w:val="clear" w:color="auto" w:fill="auto"/>
        <w:spacing w:before="0" w:after="0" w:line="490" w:lineRule="exact"/>
        <w:ind w:firstLine="760"/>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67C8C6F2">
      <w:pPr>
        <w:pStyle w:val="202"/>
        <w:shd w:val="clear" w:color="auto" w:fill="auto"/>
        <w:spacing w:before="0" w:after="0" w:line="490" w:lineRule="exact"/>
        <w:ind w:firstLine="760"/>
      </w:pPr>
      <w:r>
        <w:t>объяснять своими словами роль светской (гражданской) этики в становлении российской государственности;</w:t>
      </w:r>
    </w:p>
    <w:p w14:paraId="331997CA">
      <w:pPr>
        <w:pStyle w:val="202"/>
        <w:shd w:val="clear" w:color="auto" w:fill="auto"/>
        <w:spacing w:before="0" w:after="0" w:line="490" w:lineRule="exact"/>
        <w:ind w:firstLine="760"/>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40D2015B">
      <w:pPr>
        <w:pStyle w:val="202"/>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6B4FBC56">
      <w:pPr>
        <w:pStyle w:val="202"/>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9E1B41C">
      <w:pPr>
        <w:pStyle w:val="202"/>
        <w:shd w:val="clear" w:color="auto" w:fill="auto"/>
        <w:spacing w:before="0" w:after="0" w:line="490" w:lineRule="exact"/>
        <w:ind w:firstLine="76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BE913AE">
      <w:pPr>
        <w:pStyle w:val="202"/>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российской светской (гражданской) этике.</w:t>
      </w:r>
    </w:p>
    <w:p w14:paraId="40554C8B">
      <w:pPr>
        <w:pStyle w:val="202"/>
        <w:shd w:val="clear" w:color="auto" w:fill="auto"/>
        <w:spacing w:before="0" w:after="0" w:line="490" w:lineRule="exact"/>
        <w:ind w:firstLine="760"/>
        <w:jc w:val="center"/>
        <w:rPr>
          <w:b/>
        </w:rPr>
      </w:pPr>
      <w:r>
        <w:rPr>
          <w:b/>
        </w:rPr>
        <w:t>Федеральная рабочая программа по учебному предмету «Изобразительное искусство».</w:t>
      </w:r>
    </w:p>
    <w:p w14:paraId="1CFB702C">
      <w:pPr>
        <w:pStyle w:val="202"/>
        <w:shd w:val="clear" w:color="auto" w:fill="auto"/>
        <w:tabs>
          <w:tab w:val="left" w:pos="1527"/>
        </w:tabs>
        <w:spacing w:before="0" w:after="0" w:line="490" w:lineRule="exact"/>
        <w:ind w:firstLine="709"/>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освоенияпрограммы по изобразительному искусству.</w:t>
      </w:r>
    </w:p>
    <w:p w14:paraId="7E1F4FA9">
      <w:pPr>
        <w:pStyle w:val="202"/>
        <w:shd w:val="clear" w:color="auto" w:fill="auto"/>
        <w:tabs>
          <w:tab w:val="left" w:pos="1573"/>
        </w:tabs>
        <w:spacing w:before="0" w:after="0" w:line="490" w:lineRule="exact"/>
        <w:ind w:left="780"/>
      </w:pPr>
      <w:r>
        <w:t>Пояснительная записка.</w:t>
      </w:r>
    </w:p>
    <w:p w14:paraId="41F4697D">
      <w:pPr>
        <w:pStyle w:val="202"/>
        <w:shd w:val="clear" w:color="auto" w:fill="auto"/>
        <w:tabs>
          <w:tab w:val="left" w:pos="1573"/>
        </w:tabs>
        <w:spacing w:before="0" w:after="0" w:line="490" w:lineRule="exact"/>
        <w:ind w:firstLine="709"/>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F17CE2C">
      <w:pPr>
        <w:pStyle w:val="202"/>
        <w:shd w:val="clear" w:color="auto" w:fill="auto"/>
        <w:tabs>
          <w:tab w:val="left" w:pos="1573"/>
        </w:tabs>
        <w:spacing w:before="0" w:after="0" w:line="490" w:lineRule="exact"/>
        <w:ind w:firstLine="709"/>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1B701DA3">
      <w:pPr>
        <w:pStyle w:val="202"/>
        <w:shd w:val="clear" w:color="auto" w:fill="auto"/>
        <w:tabs>
          <w:tab w:val="left" w:pos="1573"/>
        </w:tabs>
        <w:spacing w:before="0" w:after="0" w:line="490" w:lineRule="exact"/>
        <w:ind w:firstLine="709"/>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65D512B9">
      <w:pPr>
        <w:pStyle w:val="202"/>
        <w:shd w:val="clear" w:color="auto" w:fill="auto"/>
        <w:tabs>
          <w:tab w:val="left" w:pos="1573"/>
        </w:tabs>
        <w:spacing w:before="0" w:after="0" w:line="490" w:lineRule="exact"/>
        <w:ind w:firstLine="709"/>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79D8AFD9">
      <w:pPr>
        <w:pStyle w:val="202"/>
        <w:shd w:val="clear" w:color="auto" w:fill="auto"/>
        <w:tabs>
          <w:tab w:val="left" w:pos="1573"/>
        </w:tabs>
        <w:spacing w:before="0" w:after="0" w:line="490" w:lineRule="exact"/>
        <w:ind w:firstLine="709"/>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EBCAA3C">
      <w:pPr>
        <w:pStyle w:val="202"/>
        <w:shd w:val="clear" w:color="auto" w:fill="auto"/>
        <w:tabs>
          <w:tab w:val="left" w:pos="1573"/>
        </w:tabs>
        <w:spacing w:before="0" w:after="0" w:line="490" w:lineRule="exact"/>
        <w:ind w:firstLine="709"/>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0B6BFA06">
      <w:pPr>
        <w:pStyle w:val="202"/>
        <w:shd w:val="clear" w:color="auto" w:fill="auto"/>
        <w:tabs>
          <w:tab w:val="left" w:pos="1573"/>
        </w:tabs>
        <w:spacing w:before="0" w:after="0" w:line="490" w:lineRule="exact"/>
        <w:ind w:firstLine="709"/>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404A8598">
      <w:pPr>
        <w:pStyle w:val="202"/>
        <w:shd w:val="clear" w:color="auto" w:fill="auto"/>
        <w:tabs>
          <w:tab w:val="left" w:pos="1573"/>
        </w:tabs>
        <w:spacing w:before="0" w:after="0" w:line="490" w:lineRule="exact"/>
        <w:ind w:firstLine="709"/>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461DFE9C">
      <w:pPr>
        <w:pStyle w:val="202"/>
        <w:shd w:val="clear" w:color="auto" w:fill="auto"/>
        <w:tabs>
          <w:tab w:val="left" w:pos="1573"/>
        </w:tabs>
        <w:spacing w:before="0" w:after="0" w:line="490" w:lineRule="exact"/>
        <w:ind w:firstLine="709"/>
      </w:pPr>
      <w:r>
        <w:t>Общее число часов, рекомендованных для изучения изобразительного</w:t>
      </w:r>
    </w:p>
    <w:p w14:paraId="2C085647">
      <w:pPr>
        <w:pStyle w:val="202"/>
        <w:shd w:val="clear" w:color="auto" w:fill="auto"/>
        <w:tabs>
          <w:tab w:val="left" w:pos="1949"/>
          <w:tab w:val="left" w:pos="6067"/>
        </w:tabs>
        <w:spacing w:before="0" w:after="0" w:line="490" w:lineRule="exact"/>
      </w:pPr>
      <w:r>
        <w:t>искусства -</w:t>
      </w:r>
      <w:r>
        <w:tab/>
      </w:r>
      <w:r>
        <w:t>135 часов: в 1 классе -</w:t>
      </w:r>
      <w:r>
        <w:tab/>
      </w:r>
      <w:r>
        <w:t>33 часа (1 час в неделю), во 2 классе - 34 часа (1 час в неделю), в 3 классе - 34 часа (1 час в неделю), в 4 классе - 34 часа (1 час в неделю).</w:t>
      </w:r>
    </w:p>
    <w:p w14:paraId="718122A0">
      <w:pPr>
        <w:pStyle w:val="202"/>
        <w:shd w:val="clear" w:color="auto" w:fill="auto"/>
        <w:spacing w:before="0" w:after="0" w:line="490" w:lineRule="exact"/>
        <w:ind w:firstLine="760"/>
      </w:pPr>
      <w:r>
        <w:t>Содержание обучения в 1 классе.</w:t>
      </w:r>
    </w:p>
    <w:p w14:paraId="1F24CDD8">
      <w:pPr>
        <w:pStyle w:val="202"/>
        <w:shd w:val="clear" w:color="auto" w:fill="auto"/>
        <w:tabs>
          <w:tab w:val="left" w:pos="1814"/>
        </w:tabs>
        <w:spacing w:before="0" w:after="0" w:line="490" w:lineRule="exact"/>
        <w:ind w:left="760"/>
      </w:pPr>
      <w:r>
        <w:t>Модуль «Графика».</w:t>
      </w:r>
    </w:p>
    <w:p w14:paraId="02ED6F35">
      <w:pPr>
        <w:pStyle w:val="202"/>
        <w:shd w:val="clear" w:color="auto" w:fill="auto"/>
        <w:spacing w:before="0" w:after="0" w:line="490" w:lineRule="exact"/>
        <w:ind w:firstLine="760"/>
      </w:pPr>
      <w:r>
        <w:t>Расположение изображения на листе. Выбор вертикального или горизонтального формата листа в зависимости от содержания изображения.</w:t>
      </w:r>
    </w:p>
    <w:p w14:paraId="397F743C">
      <w:pPr>
        <w:pStyle w:val="202"/>
        <w:shd w:val="clear" w:color="auto" w:fill="auto"/>
        <w:spacing w:before="0" w:after="0" w:line="490" w:lineRule="exact"/>
        <w:ind w:firstLine="760"/>
      </w:pPr>
      <w:r>
        <w:t>Разные виды линий. Линейный рисунок. Графические материалы для линейного рисунка и их особенности. Приёмы рисования линией.</w:t>
      </w:r>
    </w:p>
    <w:p w14:paraId="5EEA5408">
      <w:pPr>
        <w:pStyle w:val="202"/>
        <w:shd w:val="clear" w:color="auto" w:fill="auto"/>
        <w:spacing w:before="0" w:after="0" w:line="490" w:lineRule="exact"/>
        <w:ind w:firstLine="760"/>
      </w:pPr>
      <w:r>
        <w:t>Рисование с натуры: разные листья и их форма.</w:t>
      </w:r>
    </w:p>
    <w:p w14:paraId="08B20E5A">
      <w:pPr>
        <w:pStyle w:val="202"/>
        <w:shd w:val="clear" w:color="auto" w:fill="auto"/>
        <w:spacing w:before="0" w:after="0" w:line="490" w:lineRule="exact"/>
        <w:ind w:firstLine="760"/>
      </w:pPr>
      <w:r>
        <w:t>Представление о пропорциях: короткое - длинное. Развитие - навыка видения соотношения частей целого (на основе рисунков животных).</w:t>
      </w:r>
    </w:p>
    <w:p w14:paraId="6F7611C9">
      <w:pPr>
        <w:pStyle w:val="202"/>
        <w:shd w:val="clear" w:color="auto" w:fill="auto"/>
        <w:spacing w:before="0" w:after="0" w:line="490" w:lineRule="exact"/>
        <w:ind w:firstLine="760"/>
      </w:pPr>
      <w:r>
        <w:t>Графическое пятно (ахроматическое) и представление о силуэте. Формирование навыка видения целостности. Цельная форма и её части.</w:t>
      </w:r>
    </w:p>
    <w:p w14:paraId="7072A88F">
      <w:pPr>
        <w:pStyle w:val="202"/>
        <w:shd w:val="clear" w:color="auto" w:fill="auto"/>
        <w:tabs>
          <w:tab w:val="left" w:pos="1819"/>
        </w:tabs>
        <w:spacing w:before="0" w:after="0" w:line="490" w:lineRule="exact"/>
        <w:ind w:left="760"/>
      </w:pPr>
      <w:r>
        <w:t>Модуль «Живопись».</w:t>
      </w:r>
    </w:p>
    <w:p w14:paraId="05CA0669">
      <w:pPr>
        <w:pStyle w:val="202"/>
        <w:shd w:val="clear" w:color="auto" w:fill="auto"/>
        <w:spacing w:before="0" w:after="0" w:line="490" w:lineRule="exact"/>
        <w:ind w:firstLine="76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6589863B">
      <w:pPr>
        <w:pStyle w:val="202"/>
        <w:shd w:val="clear" w:color="auto" w:fill="auto"/>
        <w:spacing w:before="0" w:after="0" w:line="490" w:lineRule="exact"/>
        <w:ind w:firstLine="760"/>
      </w:pPr>
      <w:r>
        <w:t>Три основных цвета. Ассоциативные представления, связанные с каждым цветом. Навыки смешения красок и получение нового цвета.</w:t>
      </w:r>
    </w:p>
    <w:p w14:paraId="209D1D94">
      <w:pPr>
        <w:pStyle w:val="202"/>
        <w:shd w:val="clear" w:color="auto" w:fill="auto"/>
        <w:spacing w:before="0" w:after="0" w:line="490" w:lineRule="exact"/>
        <w:ind w:firstLine="760"/>
      </w:pPr>
      <w:r>
        <w:t>Эмоциональная выразительность цвета, способы выражение настроения в изображаемом сюжете.</w:t>
      </w:r>
    </w:p>
    <w:p w14:paraId="3CB71CB8">
      <w:pPr>
        <w:pStyle w:val="202"/>
        <w:shd w:val="clear" w:color="auto" w:fill="auto"/>
        <w:spacing w:before="0" w:after="0" w:line="490" w:lineRule="exact"/>
        <w:ind w:firstLine="760"/>
      </w:pPr>
      <w:r>
        <w:t>Живописное изображение разных цветков по представлению и восприятию. Развитие навыков работы гуашью. Эмоциональная выразительность цвета.</w:t>
      </w:r>
    </w:p>
    <w:p w14:paraId="2505D59C">
      <w:pPr>
        <w:pStyle w:val="202"/>
        <w:shd w:val="clear" w:color="auto" w:fill="auto"/>
        <w:spacing w:before="0" w:after="0" w:line="490" w:lineRule="exact"/>
        <w:ind w:firstLine="760"/>
      </w:pPr>
      <w:r>
        <w:t>Тематическая композиция «Времена года». Контрастные цветовые состояния времён года. Живопись (гуашь), аппликация или смешанная техника.</w:t>
      </w:r>
    </w:p>
    <w:p w14:paraId="691273B1">
      <w:pPr>
        <w:pStyle w:val="202"/>
        <w:shd w:val="clear" w:color="auto" w:fill="auto"/>
        <w:spacing w:before="0" w:after="0" w:line="490" w:lineRule="exact"/>
        <w:ind w:firstLine="760"/>
      </w:pPr>
      <w:r>
        <w:t>Техника монотипии. Представления о симметрии. Развитие воображения.</w:t>
      </w:r>
    </w:p>
    <w:p w14:paraId="3C9FBE19">
      <w:pPr>
        <w:pStyle w:val="202"/>
        <w:shd w:val="clear" w:color="auto" w:fill="auto"/>
        <w:tabs>
          <w:tab w:val="left" w:pos="1819"/>
        </w:tabs>
        <w:spacing w:before="0" w:after="0" w:line="490" w:lineRule="exact"/>
        <w:ind w:left="760"/>
      </w:pPr>
      <w:r>
        <w:t>Модуль «Скульптура».</w:t>
      </w:r>
    </w:p>
    <w:p w14:paraId="1A3BC799">
      <w:pPr>
        <w:pStyle w:val="202"/>
        <w:shd w:val="clear" w:color="auto" w:fill="auto"/>
        <w:spacing w:before="0" w:after="0" w:line="490" w:lineRule="exact"/>
        <w:ind w:firstLine="760"/>
      </w:pPr>
      <w:r>
        <w:t>Изображение в объёме. Приёмы работы с пластилином; дощечка, стек, тряпочка.</w:t>
      </w:r>
    </w:p>
    <w:p w14:paraId="33E06778">
      <w:pPr>
        <w:pStyle w:val="202"/>
        <w:shd w:val="clear" w:color="auto" w:fill="auto"/>
        <w:spacing w:before="0" w:after="0" w:line="280" w:lineRule="exact"/>
        <w:ind w:firstLine="760"/>
      </w:pPr>
      <w:r>
        <w:t>Лепка зверушек из цельной формы (например, черепашки, ёжика, зайчика).</w:t>
      </w:r>
    </w:p>
    <w:p w14:paraId="1B950344">
      <w:pPr>
        <w:pStyle w:val="202"/>
        <w:shd w:val="clear" w:color="auto" w:fill="auto"/>
        <w:spacing w:before="0" w:after="0" w:line="490" w:lineRule="exact"/>
        <w:jc w:val="left"/>
      </w:pPr>
      <w:r>
        <w:t>Приёмы вытягивания, вдавливания, сгибания, скручивания.</w:t>
      </w:r>
    </w:p>
    <w:p w14:paraId="114BCF5E">
      <w:pPr>
        <w:pStyle w:val="202"/>
        <w:shd w:val="clear" w:color="auto" w:fill="auto"/>
        <w:spacing w:before="0" w:after="0" w:line="490" w:lineRule="exact"/>
        <w:ind w:firstLine="760"/>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21E4E2E">
      <w:pPr>
        <w:pStyle w:val="202"/>
        <w:shd w:val="clear" w:color="auto" w:fill="auto"/>
        <w:spacing w:before="0" w:after="0" w:line="490" w:lineRule="exact"/>
        <w:ind w:firstLine="760"/>
      </w:pPr>
      <w:r>
        <w:t>Бумажная пластика. Овладение первичными приёмами надрезания, закручивания, складывания.</w:t>
      </w:r>
    </w:p>
    <w:p w14:paraId="35C4B14F">
      <w:pPr>
        <w:pStyle w:val="202"/>
        <w:shd w:val="clear" w:color="auto" w:fill="auto"/>
        <w:spacing w:before="0" w:after="0" w:line="490" w:lineRule="exact"/>
        <w:ind w:firstLine="760"/>
      </w:pPr>
      <w:r>
        <w:t>Объёмная аппликация из бумаги и картона.</w:t>
      </w:r>
    </w:p>
    <w:p w14:paraId="5BFD4CA1">
      <w:pPr>
        <w:pStyle w:val="202"/>
        <w:shd w:val="clear" w:color="auto" w:fill="auto"/>
        <w:tabs>
          <w:tab w:val="left" w:pos="1792"/>
        </w:tabs>
        <w:spacing w:before="0" w:after="0" w:line="490" w:lineRule="exact"/>
        <w:ind w:left="760"/>
      </w:pPr>
      <w:r>
        <w:t>Модуль «Декоративно-прикладное искусство».</w:t>
      </w:r>
    </w:p>
    <w:p w14:paraId="2F020502">
      <w:pPr>
        <w:pStyle w:val="202"/>
        <w:shd w:val="clear" w:color="auto" w:fill="auto"/>
        <w:spacing w:before="0" w:after="0" w:line="490" w:lineRule="exact"/>
        <w:ind w:firstLine="76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0F148928">
      <w:pPr>
        <w:pStyle w:val="202"/>
        <w:shd w:val="clear" w:color="auto" w:fill="auto"/>
        <w:spacing w:before="0" w:after="0" w:line="490" w:lineRule="exact"/>
        <w:ind w:firstLine="76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FE27532">
      <w:pPr>
        <w:pStyle w:val="202"/>
        <w:shd w:val="clear" w:color="auto" w:fill="auto"/>
        <w:spacing w:before="0" w:after="0" w:line="490" w:lineRule="exact"/>
        <w:ind w:firstLine="76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B053CAF">
      <w:pPr>
        <w:pStyle w:val="202"/>
        <w:shd w:val="clear" w:color="auto" w:fill="auto"/>
        <w:spacing w:before="0" w:after="0" w:line="490" w:lineRule="exact"/>
        <w:ind w:firstLine="76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61E97E1C">
      <w:pPr>
        <w:pStyle w:val="202"/>
        <w:shd w:val="clear" w:color="auto" w:fill="auto"/>
        <w:spacing w:before="0" w:after="0" w:line="490" w:lineRule="exact"/>
        <w:ind w:firstLine="760"/>
      </w:pPr>
      <w:r>
        <w:t>Дизайн предмета: изготовление нарядной упаковки путём складывания бумаги и аппликации.</w:t>
      </w:r>
    </w:p>
    <w:p w14:paraId="2CF7F425">
      <w:pPr>
        <w:pStyle w:val="202"/>
        <w:shd w:val="clear" w:color="auto" w:fill="auto"/>
        <w:spacing w:before="0" w:after="0" w:line="490" w:lineRule="exact"/>
        <w:ind w:firstLine="760"/>
      </w:pPr>
      <w:r>
        <w:t>Оригами - создание игрушки для новогодней ёлки. Приёмы складывания бумаги.</w:t>
      </w:r>
    </w:p>
    <w:p w14:paraId="73793816">
      <w:pPr>
        <w:pStyle w:val="202"/>
        <w:shd w:val="clear" w:color="auto" w:fill="auto"/>
        <w:tabs>
          <w:tab w:val="left" w:pos="1792"/>
        </w:tabs>
        <w:spacing w:before="0" w:after="0" w:line="490" w:lineRule="exact"/>
        <w:ind w:left="760"/>
      </w:pPr>
      <w:r>
        <w:t>Модуль «Архитектура».</w:t>
      </w:r>
    </w:p>
    <w:p w14:paraId="09E5B277">
      <w:pPr>
        <w:pStyle w:val="202"/>
        <w:shd w:val="clear" w:color="auto" w:fill="auto"/>
        <w:spacing w:before="0" w:after="0" w:line="490" w:lineRule="exact"/>
        <w:ind w:firstLine="760"/>
      </w:pPr>
      <w:r>
        <w:t>Наблюдение разнообразных архитектурных зданий в окружающем мире (по фотографиям), обсуждение особенностей и составных частей зданий.</w:t>
      </w:r>
    </w:p>
    <w:p w14:paraId="6ED4BB13">
      <w:pPr>
        <w:pStyle w:val="202"/>
        <w:shd w:val="clear" w:color="auto" w:fill="auto"/>
        <w:spacing w:before="0" w:after="0" w:line="490" w:lineRule="exact"/>
        <w:ind w:firstLine="760"/>
      </w:pPr>
      <w:r>
        <w:t>Освоение приёмов конструирования из бумаги. Складывание объёмных простых геометрических тел. Овладение приёмами склеивания, надрезания</w:t>
      </w:r>
    </w:p>
    <w:p w14:paraId="5552BB6A">
      <w:pPr>
        <w:pStyle w:val="202"/>
        <w:shd w:val="clear" w:color="auto" w:fill="auto"/>
        <w:spacing w:before="0" w:after="0" w:line="490" w:lineRule="exact"/>
        <w:jc w:val="left"/>
      </w:pPr>
      <w:r>
        <w:t>и вырезания деталей; использование приёма симметрии.</w:t>
      </w:r>
    </w:p>
    <w:p w14:paraId="380C00B2">
      <w:pPr>
        <w:pStyle w:val="202"/>
        <w:shd w:val="clear" w:color="auto" w:fill="auto"/>
        <w:spacing w:before="0" w:after="0" w:line="490" w:lineRule="exact"/>
        <w:ind w:firstLine="760"/>
      </w:pPr>
      <w:r>
        <w:t>Макетирование (или аппликация) пространственной среды сказочного города из бумаги, картона или пластилина.</w:t>
      </w:r>
    </w:p>
    <w:p w14:paraId="3F7352B8">
      <w:pPr>
        <w:pStyle w:val="202"/>
        <w:shd w:val="clear" w:color="auto" w:fill="auto"/>
        <w:tabs>
          <w:tab w:val="left" w:pos="1814"/>
        </w:tabs>
        <w:spacing w:before="0" w:after="0" w:line="490" w:lineRule="exact"/>
        <w:ind w:left="760"/>
      </w:pPr>
      <w:r>
        <w:t>Модуль «Восприятие произведений искусства».</w:t>
      </w:r>
    </w:p>
    <w:p w14:paraId="5BCFF77D">
      <w:pPr>
        <w:pStyle w:val="202"/>
        <w:shd w:val="clear" w:color="auto" w:fill="auto"/>
        <w:spacing w:before="0" w:after="0" w:line="490" w:lineRule="exact"/>
        <w:ind w:firstLine="760"/>
      </w:pPr>
      <w:r>
        <w:t>Восприятие произведений детского творчества. Обсуждение сюжетного и эмоционального содержания детских работ.</w:t>
      </w:r>
    </w:p>
    <w:p w14:paraId="28480295">
      <w:pPr>
        <w:pStyle w:val="202"/>
        <w:shd w:val="clear" w:color="auto" w:fill="auto"/>
        <w:spacing w:before="0" w:after="0" w:line="490" w:lineRule="exact"/>
        <w:ind w:firstLine="76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2C1C495">
      <w:pPr>
        <w:pStyle w:val="202"/>
        <w:shd w:val="clear" w:color="auto" w:fill="auto"/>
        <w:spacing w:before="0" w:after="0" w:line="490" w:lineRule="exact"/>
        <w:ind w:firstLine="760"/>
      </w:pPr>
      <w:r>
        <w:t>Рассматривание иллюстраций детской книги на основе содержательных установок учителя в соответствии с изучаемой темой.</w:t>
      </w:r>
    </w:p>
    <w:p w14:paraId="0C6E8CB6">
      <w:pPr>
        <w:pStyle w:val="202"/>
        <w:shd w:val="clear" w:color="auto" w:fill="auto"/>
        <w:spacing w:before="0" w:after="0" w:line="490" w:lineRule="exact"/>
        <w:ind w:firstLine="76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3D5BEC1F">
      <w:pPr>
        <w:pStyle w:val="202"/>
        <w:shd w:val="clear" w:color="auto" w:fill="auto"/>
        <w:spacing w:before="0" w:after="0" w:line="490" w:lineRule="exact"/>
        <w:ind w:firstLine="76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0D14916">
      <w:pPr>
        <w:pStyle w:val="202"/>
        <w:shd w:val="clear" w:color="auto" w:fill="auto"/>
        <w:tabs>
          <w:tab w:val="left" w:pos="1819"/>
        </w:tabs>
        <w:spacing w:before="0" w:after="0" w:line="490" w:lineRule="exact"/>
        <w:ind w:left="760"/>
      </w:pPr>
      <w:r>
        <w:t>Модуль «Азбука цифровой графики».</w:t>
      </w:r>
    </w:p>
    <w:p w14:paraId="07C2762F">
      <w:pPr>
        <w:pStyle w:val="202"/>
        <w:shd w:val="clear" w:color="auto" w:fill="auto"/>
        <w:spacing w:before="0" w:after="0" w:line="490" w:lineRule="exact"/>
        <w:ind w:firstLine="760"/>
      </w:pPr>
      <w:r>
        <w:t>Фотографирование мелких деталей природы, выражение ярких зрительных впечатлений.</w:t>
      </w:r>
    </w:p>
    <w:p w14:paraId="09369FDD">
      <w:pPr>
        <w:pStyle w:val="202"/>
        <w:shd w:val="clear" w:color="auto" w:fill="auto"/>
        <w:spacing w:before="0" w:after="0" w:line="490" w:lineRule="exact"/>
        <w:ind w:firstLine="760"/>
      </w:pPr>
      <w:r>
        <w:t>Обсуждение в условиях урока ученических фотографий, соответствующих изучаемой теме.</w:t>
      </w:r>
    </w:p>
    <w:p w14:paraId="2E362626">
      <w:pPr>
        <w:pStyle w:val="202"/>
        <w:shd w:val="clear" w:color="auto" w:fill="auto"/>
        <w:tabs>
          <w:tab w:val="left" w:pos="1819"/>
        </w:tabs>
        <w:spacing w:before="0" w:after="0" w:line="490" w:lineRule="exact"/>
        <w:ind w:left="760"/>
      </w:pPr>
      <w:r>
        <w:t>Содержание обучения во 2 классе.</w:t>
      </w:r>
    </w:p>
    <w:p w14:paraId="04A7C92F">
      <w:pPr>
        <w:pStyle w:val="202"/>
        <w:shd w:val="clear" w:color="auto" w:fill="auto"/>
        <w:tabs>
          <w:tab w:val="left" w:pos="1814"/>
        </w:tabs>
        <w:spacing w:before="0" w:after="0" w:line="490" w:lineRule="exact"/>
        <w:ind w:left="760"/>
      </w:pPr>
      <w:r>
        <w:t>Модуль «Графика».</w:t>
      </w:r>
    </w:p>
    <w:p w14:paraId="000A5895">
      <w:pPr>
        <w:pStyle w:val="202"/>
        <w:shd w:val="clear" w:color="auto" w:fill="auto"/>
        <w:tabs>
          <w:tab w:val="left" w:pos="6453"/>
          <w:tab w:val="left" w:pos="8755"/>
        </w:tabs>
        <w:spacing w:before="0" w:after="0" w:line="490" w:lineRule="exact"/>
        <w:ind w:firstLine="760"/>
      </w:pPr>
      <w:r>
        <w:t>Ритм линий. Выразительность линии.</w:t>
      </w:r>
      <w:r>
        <w:tab/>
      </w:r>
      <w:r>
        <w:t>Художественные</w:t>
      </w:r>
      <w:r>
        <w:tab/>
      </w:r>
      <w:r>
        <w:t>материалы</w:t>
      </w:r>
    </w:p>
    <w:p w14:paraId="52EEE2C9">
      <w:pPr>
        <w:pStyle w:val="202"/>
        <w:shd w:val="clear" w:color="auto" w:fill="auto"/>
        <w:spacing w:before="0" w:after="0" w:line="490" w:lineRule="exact"/>
        <w:jc w:val="left"/>
      </w:pPr>
      <w:r>
        <w:t>для линейного рисунка и их свойства. Развитие навыков линейного рисунка.</w:t>
      </w:r>
    </w:p>
    <w:p w14:paraId="1F797173">
      <w:pPr>
        <w:pStyle w:val="202"/>
        <w:shd w:val="clear" w:color="auto" w:fill="auto"/>
        <w:spacing w:before="0" w:after="0" w:line="490" w:lineRule="exact"/>
        <w:ind w:firstLine="760"/>
      </w:pPr>
      <w:r>
        <w:t>Пастель и мелки - особенности и выразительные свойства графических материалов, приёмы работы.</w:t>
      </w:r>
    </w:p>
    <w:p w14:paraId="08B7DEB6">
      <w:pPr>
        <w:pStyle w:val="202"/>
        <w:shd w:val="clear" w:color="auto" w:fill="auto"/>
        <w:spacing w:before="0" w:after="0" w:line="490" w:lineRule="exact"/>
        <w:ind w:firstLine="760"/>
      </w:pPr>
      <w:r>
        <w:t>Ритм пятен: освоение основ композиции. Расположение пятна на плоскости</w:t>
      </w:r>
    </w:p>
    <w:p w14:paraId="61855AD5">
      <w:pPr>
        <w:pStyle w:val="202"/>
        <w:shd w:val="clear" w:color="auto" w:fill="auto"/>
        <w:spacing w:before="0" w:after="0" w:line="280" w:lineRule="exact"/>
        <w:jc w:val="left"/>
      </w:pPr>
      <w:r>
        <w:t>листа: сгущение, разброс, доминанта, равновесие, спокойствие и движение.</w:t>
      </w:r>
    </w:p>
    <w:p w14:paraId="39BBED10">
      <w:pPr>
        <w:pStyle w:val="202"/>
        <w:shd w:val="clear" w:color="auto" w:fill="auto"/>
        <w:spacing w:before="0" w:after="0" w:line="490" w:lineRule="exact"/>
        <w:ind w:firstLine="76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39EF367">
      <w:pPr>
        <w:pStyle w:val="202"/>
        <w:shd w:val="clear" w:color="auto" w:fill="auto"/>
        <w:spacing w:before="0" w:after="0" w:line="490" w:lineRule="exact"/>
        <w:ind w:firstLine="76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26C73C9">
      <w:pPr>
        <w:pStyle w:val="202"/>
        <w:shd w:val="clear" w:color="auto" w:fill="auto"/>
        <w:spacing w:before="0" w:after="0" w:line="490" w:lineRule="exact"/>
        <w:ind w:firstLine="76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1A7B278A">
      <w:pPr>
        <w:pStyle w:val="202"/>
        <w:shd w:val="clear" w:color="auto" w:fill="auto"/>
        <w:tabs>
          <w:tab w:val="left" w:pos="1802"/>
        </w:tabs>
        <w:spacing w:before="0" w:after="0" w:line="490" w:lineRule="exact"/>
        <w:ind w:left="760"/>
      </w:pPr>
      <w:r>
        <w:t>Модуль «Живопись».</w:t>
      </w:r>
    </w:p>
    <w:p w14:paraId="5A6F8D6C">
      <w:pPr>
        <w:pStyle w:val="202"/>
        <w:shd w:val="clear" w:color="auto" w:fill="auto"/>
        <w:spacing w:before="0" w:after="0" w:line="490" w:lineRule="exact"/>
        <w:ind w:firstLine="76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549BF6E2">
      <w:pPr>
        <w:pStyle w:val="202"/>
        <w:shd w:val="clear" w:color="auto" w:fill="auto"/>
        <w:spacing w:before="0" w:after="0" w:line="490" w:lineRule="exact"/>
        <w:ind w:firstLine="760"/>
      </w:pPr>
      <w:r>
        <w:t>Акварель и её свойства. Акварельные кисти. Приёмы работы акварелью.</w:t>
      </w:r>
    </w:p>
    <w:p w14:paraId="72E1CCE5">
      <w:pPr>
        <w:pStyle w:val="202"/>
        <w:shd w:val="clear" w:color="auto" w:fill="auto"/>
        <w:spacing w:before="0" w:after="0" w:line="490" w:lineRule="exact"/>
        <w:ind w:firstLine="760"/>
      </w:pPr>
      <w:r>
        <w:t>Цвет тёплый и холодный - цветовой контраст.</w:t>
      </w:r>
    </w:p>
    <w:p w14:paraId="30E641DB">
      <w:pPr>
        <w:pStyle w:val="202"/>
        <w:shd w:val="clear" w:color="auto" w:fill="auto"/>
        <w:spacing w:before="0" w:after="0" w:line="490" w:lineRule="exact"/>
        <w:ind w:firstLine="76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2B108DDB">
      <w:pPr>
        <w:pStyle w:val="202"/>
        <w:shd w:val="clear" w:color="auto" w:fill="auto"/>
        <w:spacing w:before="0" w:after="0" w:line="490" w:lineRule="exact"/>
        <w:ind w:firstLine="760"/>
      </w:pPr>
      <w:r>
        <w:t>Цвет открытый - звонкий и приглушённый, тихий. Эмоциональная выразительность цвета.</w:t>
      </w:r>
    </w:p>
    <w:p w14:paraId="6DD5FD90">
      <w:pPr>
        <w:pStyle w:val="202"/>
        <w:shd w:val="clear" w:color="auto" w:fill="auto"/>
        <w:spacing w:before="0" w:after="0" w:line="490" w:lineRule="exact"/>
        <w:ind w:firstLine="760"/>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016AC8A7">
      <w:pPr>
        <w:pStyle w:val="202"/>
        <w:shd w:val="clear" w:color="auto" w:fill="auto"/>
        <w:spacing w:before="0" w:after="0" w:line="490" w:lineRule="exact"/>
        <w:ind w:firstLine="760"/>
      </w:pPr>
      <w:r>
        <w:t>Изображение сказочного персонажа с ярко выраженным характером (образ мужской или женский).</w:t>
      </w:r>
    </w:p>
    <w:p w14:paraId="43AAD5D5">
      <w:pPr>
        <w:pStyle w:val="202"/>
        <w:shd w:val="clear" w:color="auto" w:fill="auto"/>
        <w:tabs>
          <w:tab w:val="left" w:pos="1802"/>
        </w:tabs>
        <w:spacing w:before="0" w:after="0" w:line="490" w:lineRule="exact"/>
        <w:ind w:left="760"/>
      </w:pPr>
      <w:r>
        <w:t>Модуль «Скульптура».</w:t>
      </w:r>
    </w:p>
    <w:p w14:paraId="52152A4F">
      <w:pPr>
        <w:pStyle w:val="202"/>
        <w:shd w:val="clear" w:color="auto" w:fill="auto"/>
        <w:spacing w:before="0" w:after="0" w:line="490" w:lineRule="exact"/>
        <w:ind w:firstLine="76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14:paraId="4EB81210">
      <w:pPr>
        <w:pStyle w:val="202"/>
        <w:shd w:val="clear" w:color="auto" w:fill="auto"/>
        <w:spacing w:before="0" w:after="0" w:line="490" w:lineRule="exact"/>
        <w:jc w:val="left"/>
      </w:pPr>
      <w:r>
        <w:t>местных промыслов). Способ лепки в соответствии с традициями промысла.</w:t>
      </w:r>
    </w:p>
    <w:p w14:paraId="3DA713D9">
      <w:pPr>
        <w:pStyle w:val="202"/>
        <w:shd w:val="clear" w:color="auto" w:fill="auto"/>
        <w:spacing w:before="0" w:after="0" w:line="490" w:lineRule="exact"/>
        <w:ind w:firstLine="76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2968403B">
      <w:pPr>
        <w:pStyle w:val="202"/>
        <w:shd w:val="clear" w:color="auto" w:fill="auto"/>
        <w:spacing w:before="0" w:after="0" w:line="490" w:lineRule="exact"/>
        <w:ind w:firstLine="760"/>
      </w:pPr>
      <w:r>
        <w:t>Изображение движения и статики в скульптуре: лепка из пластилина тяжёлой, неповоротливой и лёгкой, стремительной формы.</w:t>
      </w:r>
    </w:p>
    <w:p w14:paraId="66855571">
      <w:pPr>
        <w:pStyle w:val="202"/>
        <w:shd w:val="clear" w:color="auto" w:fill="auto"/>
        <w:tabs>
          <w:tab w:val="left" w:pos="1774"/>
        </w:tabs>
        <w:spacing w:before="0" w:after="0" w:line="490" w:lineRule="exact"/>
        <w:ind w:left="760"/>
      </w:pPr>
      <w:r>
        <w:t>Модуль «Декоративно-прикладное искусство».</w:t>
      </w:r>
    </w:p>
    <w:p w14:paraId="0302B66B">
      <w:pPr>
        <w:pStyle w:val="202"/>
        <w:shd w:val="clear" w:color="auto" w:fill="auto"/>
        <w:spacing w:before="0" w:after="0" w:line="490" w:lineRule="exact"/>
        <w:ind w:firstLine="760"/>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14D5A183">
      <w:pPr>
        <w:pStyle w:val="202"/>
        <w:shd w:val="clear" w:color="auto" w:fill="auto"/>
        <w:spacing w:before="0" w:after="0" w:line="490" w:lineRule="exact"/>
        <w:ind w:firstLine="760"/>
      </w:pPr>
      <w:r>
        <w:t>Рисунок геометрического орнамента кружева или вышивки. Декоративная композиция. Ритм пятен в декоративной аппликации.</w:t>
      </w:r>
    </w:p>
    <w:p w14:paraId="10EDAC40">
      <w:pPr>
        <w:pStyle w:val="202"/>
        <w:shd w:val="clear" w:color="auto" w:fill="auto"/>
        <w:spacing w:before="0" w:after="0" w:line="490" w:lineRule="exact"/>
        <w:ind w:firstLine="760"/>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1859FCF6">
      <w:pPr>
        <w:pStyle w:val="202"/>
        <w:shd w:val="clear" w:color="auto" w:fill="auto"/>
        <w:spacing w:before="0" w:after="0" w:line="490" w:lineRule="exact"/>
        <w:ind w:firstLine="76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1D70A56A">
      <w:pPr>
        <w:pStyle w:val="202"/>
        <w:shd w:val="clear" w:color="auto" w:fill="auto"/>
        <w:tabs>
          <w:tab w:val="left" w:pos="1774"/>
        </w:tabs>
        <w:spacing w:before="0" w:after="0" w:line="490" w:lineRule="exact"/>
        <w:ind w:left="760"/>
      </w:pPr>
      <w:r>
        <w:t>Модуль «Архитектура».</w:t>
      </w:r>
    </w:p>
    <w:p w14:paraId="52F5D101">
      <w:pPr>
        <w:pStyle w:val="202"/>
        <w:shd w:val="clear" w:color="auto" w:fill="auto"/>
        <w:spacing w:before="0" w:after="0" w:line="490" w:lineRule="exact"/>
        <w:ind w:firstLine="76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46E3756C">
      <w:pPr>
        <w:pStyle w:val="202"/>
        <w:shd w:val="clear" w:color="auto" w:fill="auto"/>
        <w:spacing w:before="0" w:after="0" w:line="490" w:lineRule="exact"/>
        <w:ind w:firstLine="76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15A10143">
      <w:pPr>
        <w:pStyle w:val="202"/>
        <w:shd w:val="clear" w:color="auto" w:fill="auto"/>
        <w:tabs>
          <w:tab w:val="left" w:pos="1774"/>
        </w:tabs>
        <w:spacing w:before="0" w:after="0" w:line="490" w:lineRule="exact"/>
        <w:ind w:left="760"/>
      </w:pPr>
      <w:r>
        <w:t>Модуль «Восприятие произведений искусства».</w:t>
      </w:r>
    </w:p>
    <w:p w14:paraId="7CA9AB67">
      <w:pPr>
        <w:pStyle w:val="202"/>
        <w:shd w:val="clear" w:color="auto" w:fill="auto"/>
        <w:spacing w:before="0" w:after="0" w:line="490" w:lineRule="exact"/>
        <w:ind w:firstLine="740"/>
      </w:pPr>
      <w:r>
        <w:t>Восприятие произведений детского творчества. Обсуждение сюжетного и эмоционального содержания детских работ.</w:t>
      </w:r>
    </w:p>
    <w:p w14:paraId="46D726C7">
      <w:pPr>
        <w:pStyle w:val="202"/>
        <w:shd w:val="clear" w:color="auto" w:fill="auto"/>
        <w:spacing w:before="0" w:after="0" w:line="490" w:lineRule="exact"/>
        <w:ind w:firstLine="74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0E238125">
      <w:pPr>
        <w:pStyle w:val="202"/>
        <w:shd w:val="clear" w:color="auto" w:fill="auto"/>
        <w:spacing w:before="0" w:after="0" w:line="490" w:lineRule="exact"/>
        <w:ind w:firstLine="740"/>
      </w:pPr>
      <w:r>
        <w:t>Восприятие орнаментальных произведений прикладного искусства (например, кружево, шитьё, резьба и роспись).</w:t>
      </w:r>
    </w:p>
    <w:p w14:paraId="71FCB6BC">
      <w:pPr>
        <w:pStyle w:val="202"/>
        <w:shd w:val="clear" w:color="auto" w:fill="auto"/>
        <w:spacing w:before="0" w:after="0" w:line="490" w:lineRule="exact"/>
        <w:ind w:firstLine="740"/>
      </w:pPr>
      <w:r>
        <w:t>Восприятие произведений живописи с активным выражением цветового состояния в природе. Произведения И.И. Левитана, Н.П. Крымова.</w:t>
      </w:r>
    </w:p>
    <w:p w14:paraId="72F01F92">
      <w:pPr>
        <w:pStyle w:val="202"/>
        <w:shd w:val="clear" w:color="auto" w:fill="auto"/>
        <w:spacing w:before="0" w:after="0" w:line="490" w:lineRule="exact"/>
        <w:ind w:firstLine="740"/>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5FEDC7A1">
      <w:pPr>
        <w:pStyle w:val="202"/>
        <w:shd w:val="clear" w:color="auto" w:fill="auto"/>
        <w:tabs>
          <w:tab w:val="left" w:pos="1782"/>
        </w:tabs>
        <w:spacing w:before="0" w:after="0" w:line="490" w:lineRule="exact"/>
        <w:ind w:left="740"/>
      </w:pPr>
      <w:r>
        <w:t>Модуль «Азбука цифровой графики».</w:t>
      </w:r>
    </w:p>
    <w:p w14:paraId="7F25A240">
      <w:pPr>
        <w:pStyle w:val="202"/>
        <w:shd w:val="clear" w:color="auto" w:fill="auto"/>
        <w:spacing w:before="0" w:after="0" w:line="490" w:lineRule="exact"/>
        <w:ind w:firstLine="740"/>
      </w:pPr>
      <w:r>
        <w:t xml:space="preserve">Компьютерные средства изображения. Виды линий (в программе </w:t>
      </w:r>
      <w:r>
        <w:rPr>
          <w:lang w:val="en-US" w:eastAsia="en-US" w:bidi="en-US"/>
        </w:rPr>
        <w:t>Paint</w:t>
      </w:r>
      <w:r>
        <w:t>или другом графическом редакторе).</w:t>
      </w:r>
    </w:p>
    <w:p w14:paraId="41CFBF5D">
      <w:pPr>
        <w:pStyle w:val="202"/>
        <w:shd w:val="clear" w:color="auto" w:fill="auto"/>
        <w:spacing w:before="0" w:after="0" w:line="490" w:lineRule="exact"/>
        <w:ind w:firstLine="740"/>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eastAsia="en-US" w:bidi="en-US"/>
        </w:rPr>
        <w:t>Paint</w:t>
      </w:r>
      <w:r>
        <w:rPr>
          <w:lang w:eastAsia="en-US" w:bidi="en-US"/>
        </w:rPr>
        <w:t>.</w:t>
      </w:r>
    </w:p>
    <w:p w14:paraId="431A0771">
      <w:pPr>
        <w:pStyle w:val="202"/>
        <w:shd w:val="clear" w:color="auto" w:fill="auto"/>
        <w:spacing w:before="0" w:after="0" w:line="490" w:lineRule="exact"/>
        <w:ind w:firstLine="740"/>
      </w:pPr>
      <w:r>
        <w:t xml:space="preserve">Освоение инструментов традиционного рисования (карандаш, кисточка, ластик, заливка и другие) в программе </w:t>
      </w:r>
      <w:r>
        <w:rPr>
          <w:lang w:val="en-US" w:eastAsia="en-US" w:bidi="en-US"/>
        </w:rPr>
        <w:t>Paint</w:t>
      </w:r>
      <w:r>
        <w:t>на основе простых сюжетов (например, образ дерева).</w:t>
      </w:r>
    </w:p>
    <w:p w14:paraId="3518D3F6">
      <w:pPr>
        <w:pStyle w:val="202"/>
        <w:shd w:val="clear" w:color="auto" w:fill="auto"/>
        <w:spacing w:before="0" w:after="0" w:line="490" w:lineRule="exact"/>
        <w:ind w:firstLine="740"/>
      </w:pPr>
      <w:r>
        <w:t xml:space="preserve">Освоение инструментов традиционного рисования в программе </w:t>
      </w:r>
      <w:r>
        <w:rPr>
          <w:lang w:val="en-US" w:eastAsia="en-US" w:bidi="en-US"/>
        </w:rPr>
        <w:t>Paint</w:t>
      </w:r>
      <w:r>
        <w:t>на основе темы «Тёплый и холодный цвета» (например, «Горящий костёр в синей ночи», «Перо жар-птицы»).</w:t>
      </w:r>
    </w:p>
    <w:p w14:paraId="670FC727">
      <w:pPr>
        <w:pStyle w:val="202"/>
        <w:shd w:val="clear" w:color="auto" w:fill="auto"/>
        <w:spacing w:before="0" w:after="0" w:line="490" w:lineRule="exact"/>
        <w:ind w:firstLine="74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B94A258">
      <w:pPr>
        <w:pStyle w:val="202"/>
        <w:shd w:val="clear" w:color="auto" w:fill="auto"/>
        <w:tabs>
          <w:tab w:val="left" w:pos="1580"/>
        </w:tabs>
        <w:spacing w:before="0" w:after="0" w:line="490" w:lineRule="exact"/>
        <w:ind w:left="740"/>
      </w:pPr>
      <w:r>
        <w:t>Содержание обучения в 3 классе.</w:t>
      </w:r>
    </w:p>
    <w:p w14:paraId="53B67D76">
      <w:pPr>
        <w:pStyle w:val="202"/>
        <w:shd w:val="clear" w:color="auto" w:fill="auto"/>
        <w:tabs>
          <w:tab w:val="left" w:pos="1782"/>
        </w:tabs>
        <w:spacing w:before="0" w:after="0" w:line="490" w:lineRule="exact"/>
        <w:ind w:left="740"/>
      </w:pPr>
      <w:r>
        <w:t>Модуль «Графика».</w:t>
      </w:r>
    </w:p>
    <w:p w14:paraId="3FFD8609">
      <w:pPr>
        <w:pStyle w:val="202"/>
        <w:shd w:val="clear" w:color="auto" w:fill="auto"/>
        <w:spacing w:before="0" w:after="0" w:line="490" w:lineRule="exact"/>
        <w:ind w:firstLine="740"/>
      </w:pPr>
      <w:r>
        <w:t>Эскизы обложки и иллюстраций к детской книге сказок (сказка по выбору).</w:t>
      </w:r>
    </w:p>
    <w:p w14:paraId="6474291F">
      <w:pPr>
        <w:pStyle w:val="202"/>
        <w:pBdr>
          <w:top w:val="single" w:color="000000" w:sz="4" w:space="1"/>
          <w:left w:val="single" w:color="000000" w:sz="4" w:space="4"/>
          <w:bottom w:val="single" w:color="000000" w:sz="4" w:space="1"/>
          <w:right w:val="single" w:color="000000" w:sz="4" w:space="4"/>
        </w:pBdr>
        <w:shd w:val="clear" w:color="auto" w:fill="auto"/>
        <w:spacing w:before="0" w:after="0" w:line="490" w:lineRule="exact"/>
      </w:pPr>
      <w:r>
        <w:t>Рисунок буквицы. Макет книги-игрушки. Совмещение изображения и текста. Расположение иллюстраций и текста на развороте книги.</w:t>
      </w:r>
    </w:p>
    <w:p w14:paraId="6A34DC6A">
      <w:pPr>
        <w:pStyle w:val="202"/>
        <w:shd w:val="clear" w:color="auto" w:fill="auto"/>
        <w:spacing w:before="0" w:after="0" w:line="490" w:lineRule="exact"/>
        <w:ind w:firstLine="760"/>
      </w:pPr>
      <w:r>
        <w:t>Поздравительная открытка. Открытка-пожелание. Композиция открытки: совмещение текста (шрифта) и изображения. Рисунок открытки или аппликация.</w:t>
      </w:r>
    </w:p>
    <w:p w14:paraId="3B7EFF8B">
      <w:pPr>
        <w:pStyle w:val="202"/>
        <w:shd w:val="clear" w:color="auto" w:fill="auto"/>
        <w:spacing w:before="0" w:after="0" w:line="490" w:lineRule="exact"/>
        <w:ind w:firstLine="760"/>
      </w:pPr>
      <w:r>
        <w:t>Эскиз плаката или афиши. Совмещение шрифта и изображения. Особенности композиции плаката.</w:t>
      </w:r>
    </w:p>
    <w:p w14:paraId="122958C3">
      <w:pPr>
        <w:pStyle w:val="202"/>
        <w:shd w:val="clear" w:color="auto" w:fill="auto"/>
        <w:spacing w:before="0" w:after="0" w:line="490" w:lineRule="exact"/>
        <w:ind w:firstLine="760"/>
      </w:pPr>
      <w:r>
        <w:t>Графические зарисовки карандашами по памяти или на основе наблюдений и фотографий архитектурных достопримечательностей своего города.</w:t>
      </w:r>
    </w:p>
    <w:p w14:paraId="4D723611">
      <w:pPr>
        <w:pStyle w:val="202"/>
        <w:shd w:val="clear" w:color="auto" w:fill="auto"/>
        <w:spacing w:before="0" w:after="0" w:line="490" w:lineRule="exact"/>
        <w:ind w:firstLine="760"/>
      </w:pPr>
      <w:r>
        <w:t>Транспорт в городе. Рисунки реальных или фантастических машин.</w:t>
      </w:r>
    </w:p>
    <w:p w14:paraId="0AA4291A">
      <w:pPr>
        <w:pStyle w:val="202"/>
        <w:shd w:val="clear" w:color="auto" w:fill="auto"/>
        <w:spacing w:before="0" w:after="0" w:line="490" w:lineRule="exact"/>
        <w:ind w:firstLine="760"/>
      </w:pPr>
      <w:r>
        <w:t>Изображение лица человека. Строение, пропорции, взаиморасположение частей лица.</w:t>
      </w:r>
    </w:p>
    <w:p w14:paraId="7E028AAF">
      <w:pPr>
        <w:pStyle w:val="202"/>
        <w:shd w:val="clear" w:color="auto" w:fill="auto"/>
        <w:spacing w:before="0" w:after="0" w:line="490" w:lineRule="exact"/>
        <w:ind w:firstLine="760"/>
      </w:pPr>
      <w:r>
        <w:t>Эскиз маски для маскарада: изображение лица - маски персонажа с ярко выраженным характером. Аппликация из цветной бумаги.</w:t>
      </w:r>
    </w:p>
    <w:p w14:paraId="36EB60C5">
      <w:pPr>
        <w:pStyle w:val="202"/>
        <w:shd w:val="clear" w:color="auto" w:fill="auto"/>
        <w:tabs>
          <w:tab w:val="left" w:pos="1787"/>
        </w:tabs>
        <w:spacing w:before="0" w:after="0" w:line="490" w:lineRule="exact"/>
      </w:pPr>
      <w:r>
        <w:t>Модуль «Живопись».</w:t>
      </w:r>
    </w:p>
    <w:p w14:paraId="36E8EA5F">
      <w:pPr>
        <w:pStyle w:val="202"/>
        <w:shd w:val="clear" w:color="auto" w:fill="auto"/>
        <w:spacing w:before="0" w:after="0" w:line="490" w:lineRule="exact"/>
        <w:ind w:firstLine="76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470A5FDF">
      <w:pPr>
        <w:pStyle w:val="202"/>
        <w:shd w:val="clear" w:color="auto" w:fill="auto"/>
        <w:spacing w:before="0" w:after="0" w:line="490" w:lineRule="exact"/>
        <w:ind w:firstLine="760"/>
      </w:pPr>
      <w:r>
        <w:t>Тематическая композиция «Праздник в городе». Гуашь по цветной бумаге, возможно совмещение с наклейками в виде коллажа или аппликации.</w:t>
      </w:r>
    </w:p>
    <w:p w14:paraId="088D6359">
      <w:pPr>
        <w:pStyle w:val="202"/>
        <w:shd w:val="clear" w:color="auto" w:fill="auto"/>
        <w:spacing w:before="0" w:after="0" w:line="490" w:lineRule="exact"/>
        <w:ind w:firstLine="760"/>
      </w:pPr>
      <w:r>
        <w:t>Натюрморт из простых предметов с натуры или по представлению. «Натюрморт-автопортрет» из предметов, характеризующих личность обучающегося.</w:t>
      </w:r>
    </w:p>
    <w:p w14:paraId="6A88FC20">
      <w:pPr>
        <w:pStyle w:val="202"/>
        <w:shd w:val="clear" w:color="auto" w:fill="auto"/>
        <w:spacing w:before="0" w:after="0" w:line="490" w:lineRule="exact"/>
        <w:ind w:firstLine="76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67AE9680">
      <w:pPr>
        <w:pStyle w:val="202"/>
        <w:shd w:val="clear" w:color="auto" w:fill="auto"/>
        <w:spacing w:before="0" w:after="0" w:line="490" w:lineRule="exact"/>
        <w:ind w:firstLine="760"/>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39144D4C">
      <w:pPr>
        <w:pStyle w:val="202"/>
        <w:shd w:val="clear" w:color="auto" w:fill="auto"/>
        <w:tabs>
          <w:tab w:val="left" w:pos="1780"/>
        </w:tabs>
        <w:spacing w:before="0" w:after="0" w:line="490" w:lineRule="exact"/>
        <w:ind w:left="760"/>
      </w:pPr>
      <w:r>
        <w:t>Модуль «Скульптура».</w:t>
      </w:r>
    </w:p>
    <w:p w14:paraId="13483E62">
      <w:pPr>
        <w:pStyle w:val="202"/>
        <w:shd w:val="clear" w:color="auto" w:fill="auto"/>
        <w:spacing w:before="0" w:after="0" w:line="490" w:lineRule="exact"/>
        <w:ind w:firstLine="76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35B31B22">
      <w:pPr>
        <w:pStyle w:val="202"/>
        <w:shd w:val="clear" w:color="auto" w:fill="auto"/>
        <w:spacing w:before="0" w:after="0" w:line="490" w:lineRule="exact"/>
        <w:ind w:firstLine="760"/>
      </w:pPr>
      <w:r>
        <w:t>Лепка сказочного персонажа на основе сюжета известной сказки или создание этого персонажа путём бумагопластики.</w:t>
      </w:r>
    </w:p>
    <w:p w14:paraId="2A0AC33E">
      <w:pPr>
        <w:pStyle w:val="202"/>
        <w:shd w:val="clear" w:color="auto" w:fill="auto"/>
        <w:spacing w:before="0" w:after="0" w:line="490" w:lineRule="exact"/>
        <w:ind w:firstLine="760"/>
      </w:pPr>
      <w:r>
        <w:t>Освоение знаний о видах скульптуры (по назначению) и жанрах скульптуры (по сюжету изображения).</w:t>
      </w:r>
    </w:p>
    <w:p w14:paraId="27AAA852">
      <w:pPr>
        <w:pStyle w:val="202"/>
        <w:shd w:val="clear" w:color="auto" w:fill="auto"/>
        <w:spacing w:before="0" w:after="0" w:line="490" w:lineRule="exact"/>
        <w:ind w:firstLine="760"/>
      </w:pPr>
      <w:r>
        <w:t>Лепка эскиза парковой скульптуры. Выражение пластики движения в скульптуре. Работа с пластилином или глиной.</w:t>
      </w:r>
    </w:p>
    <w:p w14:paraId="0910D779">
      <w:pPr>
        <w:pStyle w:val="202"/>
        <w:shd w:val="clear" w:color="auto" w:fill="auto"/>
        <w:tabs>
          <w:tab w:val="left" w:pos="1780"/>
        </w:tabs>
        <w:spacing w:before="0" w:after="0" w:line="490" w:lineRule="exact"/>
        <w:ind w:left="760"/>
      </w:pPr>
      <w:r>
        <w:t>Модуль «Декоративно-прикладное искусство».</w:t>
      </w:r>
    </w:p>
    <w:p w14:paraId="4C06EBF8">
      <w:pPr>
        <w:pStyle w:val="202"/>
        <w:shd w:val="clear" w:color="auto" w:fill="auto"/>
        <w:spacing w:before="0" w:after="0" w:line="490" w:lineRule="exact"/>
        <w:ind w:firstLine="760"/>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BD943AE">
      <w:pPr>
        <w:pStyle w:val="202"/>
        <w:shd w:val="clear" w:color="auto" w:fill="auto"/>
        <w:spacing w:before="0" w:after="0" w:line="490" w:lineRule="exact"/>
        <w:ind w:firstLine="760"/>
      </w:pPr>
      <w:r>
        <w:t>Эскизы орнаментов для росписи тканей. Раппорт. Трафарет и создание орнамента при помощи печаток или штампов.</w:t>
      </w:r>
    </w:p>
    <w:p w14:paraId="426381D5">
      <w:pPr>
        <w:pStyle w:val="202"/>
        <w:shd w:val="clear" w:color="auto" w:fill="auto"/>
        <w:spacing w:before="0" w:after="0" w:line="490" w:lineRule="exact"/>
        <w:ind w:firstLine="76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FD64541">
      <w:pPr>
        <w:pStyle w:val="202"/>
        <w:shd w:val="clear" w:color="auto" w:fill="auto"/>
        <w:spacing w:before="0" w:after="0" w:line="490" w:lineRule="exact"/>
        <w:ind w:firstLine="760"/>
      </w:pPr>
      <w:r>
        <w:t>Проектирование (эскизы) декоративных украшений в городе, например, ажурные ограды, украшения фонарей, скамеек, киосков, подставок для цветов.</w:t>
      </w:r>
    </w:p>
    <w:p w14:paraId="1DA46F0C">
      <w:pPr>
        <w:pStyle w:val="202"/>
        <w:shd w:val="clear" w:color="auto" w:fill="auto"/>
        <w:tabs>
          <w:tab w:val="left" w:pos="1780"/>
        </w:tabs>
        <w:spacing w:before="0" w:after="0" w:line="490" w:lineRule="exact"/>
        <w:ind w:left="760"/>
      </w:pPr>
      <w:r>
        <w:t>Модуль «Архитектура».</w:t>
      </w:r>
    </w:p>
    <w:p w14:paraId="791151A3">
      <w:pPr>
        <w:pStyle w:val="202"/>
        <w:shd w:val="clear" w:color="auto" w:fill="auto"/>
        <w:spacing w:before="0" w:after="0" w:line="490" w:lineRule="exact"/>
        <w:ind w:firstLine="760"/>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3AAA882B">
      <w:pPr>
        <w:pStyle w:val="202"/>
        <w:shd w:val="clear" w:color="auto" w:fill="auto"/>
        <w:spacing w:before="0" w:after="0" w:line="490" w:lineRule="exact"/>
        <w:ind w:firstLine="76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5EB41E85">
      <w:pPr>
        <w:pStyle w:val="202"/>
        <w:shd w:val="clear" w:color="auto" w:fill="auto"/>
        <w:tabs>
          <w:tab w:val="left" w:pos="1754"/>
        </w:tabs>
        <w:spacing w:before="0" w:after="0" w:line="490" w:lineRule="exact"/>
        <w:ind w:left="760"/>
      </w:pPr>
      <w:r>
        <w:t>Модуль «Восприятие произведений искусства».</w:t>
      </w:r>
    </w:p>
    <w:p w14:paraId="6ADC085B">
      <w:pPr>
        <w:pStyle w:val="202"/>
        <w:shd w:val="clear" w:color="auto" w:fill="auto"/>
        <w:spacing w:before="0" w:after="0" w:line="490" w:lineRule="exact"/>
        <w:ind w:firstLine="76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1FC007BA">
      <w:pPr>
        <w:pStyle w:val="202"/>
        <w:shd w:val="clear" w:color="auto" w:fill="auto"/>
        <w:spacing w:before="0" w:after="0" w:line="490" w:lineRule="exact"/>
        <w:ind w:firstLine="76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37BE15DB">
      <w:pPr>
        <w:pStyle w:val="202"/>
        <w:shd w:val="clear" w:color="auto" w:fill="auto"/>
        <w:spacing w:before="0" w:after="0" w:line="490" w:lineRule="exact"/>
        <w:ind w:firstLine="760"/>
      </w:pPr>
      <w:r>
        <w:t>Виртуальное путешествие: памятники архитектуры в Москве и Санкт- Петербурге (обзор памятников по выбору учителя).</w:t>
      </w:r>
    </w:p>
    <w:p w14:paraId="1AFA8AA8">
      <w:pPr>
        <w:pStyle w:val="202"/>
        <w:shd w:val="clear" w:color="auto" w:fill="auto"/>
        <w:spacing w:before="0" w:after="0" w:line="490" w:lineRule="exact"/>
        <w:ind w:firstLine="76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0578A2DC">
      <w:pPr>
        <w:pStyle w:val="202"/>
        <w:shd w:val="clear" w:color="auto" w:fill="auto"/>
        <w:spacing w:before="0" w:after="0" w:line="490" w:lineRule="exact"/>
        <w:ind w:firstLine="760"/>
      </w:pPr>
      <w:r>
        <w:t>Знания о видах пространственных искусств: виды определяются по назначению произведений в жизни людей.</w:t>
      </w:r>
    </w:p>
    <w:p w14:paraId="5D68AAD1">
      <w:pPr>
        <w:pStyle w:val="202"/>
        <w:shd w:val="clear" w:color="auto" w:fill="auto"/>
        <w:spacing w:before="0" w:after="0" w:line="490" w:lineRule="exact"/>
        <w:ind w:firstLine="76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61CFD73">
      <w:pPr>
        <w:pStyle w:val="202"/>
        <w:shd w:val="clear" w:color="auto" w:fill="auto"/>
        <w:spacing w:before="0" w:after="0" w:line="490" w:lineRule="exact"/>
        <w:ind w:firstLine="760"/>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12E265B3">
      <w:pPr>
        <w:pStyle w:val="202"/>
        <w:shd w:val="clear" w:color="auto" w:fill="auto"/>
        <w:spacing w:before="0" w:after="0" w:line="490" w:lineRule="exact"/>
        <w:ind w:firstLine="760"/>
      </w:pPr>
      <w:r>
        <w:t>Представления о произведениях крупнейших отечественных портретистов: В.И. Сурикова, И.Е. Репина, В.А. Серова и других.</w:t>
      </w:r>
    </w:p>
    <w:p w14:paraId="35475A2A">
      <w:pPr>
        <w:pStyle w:val="202"/>
        <w:shd w:val="clear" w:color="auto" w:fill="auto"/>
        <w:tabs>
          <w:tab w:val="left" w:pos="1788"/>
        </w:tabs>
        <w:spacing w:before="0" w:after="0" w:line="490" w:lineRule="exact"/>
        <w:ind w:left="760"/>
      </w:pPr>
      <w:r>
        <w:t>Модуль «Азбука цифровой графики».</w:t>
      </w:r>
    </w:p>
    <w:p w14:paraId="0F7C3C9F">
      <w:pPr>
        <w:pStyle w:val="202"/>
        <w:shd w:val="clear" w:color="auto" w:fill="auto"/>
        <w:spacing w:before="0" w:after="0" w:line="490" w:lineRule="exact"/>
        <w:ind w:firstLine="76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78BF7670">
      <w:pPr>
        <w:pStyle w:val="202"/>
        <w:shd w:val="clear" w:color="auto" w:fill="auto"/>
        <w:spacing w:before="0" w:after="0" w:line="490" w:lineRule="exact"/>
        <w:ind w:firstLine="76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6DDC1080">
      <w:pPr>
        <w:pStyle w:val="202"/>
        <w:shd w:val="clear" w:color="auto" w:fill="auto"/>
        <w:spacing w:before="0" w:after="0" w:line="490" w:lineRule="exact"/>
        <w:ind w:firstLine="760"/>
      </w:pPr>
      <w:r>
        <w:t xml:space="preserve">Изображение и изучение мимики лица в программе </w:t>
      </w:r>
      <w:r>
        <w:rPr>
          <w:lang w:val="en-US" w:eastAsia="en-US" w:bidi="en-US"/>
        </w:rPr>
        <w:t>Paint</w:t>
      </w:r>
      <w:r>
        <w:t>(или другом графическом редакторе).</w:t>
      </w:r>
    </w:p>
    <w:p w14:paraId="5CA31A8C">
      <w:pPr>
        <w:pStyle w:val="202"/>
        <w:shd w:val="clear" w:color="auto" w:fill="auto"/>
        <w:spacing w:before="0" w:after="0" w:line="490" w:lineRule="exact"/>
        <w:ind w:firstLine="76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6DB1BB52">
      <w:pPr>
        <w:pStyle w:val="202"/>
        <w:shd w:val="clear" w:color="auto" w:fill="auto"/>
        <w:spacing w:before="0" w:after="0" w:line="490" w:lineRule="exact"/>
        <w:ind w:firstLine="760"/>
      </w:pPr>
      <w:r>
        <w:t xml:space="preserve">Редактирование фотографий в программе </w:t>
      </w:r>
      <w:r>
        <w:rPr>
          <w:lang w:val="en-US" w:eastAsia="en-US" w:bidi="en-US"/>
        </w:rPr>
        <w:t>PictureManager</w:t>
      </w:r>
      <w:r>
        <w:rPr>
          <w:lang w:eastAsia="en-US" w:bidi="en-US"/>
        </w:rPr>
        <w:t xml:space="preserve">: </w:t>
      </w:r>
      <w:r>
        <w:t>изменение яркости, контраста, насыщенности цвета; обрезка, поворот, отражение.</w:t>
      </w:r>
    </w:p>
    <w:p w14:paraId="4B117A8F">
      <w:pPr>
        <w:pStyle w:val="202"/>
        <w:shd w:val="clear" w:color="auto" w:fill="auto"/>
        <w:spacing w:before="0" w:after="0" w:line="490" w:lineRule="exact"/>
        <w:ind w:firstLine="760"/>
      </w:pPr>
      <w:r>
        <w:t>Виртуальные путешествия в главные художественные музеи и музеи местные (по выбору учителя).</w:t>
      </w:r>
    </w:p>
    <w:p w14:paraId="3FEA9E3F">
      <w:pPr>
        <w:pStyle w:val="202"/>
        <w:shd w:val="clear" w:color="auto" w:fill="auto"/>
        <w:tabs>
          <w:tab w:val="left" w:pos="1581"/>
        </w:tabs>
        <w:spacing w:before="0" w:after="0" w:line="490" w:lineRule="exact"/>
        <w:ind w:left="760"/>
      </w:pPr>
      <w:r>
        <w:t>Содержание обучения в 4 классе.</w:t>
      </w:r>
    </w:p>
    <w:p w14:paraId="73CB77ED">
      <w:pPr>
        <w:pStyle w:val="202"/>
        <w:shd w:val="clear" w:color="auto" w:fill="auto"/>
        <w:tabs>
          <w:tab w:val="left" w:pos="1783"/>
        </w:tabs>
        <w:spacing w:before="0" w:after="0" w:line="490" w:lineRule="exact"/>
        <w:ind w:left="760"/>
      </w:pPr>
      <w:r>
        <w:t>Модуль «Графика».</w:t>
      </w:r>
    </w:p>
    <w:p w14:paraId="774EBC5B">
      <w:pPr>
        <w:pStyle w:val="202"/>
        <w:shd w:val="clear" w:color="auto" w:fill="auto"/>
        <w:spacing w:before="0" w:after="0" w:line="490" w:lineRule="exact"/>
        <w:ind w:firstLine="76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3B7F1FE2">
      <w:pPr>
        <w:pStyle w:val="202"/>
        <w:shd w:val="clear" w:color="auto" w:fill="auto"/>
        <w:spacing w:before="0" w:after="0" w:line="490" w:lineRule="exact"/>
        <w:ind w:firstLine="760"/>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4C61EE2B">
      <w:pPr>
        <w:pStyle w:val="202"/>
        <w:shd w:val="clear" w:color="auto" w:fill="auto"/>
        <w:spacing w:before="0" w:after="0" w:line="490" w:lineRule="exact"/>
        <w:ind w:firstLine="760"/>
      </w:pPr>
      <w:r>
        <w:t>Графическое изображение героев былин, древних легенд, сказок и сказаний разных народов.</w:t>
      </w:r>
    </w:p>
    <w:p w14:paraId="0BCAD546">
      <w:pPr>
        <w:pStyle w:val="202"/>
        <w:shd w:val="clear" w:color="auto" w:fill="auto"/>
        <w:spacing w:before="0" w:after="0" w:line="490" w:lineRule="exact"/>
        <w:ind w:firstLine="760"/>
      </w:pPr>
      <w:r>
        <w:t>Изображение города - тематическая графическая композиция; использование карандаша, мелков, фломастеров (смешанная техника).</w:t>
      </w:r>
    </w:p>
    <w:p w14:paraId="67E3D1B9">
      <w:pPr>
        <w:pStyle w:val="202"/>
        <w:shd w:val="clear" w:color="auto" w:fill="auto"/>
        <w:tabs>
          <w:tab w:val="left" w:pos="1789"/>
        </w:tabs>
        <w:spacing w:before="0" w:after="0" w:line="490" w:lineRule="exact"/>
        <w:ind w:left="760"/>
      </w:pPr>
      <w:r>
        <w:t>Модуль «Живопись».</w:t>
      </w:r>
    </w:p>
    <w:p w14:paraId="53DABD16">
      <w:pPr>
        <w:pStyle w:val="202"/>
        <w:shd w:val="clear" w:color="auto" w:fill="auto"/>
        <w:spacing w:before="0" w:after="0" w:line="490" w:lineRule="exact"/>
        <w:ind w:firstLine="760"/>
      </w:pPr>
      <w:r>
        <w:t>Красота природы разных климатических зон, создание пейзажных композиций (горный, степной, среднерусский ландшафт).</w:t>
      </w:r>
    </w:p>
    <w:p w14:paraId="4C0BD39E">
      <w:pPr>
        <w:pStyle w:val="202"/>
        <w:shd w:val="clear" w:color="auto" w:fill="auto"/>
        <w:spacing w:before="0" w:after="0" w:line="490" w:lineRule="exact"/>
        <w:ind w:firstLine="76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123C50BC">
      <w:pPr>
        <w:pStyle w:val="202"/>
        <w:shd w:val="clear" w:color="auto" w:fill="auto"/>
        <w:spacing w:before="0" w:after="0" w:line="490" w:lineRule="exact"/>
        <w:ind w:firstLine="76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68FA354B">
      <w:pPr>
        <w:pStyle w:val="202"/>
        <w:shd w:val="clear" w:color="auto" w:fill="auto"/>
        <w:tabs>
          <w:tab w:val="left" w:pos="1789"/>
        </w:tabs>
        <w:spacing w:before="0" w:after="0" w:line="490" w:lineRule="exact"/>
        <w:ind w:left="760"/>
      </w:pPr>
      <w:r>
        <w:t>Модуль «Скульптура».</w:t>
      </w:r>
    </w:p>
    <w:p w14:paraId="5E03EB0E">
      <w:pPr>
        <w:pStyle w:val="202"/>
        <w:shd w:val="clear" w:color="auto" w:fill="auto"/>
        <w:spacing w:before="0" w:after="0" w:line="490" w:lineRule="exact"/>
        <w:ind w:firstLine="760"/>
      </w:pPr>
      <w:r>
        <w:t>Знакомство со скульптурными памятниками героям и мемориальными комплексами.</w:t>
      </w:r>
    </w:p>
    <w:p w14:paraId="2C13907F">
      <w:pPr>
        <w:pStyle w:val="202"/>
        <w:shd w:val="clear" w:color="auto" w:fill="auto"/>
        <w:spacing w:before="0" w:after="0" w:line="490" w:lineRule="exact"/>
        <w:ind w:firstLine="760"/>
      </w:pPr>
      <w:r>
        <w:t>Создание эскиза памятника народному герою. Работа с пластилином или глиной. Выражение значительности, трагизма и победительной силы.</w:t>
      </w:r>
    </w:p>
    <w:p w14:paraId="1F7852FE">
      <w:pPr>
        <w:pStyle w:val="202"/>
        <w:shd w:val="clear" w:color="auto" w:fill="auto"/>
        <w:tabs>
          <w:tab w:val="left" w:pos="1789"/>
        </w:tabs>
        <w:spacing w:before="0" w:after="0" w:line="490" w:lineRule="exact"/>
        <w:ind w:left="760"/>
      </w:pPr>
      <w:r>
        <w:t>Модуль «Декоративно-прикладное искусство».</w:t>
      </w:r>
    </w:p>
    <w:p w14:paraId="1AD77625">
      <w:pPr>
        <w:pStyle w:val="202"/>
        <w:shd w:val="clear" w:color="auto" w:fill="auto"/>
        <w:spacing w:before="0" w:after="0" w:line="490" w:lineRule="exact"/>
        <w:ind w:firstLine="76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4F5E560A">
      <w:pPr>
        <w:pStyle w:val="202"/>
        <w:shd w:val="clear" w:color="auto" w:fill="auto"/>
        <w:spacing w:before="0" w:after="0" w:line="490" w:lineRule="exact"/>
        <w:ind w:firstLine="760"/>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5E6A93B0">
      <w:pPr>
        <w:pStyle w:val="202"/>
        <w:shd w:val="clear" w:color="auto" w:fill="auto"/>
        <w:spacing w:before="0" w:after="0" w:line="490" w:lineRule="exact"/>
        <w:ind w:firstLine="760"/>
      </w:pPr>
      <w:r>
        <w:t>Орнаментальное украшение каменной архитектуры в памятниках русской культуры, каменная резьба, росписи стен, изразцы.</w:t>
      </w:r>
    </w:p>
    <w:p w14:paraId="7F5B874E">
      <w:pPr>
        <w:pStyle w:val="202"/>
        <w:shd w:val="clear" w:color="auto" w:fill="auto"/>
        <w:spacing w:before="0" w:after="0" w:line="490" w:lineRule="exact"/>
        <w:ind w:firstLine="76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D2BFB68">
      <w:pPr>
        <w:pStyle w:val="202"/>
        <w:shd w:val="clear" w:color="auto" w:fill="auto"/>
        <w:spacing w:before="0" w:after="0" w:line="490" w:lineRule="exact"/>
        <w:ind w:firstLine="780"/>
      </w:pPr>
      <w:r>
        <w:t>Женский и мужской костюмы в традициях разных народов.</w:t>
      </w:r>
    </w:p>
    <w:p w14:paraId="6FA3D794">
      <w:pPr>
        <w:pStyle w:val="202"/>
        <w:shd w:val="clear" w:color="auto" w:fill="auto"/>
        <w:spacing w:before="0" w:after="0" w:line="490" w:lineRule="exact"/>
        <w:ind w:firstLine="780"/>
      </w:pPr>
      <w:r>
        <w:t>Своеобразие одежды разных эпох и культур.</w:t>
      </w:r>
    </w:p>
    <w:p w14:paraId="3C027A6C">
      <w:pPr>
        <w:pStyle w:val="202"/>
        <w:shd w:val="clear" w:color="auto" w:fill="auto"/>
        <w:tabs>
          <w:tab w:val="left" w:pos="1805"/>
        </w:tabs>
        <w:spacing w:before="0" w:after="0" w:line="490" w:lineRule="exact"/>
        <w:ind w:left="780"/>
      </w:pPr>
      <w:r>
        <w:t>Модуль «Архитектура».</w:t>
      </w:r>
    </w:p>
    <w:p w14:paraId="09BA1983">
      <w:pPr>
        <w:pStyle w:val="202"/>
        <w:shd w:val="clear" w:color="auto" w:fill="auto"/>
        <w:spacing w:before="0" w:after="0" w:line="490" w:lineRule="exact"/>
        <w:ind w:firstLine="78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0060D067">
      <w:pPr>
        <w:pStyle w:val="202"/>
        <w:shd w:val="clear" w:color="auto" w:fill="auto"/>
        <w:spacing w:before="0" w:after="0" w:line="490" w:lineRule="exact"/>
        <w:ind w:firstLine="78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61BB9A1D">
      <w:pPr>
        <w:pStyle w:val="202"/>
        <w:shd w:val="clear" w:color="auto" w:fill="auto"/>
        <w:spacing w:before="0" w:after="0" w:line="490" w:lineRule="exact"/>
        <w:ind w:firstLine="780"/>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6DF0B54E">
      <w:pPr>
        <w:pStyle w:val="202"/>
        <w:shd w:val="clear" w:color="auto" w:fill="auto"/>
        <w:spacing w:before="0" w:after="0" w:line="490" w:lineRule="exact"/>
        <w:ind w:firstLine="78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5E930ED8">
      <w:pPr>
        <w:pStyle w:val="202"/>
        <w:shd w:val="clear" w:color="auto" w:fill="auto"/>
        <w:spacing w:before="0" w:after="0" w:line="490" w:lineRule="exact"/>
        <w:ind w:firstLine="78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348DE530">
      <w:pPr>
        <w:pStyle w:val="202"/>
        <w:shd w:val="clear" w:color="auto" w:fill="auto"/>
        <w:spacing w:before="0" w:after="0" w:line="490" w:lineRule="exact"/>
        <w:ind w:firstLine="780"/>
      </w:pPr>
      <w:r>
        <w:t>Понимание значения для современных людей сохранения культурного наследия.</w:t>
      </w:r>
    </w:p>
    <w:p w14:paraId="6B2FD568">
      <w:pPr>
        <w:pStyle w:val="202"/>
        <w:shd w:val="clear" w:color="auto" w:fill="auto"/>
        <w:tabs>
          <w:tab w:val="left" w:pos="1805"/>
        </w:tabs>
        <w:spacing w:before="0" w:after="0" w:line="490" w:lineRule="exact"/>
        <w:ind w:left="780"/>
      </w:pPr>
      <w:r>
        <w:t>Модуль «Восприятие произведений искусства».</w:t>
      </w:r>
    </w:p>
    <w:p w14:paraId="26E22624">
      <w:pPr>
        <w:pStyle w:val="202"/>
        <w:shd w:val="clear" w:color="auto" w:fill="auto"/>
        <w:spacing w:before="0" w:after="0" w:line="490" w:lineRule="exact"/>
        <w:ind w:firstLine="780"/>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32C0CD0C">
      <w:pPr>
        <w:pStyle w:val="202"/>
        <w:shd w:val="clear" w:color="auto" w:fill="auto"/>
        <w:spacing w:before="0" w:after="0" w:line="490" w:lineRule="exact"/>
        <w:ind w:firstLine="780"/>
      </w:pPr>
      <w:r>
        <w:t>Примеры произведений великих европейских художников: Леонардо да Винчи, Рафаэля, Рембрандта, Пикассо (и других по выбору учителя).</w:t>
      </w:r>
    </w:p>
    <w:p w14:paraId="4FBFC270">
      <w:pPr>
        <w:pStyle w:val="202"/>
        <w:shd w:val="clear" w:color="auto" w:fill="auto"/>
        <w:spacing w:before="0" w:after="0" w:line="490" w:lineRule="exact"/>
        <w:ind w:firstLine="780"/>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28DACDE7">
      <w:pPr>
        <w:pStyle w:val="202"/>
        <w:shd w:val="clear" w:color="auto" w:fill="auto"/>
        <w:tabs>
          <w:tab w:val="left" w:pos="3025"/>
          <w:tab w:val="right" w:pos="6834"/>
          <w:tab w:val="left" w:pos="7024"/>
          <w:tab w:val="right" w:pos="10206"/>
        </w:tabs>
        <w:spacing w:before="0" w:after="0" w:line="490" w:lineRule="exact"/>
        <w:ind w:firstLine="760"/>
      </w:pPr>
      <w:r>
        <w:t>Художественная</w:t>
      </w:r>
      <w:r>
        <w:tab/>
      </w:r>
      <w:r>
        <w:t>культура разных эпох</w:t>
      </w:r>
      <w:r>
        <w:tab/>
      </w:r>
      <w:r>
        <w:t>и</w:t>
      </w:r>
      <w:r>
        <w:tab/>
      </w:r>
      <w:r>
        <w:t>народов.</w:t>
      </w:r>
      <w:r>
        <w:tab/>
      </w:r>
      <w:r>
        <w:t>Представления</w:t>
      </w:r>
    </w:p>
    <w:p w14:paraId="561A49CE">
      <w:pPr>
        <w:pStyle w:val="202"/>
        <w:shd w:val="clear" w:color="auto" w:fill="auto"/>
        <w:spacing w:before="0" w:after="0" w:line="490" w:lineRule="exact"/>
      </w:pPr>
      <w: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B47F5CD">
      <w:pPr>
        <w:pStyle w:val="202"/>
        <w:shd w:val="clear" w:color="auto" w:fill="auto"/>
        <w:tabs>
          <w:tab w:val="left" w:pos="3025"/>
          <w:tab w:val="left" w:pos="7024"/>
        </w:tabs>
        <w:spacing w:before="0" w:after="0" w:line="490" w:lineRule="exact"/>
        <w:ind w:firstLine="760"/>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tab/>
      </w:r>
      <w:r>
        <w:t>памятник-ансамбль «Героям</w:t>
      </w:r>
      <w:r>
        <w:tab/>
      </w:r>
      <w:r>
        <w:t>Сталинградской битвы»</w:t>
      </w:r>
    </w:p>
    <w:p w14:paraId="240379B4">
      <w:pPr>
        <w:pStyle w:val="202"/>
        <w:shd w:val="clear" w:color="auto" w:fill="auto"/>
        <w:spacing w:before="0" w:after="0" w:line="490" w:lineRule="exact"/>
      </w:pPr>
      <w:r>
        <w:t>на Мамаевом кургане (и другие по выбору учителя).</w:t>
      </w:r>
    </w:p>
    <w:p w14:paraId="2EAF5E37">
      <w:pPr>
        <w:pStyle w:val="202"/>
        <w:shd w:val="clear" w:color="auto" w:fill="auto"/>
        <w:tabs>
          <w:tab w:val="left" w:pos="1789"/>
        </w:tabs>
        <w:spacing w:before="0" w:after="0" w:line="490" w:lineRule="exact"/>
        <w:ind w:left="760"/>
      </w:pPr>
      <w:r>
        <w:t>Модуль «Азбука цифровой графики».</w:t>
      </w:r>
    </w:p>
    <w:p w14:paraId="563FC9BF">
      <w:pPr>
        <w:pStyle w:val="202"/>
        <w:shd w:val="clear" w:color="auto" w:fill="auto"/>
        <w:spacing w:before="0" w:after="0" w:line="490" w:lineRule="exact"/>
        <w:ind w:firstLine="760"/>
      </w:pPr>
      <w:r>
        <w:t xml:space="preserve">Изображение и освоение в программе </w:t>
      </w:r>
      <w:r>
        <w:rPr>
          <w:lang w:val="en-US" w:eastAsia="en-US" w:bidi="en-US"/>
        </w:rPr>
        <w:t>Paint</w:t>
      </w:r>
      <w:r>
        <w:t>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E69845D">
      <w:pPr>
        <w:pStyle w:val="202"/>
        <w:shd w:val="clear" w:color="auto" w:fill="auto"/>
        <w:tabs>
          <w:tab w:val="left" w:pos="3025"/>
          <w:tab w:val="right" w:pos="6834"/>
          <w:tab w:val="left" w:pos="7024"/>
          <w:tab w:val="right" w:pos="10206"/>
        </w:tabs>
        <w:spacing w:before="0" w:after="0" w:line="490" w:lineRule="exact"/>
        <w:ind w:firstLine="760"/>
      </w:pPr>
      <w:r>
        <w:t>Моделирование</w:t>
      </w:r>
      <w:r>
        <w:tab/>
      </w:r>
      <w:r>
        <w:t>в графическом редакторе</w:t>
      </w:r>
      <w:r>
        <w:tab/>
      </w:r>
      <w:r>
        <w:t>с</w:t>
      </w:r>
      <w:r>
        <w:tab/>
      </w:r>
      <w:r>
        <w:t>помощью</w:t>
      </w:r>
      <w:r>
        <w:tab/>
      </w:r>
      <w:r>
        <w:t>инструментов</w:t>
      </w:r>
    </w:p>
    <w:p w14:paraId="107F49D0">
      <w:pPr>
        <w:pStyle w:val="202"/>
        <w:shd w:val="clear" w:color="auto" w:fill="auto"/>
        <w:spacing w:before="0" w:after="0" w:line="490" w:lineRule="exact"/>
      </w:pPr>
      <w: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3D3762A0">
      <w:pPr>
        <w:pStyle w:val="202"/>
        <w:shd w:val="clear" w:color="auto" w:fill="auto"/>
        <w:tabs>
          <w:tab w:val="left" w:pos="3025"/>
          <w:tab w:val="right" w:pos="6834"/>
          <w:tab w:val="left" w:pos="7026"/>
          <w:tab w:val="right" w:pos="10206"/>
        </w:tabs>
        <w:spacing w:before="0" w:after="0" w:line="490" w:lineRule="exact"/>
        <w:ind w:firstLine="760"/>
      </w:pPr>
      <w:r>
        <w:t>Моделирование</w:t>
      </w:r>
      <w:r>
        <w:tab/>
      </w:r>
      <w:r>
        <w:t>в графическом редакторе</w:t>
      </w:r>
      <w:r>
        <w:tab/>
      </w:r>
      <w:r>
        <w:t>с</w:t>
      </w:r>
      <w:r>
        <w:tab/>
      </w:r>
      <w:r>
        <w:t>помощью</w:t>
      </w:r>
      <w:r>
        <w:tab/>
      </w:r>
      <w:r>
        <w:t>инструментов</w:t>
      </w:r>
    </w:p>
    <w:p w14:paraId="5D100D8C">
      <w:pPr>
        <w:pStyle w:val="202"/>
        <w:shd w:val="clear" w:color="auto" w:fill="auto"/>
        <w:spacing w:before="0" w:after="0" w:line="490" w:lineRule="exact"/>
      </w:pPr>
      <w:r>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58B33969">
      <w:pPr>
        <w:pStyle w:val="202"/>
        <w:shd w:val="clear" w:color="auto" w:fill="auto"/>
        <w:spacing w:before="0" w:after="0" w:line="490" w:lineRule="exact"/>
        <w:ind w:firstLine="76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3CF17C1">
      <w:pPr>
        <w:pStyle w:val="202"/>
        <w:shd w:val="clear" w:color="auto" w:fill="auto"/>
        <w:spacing w:before="0" w:after="0" w:line="490" w:lineRule="exact"/>
        <w:ind w:firstLine="760"/>
      </w:pPr>
      <w:r>
        <w:t xml:space="preserve">Анимация простого движения нарисованной фигурки: загрузить две фазы движения фигурки в виртуальный редактор </w:t>
      </w:r>
      <w:r>
        <w:rPr>
          <w:lang w:val="en-US" w:eastAsia="en-US" w:bidi="en-US"/>
        </w:rPr>
        <w:t>GIF</w:t>
      </w:r>
      <w:r>
        <w:t>-анимации и сохранить простое</w:t>
      </w:r>
    </w:p>
    <w:p w14:paraId="6DE0EA23">
      <w:pPr>
        <w:pStyle w:val="202"/>
        <w:shd w:val="clear" w:color="auto" w:fill="auto"/>
        <w:spacing w:before="0" w:after="0" w:line="280" w:lineRule="exact"/>
        <w:jc w:val="left"/>
      </w:pPr>
      <w:r>
        <w:t>повторяющееся движение своего рисунка.</w:t>
      </w:r>
    </w:p>
    <w:p w14:paraId="6AFB219C">
      <w:pPr>
        <w:pStyle w:val="202"/>
        <w:shd w:val="clear" w:color="auto" w:fill="auto"/>
        <w:spacing w:before="0" w:after="0" w:line="490" w:lineRule="exact"/>
        <w:ind w:firstLine="760"/>
      </w:pPr>
      <w:r>
        <w:t xml:space="preserve">Создание компьютерной презентации в программе </w:t>
      </w:r>
      <w:r>
        <w:rPr>
          <w:lang w:val="en-US" w:eastAsia="en-US" w:bidi="en-US"/>
        </w:rPr>
        <w:t>PowerPoint</w:t>
      </w:r>
      <w:r>
        <w:t>на тему архитектуры, декоративного и изобразительного искусства выбранной эпохи или этнокультурных традиций народов России.</w:t>
      </w:r>
    </w:p>
    <w:p w14:paraId="248DDB93">
      <w:pPr>
        <w:pStyle w:val="202"/>
        <w:shd w:val="clear" w:color="auto" w:fill="auto"/>
        <w:spacing w:before="0" w:after="0" w:line="490" w:lineRule="exact"/>
        <w:ind w:firstLine="760"/>
      </w:pPr>
      <w:r>
        <w:t>Виртуальные тематические путешествия по художественным музеям мира.</w:t>
      </w:r>
    </w:p>
    <w:p w14:paraId="26A2EF1C">
      <w:pPr>
        <w:pStyle w:val="202"/>
        <w:shd w:val="clear" w:color="auto" w:fill="auto"/>
        <w:tabs>
          <w:tab w:val="left" w:pos="1667"/>
        </w:tabs>
        <w:spacing w:before="0" w:after="0" w:line="490" w:lineRule="exact"/>
        <w:ind w:left="760"/>
      </w:pPr>
      <w:r>
        <w:t>Планируемые результаты освоения программы по изобразительному искусству на уровне начального общего образования.</w:t>
      </w:r>
    </w:p>
    <w:p w14:paraId="16A30256">
      <w:pPr>
        <w:pStyle w:val="202"/>
        <w:shd w:val="clear" w:color="auto" w:fill="auto"/>
        <w:tabs>
          <w:tab w:val="left" w:pos="1667"/>
        </w:tabs>
        <w:spacing w:before="0" w:after="0" w:line="490" w:lineRule="exact"/>
        <w:ind w:firstLine="709"/>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8D4E63B">
      <w:pPr>
        <w:pStyle w:val="202"/>
        <w:shd w:val="clear" w:color="auto" w:fill="auto"/>
        <w:spacing w:before="0" w:after="0" w:line="490" w:lineRule="exact"/>
        <w:ind w:firstLine="76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74D60B84">
      <w:pPr>
        <w:pStyle w:val="202"/>
        <w:shd w:val="clear" w:color="auto" w:fill="auto"/>
        <w:spacing w:before="0" w:after="0" w:line="490" w:lineRule="exact"/>
        <w:ind w:firstLine="760"/>
      </w:pPr>
      <w:r>
        <w:t>уважение и ценностное отношение к своей Родине - России;</w:t>
      </w:r>
    </w:p>
    <w:p w14:paraId="08FB5B17">
      <w:pPr>
        <w:pStyle w:val="202"/>
        <w:shd w:val="clear" w:color="auto" w:fill="auto"/>
        <w:spacing w:before="0" w:after="0" w:line="490" w:lineRule="exact"/>
        <w:ind w:firstLine="760"/>
      </w:pPr>
      <w:r>
        <w:t>ценностно-смысловые ориентации и установки, отражающие индивидуально- личностные позиции и социально значимые личностные качества;</w:t>
      </w:r>
    </w:p>
    <w:p w14:paraId="614F916C">
      <w:pPr>
        <w:pStyle w:val="202"/>
        <w:shd w:val="clear" w:color="auto" w:fill="auto"/>
        <w:spacing w:before="0" w:after="0" w:line="490" w:lineRule="exact"/>
        <w:ind w:firstLine="760"/>
      </w:pPr>
      <w:r>
        <w:t>духовно-нравственное развитие обучающихся;</w:t>
      </w:r>
    </w:p>
    <w:p w14:paraId="05C8E56E">
      <w:pPr>
        <w:pStyle w:val="202"/>
        <w:shd w:val="clear" w:color="auto" w:fill="auto"/>
        <w:spacing w:before="0" w:after="0" w:line="490" w:lineRule="exact"/>
        <w:ind w:firstLine="760"/>
      </w:pPr>
      <w:r>
        <w:t>мотивация к познанию и обучению, готовность к саморазвитию и активному участию в социально-значимой деятельности;</w:t>
      </w:r>
    </w:p>
    <w:p w14:paraId="6B61FDB1">
      <w:pPr>
        <w:pStyle w:val="202"/>
        <w:shd w:val="clear" w:color="auto" w:fill="auto"/>
        <w:spacing w:before="0" w:after="0" w:line="490" w:lineRule="exact"/>
        <w:ind w:firstLine="760"/>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36DA793E">
      <w:pPr>
        <w:pStyle w:val="202"/>
        <w:shd w:val="clear" w:color="auto" w:fill="auto"/>
        <w:spacing w:before="0" w:after="0" w:line="490" w:lineRule="exact"/>
        <w:ind w:firstLine="760"/>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2FE0082A">
      <w:pPr>
        <w:pStyle w:val="202"/>
        <w:shd w:val="clear" w:color="auto" w:fill="auto"/>
        <w:spacing w:before="0" w:after="0" w:line="490" w:lineRule="exact"/>
        <w:ind w:firstLine="76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5F378EF0">
      <w:pPr>
        <w:pStyle w:val="202"/>
        <w:shd w:val="clear" w:color="auto" w:fill="auto"/>
        <w:spacing w:before="0" w:after="0" w:line="490" w:lineRule="exact"/>
        <w:ind w:firstLine="760"/>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98FA465">
      <w:pPr>
        <w:pStyle w:val="202"/>
        <w:shd w:val="clear" w:color="auto" w:fill="auto"/>
        <w:spacing w:before="0" w:after="0" w:line="490" w:lineRule="exact"/>
        <w:ind w:firstLine="760"/>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648C0DFE">
      <w:pPr>
        <w:pStyle w:val="202"/>
        <w:shd w:val="clear" w:color="auto" w:fill="auto"/>
        <w:spacing w:before="0" w:after="0" w:line="490" w:lineRule="exact"/>
        <w:ind w:firstLine="760"/>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2586D6BF">
      <w:pPr>
        <w:pStyle w:val="202"/>
        <w:shd w:val="clear" w:color="auto" w:fill="auto"/>
        <w:spacing w:before="0" w:after="0" w:line="490" w:lineRule="exact"/>
        <w:ind w:firstLine="760"/>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22A00229">
      <w:pPr>
        <w:pStyle w:val="202"/>
        <w:shd w:val="clear" w:color="auto" w:fill="auto"/>
        <w:spacing w:before="0" w:after="0" w:line="490" w:lineRule="exact"/>
        <w:ind w:firstLine="740"/>
      </w:pPr>
      <w: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16101407">
      <w:pPr>
        <w:pStyle w:val="202"/>
        <w:shd w:val="clear" w:color="auto" w:fill="auto"/>
        <w:spacing w:before="0" w:after="0" w:line="490" w:lineRule="exact"/>
        <w:ind w:firstLine="740"/>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27B982">
      <w:pPr>
        <w:pStyle w:val="202"/>
        <w:shd w:val="clear" w:color="auto" w:fill="auto"/>
        <w:spacing w:before="0" w:after="0" w:line="490" w:lineRule="exact"/>
        <w:ind w:firstLine="740"/>
      </w:pPr>
      <w:r>
        <w:t>Пространственные представления и сенсорные способности:</w:t>
      </w:r>
    </w:p>
    <w:p w14:paraId="57C46A49">
      <w:pPr>
        <w:pStyle w:val="202"/>
        <w:shd w:val="clear" w:color="auto" w:fill="auto"/>
        <w:spacing w:before="0" w:after="0" w:line="490" w:lineRule="exact"/>
        <w:ind w:firstLine="740"/>
      </w:pPr>
      <w:r>
        <w:t>характеризовать форму предмета, конструкции;</w:t>
      </w:r>
    </w:p>
    <w:p w14:paraId="6161CADC">
      <w:pPr>
        <w:pStyle w:val="202"/>
        <w:shd w:val="clear" w:color="auto" w:fill="auto"/>
        <w:spacing w:before="0" w:after="0" w:line="490" w:lineRule="exact"/>
        <w:ind w:firstLine="740"/>
      </w:pPr>
      <w:r>
        <w:t>выявлять доминантные черты (характерные особенности) в визуальном образе;</w:t>
      </w:r>
    </w:p>
    <w:p w14:paraId="54A12230">
      <w:pPr>
        <w:pStyle w:val="202"/>
        <w:shd w:val="clear" w:color="auto" w:fill="auto"/>
        <w:spacing w:before="0" w:after="0" w:line="490" w:lineRule="exact"/>
        <w:ind w:firstLine="740"/>
      </w:pPr>
      <w:r>
        <w:t>сравнивать плоскостные и пространственные объекты по заданным основаниям;</w:t>
      </w:r>
    </w:p>
    <w:p w14:paraId="11D2B958">
      <w:pPr>
        <w:pStyle w:val="202"/>
        <w:shd w:val="clear" w:color="auto" w:fill="auto"/>
        <w:spacing w:before="0" w:after="0" w:line="490" w:lineRule="exact"/>
        <w:ind w:firstLine="740"/>
      </w:pPr>
      <w:r>
        <w:t>находить ассоциативные связи между визуальными образами разных форм и предметов;</w:t>
      </w:r>
    </w:p>
    <w:p w14:paraId="50256956">
      <w:pPr>
        <w:pStyle w:val="202"/>
        <w:shd w:val="clear" w:color="auto" w:fill="auto"/>
        <w:spacing w:before="0" w:after="0" w:line="490" w:lineRule="exact"/>
        <w:ind w:firstLine="740"/>
      </w:pPr>
      <w:r>
        <w:t>сопоставлять части и целое в видимом образе, предмете, конструкции;</w:t>
      </w:r>
    </w:p>
    <w:p w14:paraId="2C2560CE">
      <w:pPr>
        <w:pStyle w:val="202"/>
        <w:shd w:val="clear" w:color="auto" w:fill="auto"/>
        <w:spacing w:before="0" w:after="0" w:line="490" w:lineRule="exact"/>
        <w:ind w:firstLine="740"/>
      </w:pPr>
      <w:r>
        <w:t>анализировать пропорциональные отношения частей внутри целого и предметов между собой;</w:t>
      </w:r>
    </w:p>
    <w:p w14:paraId="0612F4BE">
      <w:pPr>
        <w:pStyle w:val="202"/>
        <w:shd w:val="clear" w:color="auto" w:fill="auto"/>
        <w:spacing w:before="0" w:after="0" w:line="490" w:lineRule="exact"/>
        <w:ind w:firstLine="740"/>
      </w:pPr>
      <w:r>
        <w:t>обобщать форму составной конструкции;</w:t>
      </w:r>
    </w:p>
    <w:p w14:paraId="78ABE869">
      <w:pPr>
        <w:pStyle w:val="202"/>
        <w:shd w:val="clear" w:color="auto" w:fill="auto"/>
        <w:spacing w:before="0" w:after="0" w:line="490" w:lineRule="exact"/>
        <w:ind w:firstLine="740"/>
      </w:pPr>
      <w:r>
        <w:t>выявлять и анализировать ритмические отношения в пространстве и в изображении (визуальном образе) на установленных основаниях;</w:t>
      </w:r>
    </w:p>
    <w:p w14:paraId="0E1B9106">
      <w:pPr>
        <w:pStyle w:val="202"/>
        <w:shd w:val="clear" w:color="auto" w:fill="auto"/>
        <w:spacing w:before="0" w:after="0" w:line="490" w:lineRule="exact"/>
        <w:ind w:firstLine="740"/>
      </w:pPr>
      <w:r>
        <w:t>передавать обобщенный образ реальности при построении плоской</w:t>
      </w:r>
    </w:p>
    <w:p w14:paraId="66772CC3">
      <w:pPr>
        <w:pStyle w:val="202"/>
        <w:shd w:val="clear" w:color="auto" w:fill="auto"/>
        <w:spacing w:before="0" w:after="0" w:line="490" w:lineRule="exact"/>
        <w:jc w:val="left"/>
      </w:pPr>
      <w:r>
        <w:t>композиции;</w:t>
      </w:r>
    </w:p>
    <w:p w14:paraId="0A38AC9C">
      <w:pPr>
        <w:pStyle w:val="202"/>
        <w:shd w:val="clear" w:color="auto" w:fill="auto"/>
        <w:spacing w:before="0" w:after="0" w:line="490" w:lineRule="exact"/>
        <w:ind w:firstLine="760"/>
      </w:pPr>
      <w:r>
        <w:t>соотносить тональные отношения (тёмное - светлое) в пространственных и плоскостных объектах;</w:t>
      </w:r>
    </w:p>
    <w:p w14:paraId="3170CB6B">
      <w:pPr>
        <w:pStyle w:val="202"/>
        <w:shd w:val="clear" w:color="auto" w:fill="auto"/>
        <w:spacing w:before="0" w:after="0" w:line="490" w:lineRule="exact"/>
        <w:ind w:firstLine="760"/>
      </w:pPr>
      <w:r>
        <w:t>выявлять и анализировать эмоциональное воздействие цветовых отношений в пространственной среде и плоскостном изображении.</w:t>
      </w:r>
    </w:p>
    <w:p w14:paraId="2F8D96CC">
      <w:pPr>
        <w:pStyle w:val="202"/>
        <w:shd w:val="clear" w:color="auto" w:fill="auto"/>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AA49E75">
      <w:pPr>
        <w:pStyle w:val="202"/>
        <w:shd w:val="clear" w:color="auto" w:fill="auto"/>
        <w:spacing w:before="0" w:after="0" w:line="490" w:lineRule="exact"/>
        <w:ind w:firstLine="760"/>
      </w:pPr>
      <w:r>
        <w:t>проявлять исследовательские, экспериментальные действия в процессе освоения выразительных свойств различных художественных материалов;</w:t>
      </w:r>
    </w:p>
    <w:p w14:paraId="11718D79">
      <w:pPr>
        <w:pStyle w:val="202"/>
        <w:shd w:val="clear" w:color="auto" w:fill="auto"/>
        <w:spacing w:before="0" w:after="0" w:line="490" w:lineRule="exact"/>
        <w:ind w:firstLine="76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2E2E693">
      <w:pPr>
        <w:pStyle w:val="202"/>
        <w:shd w:val="clear" w:color="auto" w:fill="auto"/>
        <w:spacing w:before="0" w:after="0" w:line="490" w:lineRule="exact"/>
        <w:ind w:firstLine="760"/>
      </w:pPr>
      <w: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0BC070A1">
      <w:pPr>
        <w:pStyle w:val="202"/>
        <w:shd w:val="clear" w:color="auto" w:fill="auto"/>
        <w:spacing w:before="0" w:after="0" w:line="490" w:lineRule="exact"/>
        <w:ind w:firstLine="760"/>
      </w:pPr>
      <w:r>
        <w:t>анализировать и оценивать с позиций эстетических категорий явления природы и предметно-пространственную среду жизни человека;</w:t>
      </w:r>
    </w:p>
    <w:p w14:paraId="447DB9DA">
      <w:pPr>
        <w:pStyle w:val="202"/>
        <w:shd w:val="clear" w:color="auto" w:fill="auto"/>
        <w:spacing w:before="0" w:after="0" w:line="490" w:lineRule="exact"/>
        <w:ind w:firstLine="760"/>
      </w:pPr>
      <w:r>
        <w:t>формулировать выводы, соответствующие эстетическим, аналитическим и другим учебным установкам по результатам проведённого наблюдения;</w:t>
      </w:r>
    </w:p>
    <w:p w14:paraId="6BA18C32">
      <w:pPr>
        <w:pStyle w:val="202"/>
        <w:shd w:val="clear" w:color="auto" w:fill="auto"/>
        <w:spacing w:before="0" w:after="0" w:line="490" w:lineRule="exact"/>
        <w:ind w:firstLine="760"/>
      </w:pPr>
      <w:r>
        <w:t>использовать знаково-символические средства для составления орнаментов и декоративных композиций;</w:t>
      </w:r>
    </w:p>
    <w:p w14:paraId="5C25BBDA">
      <w:pPr>
        <w:pStyle w:val="202"/>
        <w:shd w:val="clear" w:color="auto" w:fill="auto"/>
        <w:spacing w:before="0" w:after="0" w:line="490" w:lineRule="exact"/>
        <w:ind w:firstLine="760"/>
      </w:pPr>
      <w:r>
        <w:t>классифицировать произведения искусства по видам и, соответственно, по назначению в жизни людей;</w:t>
      </w:r>
    </w:p>
    <w:p w14:paraId="1F0C02AB">
      <w:pPr>
        <w:pStyle w:val="202"/>
        <w:shd w:val="clear" w:color="auto" w:fill="auto"/>
        <w:spacing w:before="0" w:after="0" w:line="490" w:lineRule="exact"/>
        <w:ind w:firstLine="760"/>
      </w:pPr>
      <w:r>
        <w:t>классифицировать произведения изобразительного искусства по жанрам в качестве инструмента анализа содержания произведений;</w:t>
      </w:r>
    </w:p>
    <w:p w14:paraId="4B028478">
      <w:pPr>
        <w:pStyle w:val="202"/>
        <w:shd w:val="clear" w:color="auto" w:fill="auto"/>
        <w:spacing w:before="0" w:after="0" w:line="490" w:lineRule="exact"/>
        <w:ind w:firstLine="760"/>
      </w:pPr>
      <w:r>
        <w:t>ставить и использовать вопросы как исследовательский инструмент познания.</w:t>
      </w:r>
    </w:p>
    <w:p w14:paraId="6A238272">
      <w:pPr>
        <w:pStyle w:val="202"/>
        <w:shd w:val="clear" w:color="auto" w:fill="auto"/>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14:paraId="23FFAE3F">
      <w:pPr>
        <w:pStyle w:val="202"/>
        <w:shd w:val="clear" w:color="auto" w:fill="auto"/>
        <w:spacing w:before="0" w:after="0" w:line="490" w:lineRule="exact"/>
        <w:ind w:firstLine="760"/>
        <w:jc w:val="left"/>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6F878D2">
      <w:pPr>
        <w:pStyle w:val="202"/>
        <w:shd w:val="clear" w:color="auto" w:fill="auto"/>
        <w:spacing w:before="0" w:after="0" w:line="490" w:lineRule="exact"/>
        <w:ind w:firstLine="760"/>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3BA3E22">
      <w:pPr>
        <w:pStyle w:val="202"/>
        <w:shd w:val="clear" w:color="auto" w:fill="auto"/>
        <w:spacing w:before="0" w:after="0" w:line="490" w:lineRule="exact"/>
        <w:ind w:firstLine="760"/>
        <w:jc w:val="left"/>
      </w:pPr>
      <w:r>
        <w:t>самостоятельно подготавливать информацию на заданную или выбранную</w:t>
      </w:r>
    </w:p>
    <w:p w14:paraId="064F1D81">
      <w:pPr>
        <w:pStyle w:val="202"/>
        <w:shd w:val="clear" w:color="auto" w:fill="auto"/>
        <w:spacing w:before="0" w:after="0" w:line="490" w:lineRule="exact"/>
      </w:pPr>
      <w:r>
        <w:t>тему</w:t>
      </w:r>
    </w:p>
    <w:p w14:paraId="71C0E76F">
      <w:pPr>
        <w:pStyle w:val="202"/>
        <w:shd w:val="clear" w:color="auto" w:fill="auto"/>
        <w:spacing w:before="0" w:after="0" w:line="490" w:lineRule="exact"/>
      </w:pPr>
      <w:r>
        <w:t>и представлять её в различных видах: рисунках и эскизах, электронных презентациях;</w:t>
      </w:r>
    </w:p>
    <w:p w14:paraId="65BB7DDE">
      <w:pPr>
        <w:pStyle w:val="202"/>
        <w:shd w:val="clear" w:color="auto" w:fill="auto"/>
        <w:spacing w:before="0" w:after="0" w:line="490" w:lineRule="exact"/>
        <w:ind w:firstLine="760"/>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29F920BF">
      <w:pPr>
        <w:pStyle w:val="202"/>
        <w:shd w:val="clear" w:color="auto" w:fill="auto"/>
        <w:spacing w:before="0" w:after="0" w:line="490" w:lineRule="exact"/>
        <w:ind w:firstLine="760"/>
        <w:jc w:val="left"/>
      </w:pPr>
      <w:r>
        <w:t>соблюдать правила информационной безопасности при работе в Интернете.</w:t>
      </w:r>
    </w:p>
    <w:p w14:paraId="13AEB6C6">
      <w:pPr>
        <w:pStyle w:val="202"/>
        <w:shd w:val="clear" w:color="auto" w:fill="auto"/>
        <w:spacing w:before="0" w:after="0" w:line="490" w:lineRule="exact"/>
        <w:ind w:firstLine="760"/>
        <w:jc w:val="left"/>
      </w:pPr>
      <w:r>
        <w:t>У обучающегося будут сформированы умения общения как часть коммуникативных универсальных учебных действий:</w:t>
      </w:r>
    </w:p>
    <w:p w14:paraId="00E3BFB5">
      <w:pPr>
        <w:pStyle w:val="202"/>
        <w:shd w:val="clear" w:color="auto" w:fill="auto"/>
        <w:spacing w:before="0" w:after="0" w:line="490" w:lineRule="exact"/>
        <w:ind w:firstLine="760"/>
        <w:jc w:val="left"/>
      </w:pPr>
      <w:r>
        <w:t>понимать искусство в качестве особого языка общения - межличностного (автор - зритель), между поколениями, между народами;</w:t>
      </w:r>
    </w:p>
    <w:p w14:paraId="162A0684">
      <w:pPr>
        <w:pStyle w:val="202"/>
        <w:shd w:val="clear" w:color="auto" w:fill="auto"/>
        <w:spacing w:before="0" w:after="0" w:line="490"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2B072E61">
      <w:pPr>
        <w:pStyle w:val="202"/>
        <w:shd w:val="clear" w:color="auto" w:fill="auto"/>
        <w:spacing w:before="0" w:after="0" w:line="485" w:lineRule="exact"/>
        <w:ind w:firstLine="760"/>
        <w:jc w:val="left"/>
      </w:pPr>
      <w: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7B0D18C1">
      <w:pPr>
        <w:pStyle w:val="202"/>
        <w:shd w:val="clear" w:color="auto" w:fill="auto"/>
        <w:spacing w:before="0" w:after="0" w:line="485" w:lineRule="exact"/>
        <w:ind w:firstLine="760"/>
        <w:jc w:val="left"/>
      </w:pPr>
      <w:r>
        <w:t>демонстрировать и объяснять результаты своего творческого, художественного или исследовательского опыта;</w:t>
      </w:r>
    </w:p>
    <w:p w14:paraId="2B11F1A7">
      <w:pPr>
        <w:pStyle w:val="202"/>
        <w:shd w:val="clear" w:color="auto" w:fill="auto"/>
        <w:spacing w:before="0" w:after="0" w:line="485" w:lineRule="exact"/>
        <w:ind w:firstLine="760"/>
        <w:jc w:val="left"/>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4A04B56">
      <w:pPr>
        <w:pStyle w:val="202"/>
        <w:shd w:val="clear" w:color="auto" w:fill="auto"/>
        <w:spacing w:before="0" w:after="0" w:line="490" w:lineRule="exact"/>
        <w:ind w:firstLine="760"/>
      </w:pPr>
      <w:r>
        <w:t>признавать своё и чужое право на ошибку, развивать свои способности сопереживать, понимать намерения и переживания свои и других людей;</w:t>
      </w:r>
    </w:p>
    <w:p w14:paraId="098BB135">
      <w:pPr>
        <w:pStyle w:val="202"/>
        <w:shd w:val="clear" w:color="auto" w:fill="auto"/>
        <w:spacing w:before="0" w:after="0" w:line="490" w:lineRule="exact"/>
        <w:ind w:firstLine="760"/>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2A815B2F">
      <w:pPr>
        <w:pStyle w:val="202"/>
        <w:shd w:val="clear" w:color="auto" w:fill="auto"/>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14:paraId="234C0AF7">
      <w:pPr>
        <w:pStyle w:val="202"/>
        <w:shd w:val="clear" w:color="auto" w:fill="auto"/>
        <w:spacing w:before="0" w:after="0" w:line="490" w:lineRule="exact"/>
        <w:ind w:firstLine="760"/>
      </w:pPr>
      <w:r>
        <w:t>внимательно относиться и выполнять учебные задачи, поставленные учителем;</w:t>
      </w:r>
    </w:p>
    <w:p w14:paraId="67A6EB04">
      <w:pPr>
        <w:pStyle w:val="202"/>
        <w:shd w:val="clear" w:color="auto" w:fill="auto"/>
        <w:spacing w:before="0" w:after="0" w:line="490" w:lineRule="exact"/>
        <w:ind w:firstLine="760"/>
      </w:pPr>
      <w:r>
        <w:t>соблюдать последовательность учебных действий при выполнении задания;</w:t>
      </w:r>
    </w:p>
    <w:p w14:paraId="28F5AA94">
      <w:pPr>
        <w:pStyle w:val="202"/>
        <w:shd w:val="clear" w:color="auto" w:fill="auto"/>
        <w:spacing w:before="0" w:after="0" w:line="490" w:lineRule="exact"/>
        <w:ind w:firstLine="760"/>
      </w:pPr>
      <w:r>
        <w:t>1 порядок в окружающем пространстве и бережно относясь к используемым материалам;</w:t>
      </w:r>
    </w:p>
    <w:p w14:paraId="502D8129">
      <w:pPr>
        <w:pStyle w:val="202"/>
        <w:shd w:val="clear" w:color="auto" w:fill="auto"/>
        <w:spacing w:before="0" w:after="0" w:line="490"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14:paraId="5D8D5DF7">
      <w:pPr>
        <w:pStyle w:val="202"/>
        <w:shd w:val="clear" w:color="auto" w:fill="auto"/>
        <w:spacing w:before="0" w:after="0" w:line="490" w:lineRule="exact"/>
        <w:ind w:firstLine="760"/>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20C4B544">
      <w:pPr>
        <w:pStyle w:val="202"/>
        <w:shd w:val="clear" w:color="auto" w:fill="auto"/>
        <w:tabs>
          <w:tab w:val="left" w:pos="2161"/>
        </w:tabs>
        <w:spacing w:before="0" w:after="0" w:line="490" w:lineRule="exact"/>
        <w:ind w:left="760"/>
      </w:pPr>
      <w:r>
        <w:t>Модуль «Графика».</w:t>
      </w:r>
    </w:p>
    <w:p w14:paraId="6D058352">
      <w:pPr>
        <w:pStyle w:val="202"/>
        <w:shd w:val="clear" w:color="auto" w:fill="auto"/>
        <w:spacing w:before="0" w:after="0" w:line="490" w:lineRule="exact"/>
        <w:ind w:firstLine="760"/>
      </w:pPr>
      <w:r>
        <w:t>Осваивать навыки применения свойств простых графических материалов в самостоятельной творческой работе в условиях урока.</w:t>
      </w:r>
    </w:p>
    <w:p w14:paraId="14F3B60E">
      <w:pPr>
        <w:pStyle w:val="202"/>
        <w:shd w:val="clear" w:color="auto" w:fill="auto"/>
        <w:spacing w:before="0" w:after="0" w:line="490" w:lineRule="exact"/>
        <w:ind w:firstLine="760"/>
      </w:pPr>
      <w:r>
        <w:t>Приобретать первичный опыт в создании графического рисунка на основе знакомства со средствами изобразительного языка.</w:t>
      </w:r>
    </w:p>
    <w:p w14:paraId="77FA47D7">
      <w:pPr>
        <w:pStyle w:val="202"/>
        <w:shd w:val="clear" w:color="auto" w:fill="auto"/>
        <w:spacing w:before="0" w:after="0" w:line="490" w:lineRule="exact"/>
        <w:ind w:firstLine="760"/>
      </w:pPr>
      <w:r>
        <w:t>Приобретать опыт аналитического наблюдения формы предмета, опыт обобщения и геометризации наблюдаемой формы как основы обучения рисунку.</w:t>
      </w:r>
    </w:p>
    <w:p w14:paraId="1C192BCE">
      <w:pPr>
        <w:pStyle w:val="202"/>
        <w:shd w:val="clear" w:color="auto" w:fill="auto"/>
        <w:spacing w:before="0" w:after="0" w:line="490" w:lineRule="exact"/>
        <w:ind w:firstLine="760"/>
      </w:pPr>
      <w:r>
        <w:t>Приобретать опыт создания рисунка простого (плоского) предмета с натуры.</w:t>
      </w:r>
    </w:p>
    <w:p w14:paraId="5EB47FC2">
      <w:pPr>
        <w:pStyle w:val="202"/>
        <w:shd w:val="clear" w:color="auto" w:fill="auto"/>
        <w:spacing w:before="0" w:after="0" w:line="490" w:lineRule="exact"/>
        <w:ind w:firstLine="760"/>
      </w:pPr>
      <w:r>
        <w:t>Учиться анализировать соотношения пропорций, визуально сравнивать пространственные величины.</w:t>
      </w:r>
    </w:p>
    <w:p w14:paraId="1A60D5DB">
      <w:pPr>
        <w:pStyle w:val="202"/>
        <w:shd w:val="clear" w:color="auto" w:fill="auto"/>
        <w:spacing w:before="0" w:after="0" w:line="490" w:lineRule="exact"/>
        <w:ind w:firstLine="760"/>
      </w:pPr>
      <w:r>
        <w:t>Приобретать первичные знания и навыки композиционного расположения изображения на листе.</w:t>
      </w:r>
    </w:p>
    <w:p w14:paraId="25DBD1BE">
      <w:pPr>
        <w:pStyle w:val="202"/>
        <w:shd w:val="clear" w:color="auto" w:fill="auto"/>
        <w:spacing w:before="0" w:after="0" w:line="490" w:lineRule="exact"/>
        <w:ind w:firstLine="780"/>
      </w:pPr>
      <w:r>
        <w:t>Выбирать вертикальный или горизонтальный формат листа для выполнения соответствующих задач рисунка.</w:t>
      </w:r>
    </w:p>
    <w:p w14:paraId="4D138C25">
      <w:pPr>
        <w:pStyle w:val="202"/>
        <w:shd w:val="clear" w:color="auto" w:fill="auto"/>
        <w:spacing w:before="0" w:after="0" w:line="490" w:lineRule="exact"/>
        <w:ind w:firstLine="780"/>
      </w:pPr>
      <w:r>
        <w:t>Воспринимать учебную задачу, поставленную учителем, и решать её в своей практической художественной деятельности.</w:t>
      </w:r>
    </w:p>
    <w:p w14:paraId="33AC76AF">
      <w:pPr>
        <w:pStyle w:val="202"/>
        <w:shd w:val="clear" w:color="auto" w:fill="auto"/>
        <w:spacing w:before="0" w:after="0" w:line="490" w:lineRule="exact"/>
        <w:ind w:firstLine="780"/>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1855EEC4">
      <w:pPr>
        <w:pStyle w:val="202"/>
        <w:shd w:val="clear" w:color="auto" w:fill="auto"/>
        <w:tabs>
          <w:tab w:val="left" w:pos="2185"/>
        </w:tabs>
        <w:spacing w:before="0" w:after="0" w:line="490" w:lineRule="exact"/>
        <w:ind w:left="780"/>
      </w:pPr>
      <w:r>
        <w:t>Модуль «Живопись».</w:t>
      </w:r>
    </w:p>
    <w:p w14:paraId="0115F306">
      <w:pPr>
        <w:pStyle w:val="202"/>
        <w:shd w:val="clear" w:color="auto" w:fill="auto"/>
        <w:spacing w:before="0" w:after="0" w:line="490" w:lineRule="exact"/>
        <w:ind w:firstLine="780"/>
      </w:pPr>
      <w:r>
        <w:t>Осваивать навыки работы красками «гуашь» в условиях урока.</w:t>
      </w:r>
    </w:p>
    <w:p w14:paraId="4754628D">
      <w:pPr>
        <w:pStyle w:val="202"/>
        <w:shd w:val="clear" w:color="auto" w:fill="auto"/>
        <w:spacing w:before="0" w:after="0" w:line="490" w:lineRule="exact"/>
        <w:ind w:firstLine="780"/>
      </w:pPr>
      <w:r>
        <w:t>Иметь представление о трех основных цветах; обсуждать и называть ассоциативные представления, которые рождает каждый цвет.</w:t>
      </w:r>
    </w:p>
    <w:p w14:paraId="6D54B49F">
      <w:pPr>
        <w:pStyle w:val="202"/>
        <w:shd w:val="clear" w:color="auto" w:fill="auto"/>
        <w:spacing w:before="0" w:after="0" w:line="490" w:lineRule="exact"/>
        <w:ind w:firstLine="780"/>
      </w:pPr>
      <w:r>
        <w:t>Осознавать эмоциональное звучание цвета и формулировать своё мнение с использованием опыта жизненных ассоциаций.</w:t>
      </w:r>
    </w:p>
    <w:p w14:paraId="0938AF1B">
      <w:pPr>
        <w:pStyle w:val="202"/>
        <w:shd w:val="clear" w:color="auto" w:fill="auto"/>
        <w:spacing w:before="0" w:after="0" w:line="490" w:lineRule="exact"/>
        <w:ind w:firstLine="780"/>
      </w:pPr>
      <w:r>
        <w:t>Приобретать опыт экспериментирования, исследования результатов смешения красок и получения нового цвета.</w:t>
      </w:r>
    </w:p>
    <w:p w14:paraId="190017E2">
      <w:pPr>
        <w:pStyle w:val="202"/>
        <w:shd w:val="clear" w:color="auto" w:fill="auto"/>
        <w:spacing w:before="0" w:after="0" w:line="490" w:lineRule="exact"/>
        <w:ind w:firstLine="780"/>
      </w:pPr>
      <w:r>
        <w:t>Вести творческую работу на заданную тему с использованием зрительных впечатлений, организованную педагогом.</w:t>
      </w:r>
    </w:p>
    <w:p w14:paraId="3928ED03">
      <w:pPr>
        <w:pStyle w:val="202"/>
        <w:shd w:val="clear" w:color="auto" w:fill="auto"/>
        <w:tabs>
          <w:tab w:val="left" w:pos="2185"/>
        </w:tabs>
        <w:spacing w:before="0" w:after="0" w:line="490" w:lineRule="exact"/>
        <w:ind w:left="780"/>
      </w:pPr>
      <w:r>
        <w:t>Модуль «Скульптура».</w:t>
      </w:r>
    </w:p>
    <w:p w14:paraId="21250DF7">
      <w:pPr>
        <w:pStyle w:val="202"/>
        <w:shd w:val="clear" w:color="auto" w:fill="auto"/>
        <w:spacing w:before="0" w:after="0" w:line="490" w:lineRule="exact"/>
        <w:ind w:firstLine="78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73B18A55">
      <w:pPr>
        <w:pStyle w:val="202"/>
        <w:shd w:val="clear" w:color="auto" w:fill="auto"/>
        <w:spacing w:before="0" w:after="0" w:line="490" w:lineRule="exact"/>
        <w:ind w:firstLine="780"/>
      </w:pPr>
      <w:r>
        <w:t>Осваивать первичные приёмы лепки из пластилина, приобретать представления о целостной форме в объёмном изображении.</w:t>
      </w:r>
    </w:p>
    <w:p w14:paraId="600EE694">
      <w:pPr>
        <w:pStyle w:val="202"/>
        <w:shd w:val="clear" w:color="auto" w:fill="auto"/>
        <w:spacing w:before="0" w:after="0" w:line="490" w:lineRule="exact"/>
        <w:ind w:firstLine="780"/>
      </w:pPr>
      <w:r>
        <w:t>Овладевать первичными навыками бумагопластики - создания объёмных форм из бумаги путём её складывания, надрезания, закручивания.</w:t>
      </w:r>
    </w:p>
    <w:p w14:paraId="636F53C7">
      <w:pPr>
        <w:pStyle w:val="202"/>
        <w:shd w:val="clear" w:color="auto" w:fill="auto"/>
        <w:tabs>
          <w:tab w:val="left" w:pos="2185"/>
        </w:tabs>
        <w:spacing w:before="0" w:after="0" w:line="490" w:lineRule="exact"/>
        <w:ind w:left="780"/>
      </w:pPr>
      <w:r>
        <w:t>Модуль «Декоративно-прикладное искусство».</w:t>
      </w:r>
    </w:p>
    <w:p w14:paraId="0452E14B">
      <w:pPr>
        <w:pStyle w:val="202"/>
        <w:shd w:val="clear" w:color="auto" w:fill="auto"/>
        <w:spacing w:before="0" w:after="0" w:line="490" w:lineRule="exact"/>
        <w:ind w:firstLine="780"/>
      </w:pPr>
      <w:r>
        <w:t>Рассматривать и эстетически характеризовать различные примеры узоров</w:t>
      </w:r>
    </w:p>
    <w:p w14:paraId="286C0365">
      <w:pPr>
        <w:pStyle w:val="202"/>
        <w:shd w:val="clear" w:color="auto" w:fill="auto"/>
        <w:spacing w:before="0" w:after="244" w:line="490" w:lineRule="exact"/>
      </w:pPr>
      <w: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1F88A2A4">
      <w:pPr>
        <w:pStyle w:val="202"/>
        <w:shd w:val="clear" w:color="auto" w:fill="auto"/>
        <w:spacing w:before="0" w:after="0" w:line="485" w:lineRule="exact"/>
        <w:ind w:firstLine="780"/>
      </w:pPr>
      <w:r>
        <w:t>Различать виды орнаментов по изобразительным мотивам: растительные, геометрические, анималистические.</w:t>
      </w:r>
    </w:p>
    <w:p w14:paraId="4CF954AB">
      <w:pPr>
        <w:pStyle w:val="202"/>
        <w:shd w:val="clear" w:color="auto" w:fill="auto"/>
        <w:spacing w:before="0" w:after="0" w:line="485" w:lineRule="exact"/>
        <w:ind w:firstLine="780"/>
      </w:pPr>
      <w:r>
        <w:t>Учиться использовать правила симметрии в своей художественной деятельности.</w:t>
      </w:r>
    </w:p>
    <w:p w14:paraId="58646FCC">
      <w:pPr>
        <w:pStyle w:val="202"/>
        <w:shd w:val="clear" w:color="auto" w:fill="auto"/>
        <w:spacing w:before="0" w:after="0" w:line="480" w:lineRule="exact"/>
        <w:ind w:firstLine="780"/>
      </w:pPr>
      <w:r>
        <w:t>Приобретать опыт создания орнаментальной декоративной композиции (стилизованной: декоративный цветок или птица).</w:t>
      </w:r>
    </w:p>
    <w:p w14:paraId="535873CB">
      <w:pPr>
        <w:pStyle w:val="202"/>
        <w:shd w:val="clear" w:color="auto" w:fill="auto"/>
        <w:spacing w:before="0" w:after="0" w:line="490" w:lineRule="exact"/>
        <w:ind w:firstLine="780"/>
      </w:pPr>
      <w:r>
        <w:t>Приобретать знания о значении и назначении украшений в жизни людей.</w:t>
      </w:r>
    </w:p>
    <w:p w14:paraId="07BE2BF2">
      <w:pPr>
        <w:pStyle w:val="202"/>
        <w:shd w:val="clear" w:color="auto" w:fill="auto"/>
        <w:spacing w:before="0" w:after="0" w:line="490" w:lineRule="exact"/>
        <w:ind w:firstLine="78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603712E5">
      <w:pPr>
        <w:pStyle w:val="202"/>
        <w:shd w:val="clear" w:color="auto" w:fill="auto"/>
        <w:spacing w:before="0" w:after="0" w:line="490" w:lineRule="exact"/>
        <w:ind w:firstLine="780"/>
      </w:pPr>
      <w:r>
        <w:t>Иметь опыт и соответствующие возрасту навыки подготовки и оформления общего праздника.</w:t>
      </w:r>
    </w:p>
    <w:p w14:paraId="701067A0">
      <w:pPr>
        <w:pStyle w:val="202"/>
        <w:shd w:val="clear" w:color="auto" w:fill="auto"/>
        <w:tabs>
          <w:tab w:val="left" w:pos="2179"/>
        </w:tabs>
        <w:spacing w:before="0" w:after="0" w:line="490" w:lineRule="exact"/>
        <w:ind w:left="780"/>
      </w:pPr>
      <w:r>
        <w:t>Модуль «Архитектура».</w:t>
      </w:r>
    </w:p>
    <w:p w14:paraId="117B8233">
      <w:pPr>
        <w:pStyle w:val="202"/>
        <w:shd w:val="clear" w:color="auto" w:fill="auto"/>
        <w:spacing w:before="0" w:after="0" w:line="490" w:lineRule="exact"/>
        <w:ind w:firstLine="78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28BF4DF9">
      <w:pPr>
        <w:pStyle w:val="202"/>
        <w:shd w:val="clear" w:color="auto" w:fill="auto"/>
        <w:spacing w:before="0" w:after="0" w:line="490" w:lineRule="exact"/>
        <w:ind w:firstLine="780"/>
      </w:pPr>
      <w:r>
        <w:t>Осваивать приёмы конструирования из бумаги, складывания объёмных простых геометрических тел.</w:t>
      </w:r>
    </w:p>
    <w:p w14:paraId="34D9BA1B">
      <w:pPr>
        <w:pStyle w:val="202"/>
        <w:shd w:val="clear" w:color="auto" w:fill="auto"/>
        <w:spacing w:before="0" w:after="0" w:line="490" w:lineRule="exact"/>
        <w:ind w:firstLine="780"/>
      </w:pPr>
      <w:r>
        <w:t>Приобретать опыт пространственного макетирования (сказочный город) в форме коллективной игровой деятельности.</w:t>
      </w:r>
    </w:p>
    <w:p w14:paraId="27415E41">
      <w:pPr>
        <w:pStyle w:val="202"/>
        <w:shd w:val="clear" w:color="auto" w:fill="auto"/>
        <w:spacing w:before="0" w:after="0" w:line="490" w:lineRule="exact"/>
        <w:ind w:firstLine="780"/>
      </w:pPr>
      <w:r>
        <w:t>Приобретать представления о конструктивной основе любого предмета и первичные навыки анализа его строения.</w:t>
      </w:r>
    </w:p>
    <w:p w14:paraId="66CB3B13">
      <w:pPr>
        <w:pStyle w:val="202"/>
        <w:shd w:val="clear" w:color="auto" w:fill="auto"/>
        <w:tabs>
          <w:tab w:val="left" w:pos="2179"/>
        </w:tabs>
        <w:spacing w:before="0" w:after="0" w:line="490" w:lineRule="exact"/>
        <w:ind w:left="780"/>
      </w:pPr>
      <w:r>
        <w:t>Модуль «Восприятие произведений искусства».</w:t>
      </w:r>
    </w:p>
    <w:p w14:paraId="5EAB7FCE">
      <w:pPr>
        <w:pStyle w:val="202"/>
        <w:shd w:val="clear" w:color="auto" w:fill="auto"/>
        <w:spacing w:before="0" w:after="0" w:line="490" w:lineRule="exact"/>
        <w:ind w:firstLine="780"/>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6C785F65">
      <w:pPr>
        <w:pStyle w:val="202"/>
        <w:shd w:val="clear" w:color="auto" w:fill="auto"/>
        <w:spacing w:before="0" w:after="0" w:line="490" w:lineRule="exact"/>
        <w:ind w:firstLine="78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493E9159">
      <w:pPr>
        <w:pStyle w:val="202"/>
        <w:shd w:val="clear" w:color="auto" w:fill="auto"/>
        <w:spacing w:before="0" w:after="0" w:line="490" w:lineRule="exact"/>
        <w:ind w:firstLine="76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32C7DEF1">
      <w:pPr>
        <w:pStyle w:val="202"/>
        <w:shd w:val="clear" w:color="auto" w:fill="auto"/>
        <w:spacing w:before="0" w:after="0" w:line="490" w:lineRule="exact"/>
        <w:ind w:firstLine="760"/>
      </w:pPr>
      <w:r>
        <w:t>Осваивать опыт эстетического восприятия и аналитического наблюдения архитектурных построек.</w:t>
      </w:r>
    </w:p>
    <w:p w14:paraId="16E01D3D">
      <w:pPr>
        <w:pStyle w:val="202"/>
        <w:shd w:val="clear" w:color="auto" w:fill="auto"/>
        <w:tabs>
          <w:tab w:val="left" w:pos="8376"/>
        </w:tabs>
        <w:spacing w:before="0" w:after="0" w:line="490" w:lineRule="exact"/>
        <w:ind w:firstLine="760"/>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tab/>
      </w:r>
      <w:r>
        <w:t>произведений</w:t>
      </w:r>
    </w:p>
    <w:p w14:paraId="6499BF3F">
      <w:pPr>
        <w:pStyle w:val="202"/>
        <w:shd w:val="clear" w:color="auto" w:fill="auto"/>
        <w:spacing w:before="0" w:after="0" w:line="490" w:lineRule="exact"/>
      </w:pPr>
      <w:r>
        <w:t>с ярко выраженным эмоциональным настроением (например, натюрморты В. Ван Гога или А. Матисса).</w:t>
      </w:r>
    </w:p>
    <w:p w14:paraId="4E1611CC">
      <w:pPr>
        <w:pStyle w:val="202"/>
        <w:shd w:val="clear" w:color="auto" w:fill="auto"/>
        <w:spacing w:before="0" w:after="0" w:line="490" w:lineRule="exact"/>
        <w:ind w:firstLine="760"/>
      </w:pPr>
      <w:r>
        <w:t>Осваивать новый опыт восприятия художественных иллюстраций в детских книгах и отношения к ним в соответствии с учебной установкой.</w:t>
      </w:r>
    </w:p>
    <w:p w14:paraId="22AF43BA">
      <w:pPr>
        <w:pStyle w:val="202"/>
        <w:shd w:val="clear" w:color="auto" w:fill="auto"/>
        <w:tabs>
          <w:tab w:val="left" w:pos="2158"/>
        </w:tabs>
        <w:spacing w:before="0" w:after="0" w:line="490" w:lineRule="exact"/>
        <w:ind w:left="760"/>
      </w:pPr>
      <w:r>
        <w:t>Модуль «Азбука цифровой графики».</w:t>
      </w:r>
    </w:p>
    <w:p w14:paraId="09A9B542">
      <w:pPr>
        <w:pStyle w:val="202"/>
        <w:shd w:val="clear" w:color="auto" w:fill="auto"/>
        <w:tabs>
          <w:tab w:val="left" w:pos="3539"/>
        </w:tabs>
        <w:spacing w:before="0" w:after="0" w:line="490" w:lineRule="exact"/>
        <w:ind w:firstLine="760"/>
      </w:pPr>
      <w:r>
        <w:t>Приобретать опыт</w:t>
      </w:r>
      <w:r>
        <w:tab/>
      </w:r>
      <w:r>
        <w:t>создания фотографий с целью эстетического</w:t>
      </w:r>
    </w:p>
    <w:p w14:paraId="4FC779EC">
      <w:pPr>
        <w:pStyle w:val="202"/>
        <w:shd w:val="clear" w:color="auto" w:fill="auto"/>
        <w:spacing w:before="0" w:after="0" w:line="490" w:lineRule="exact"/>
      </w:pPr>
      <w:r>
        <w:t>и целенаправленного наблюдения природы.</w:t>
      </w:r>
    </w:p>
    <w:p w14:paraId="5C486FE6">
      <w:pPr>
        <w:pStyle w:val="202"/>
        <w:shd w:val="clear" w:color="auto" w:fill="auto"/>
        <w:spacing w:before="0" w:after="0" w:line="490" w:lineRule="exact"/>
        <w:ind w:firstLine="76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14A58AC0">
      <w:pPr>
        <w:pStyle w:val="202"/>
        <w:shd w:val="clear" w:color="auto" w:fill="auto"/>
        <w:tabs>
          <w:tab w:val="left" w:pos="1921"/>
        </w:tabs>
        <w:spacing w:before="0" w:after="0" w:line="490" w:lineRule="exact"/>
        <w:ind w:left="760"/>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0801C886">
      <w:pPr>
        <w:pStyle w:val="202"/>
        <w:shd w:val="clear" w:color="auto" w:fill="auto"/>
        <w:tabs>
          <w:tab w:val="left" w:pos="2158"/>
        </w:tabs>
        <w:spacing w:before="0" w:after="0" w:line="490" w:lineRule="exact"/>
        <w:ind w:left="760"/>
      </w:pPr>
      <w:r>
        <w:t>Модуль «Графика».</w:t>
      </w:r>
    </w:p>
    <w:p w14:paraId="176E6636">
      <w:pPr>
        <w:pStyle w:val="202"/>
        <w:shd w:val="clear" w:color="auto" w:fill="auto"/>
        <w:spacing w:before="0" w:after="0" w:line="490" w:lineRule="exact"/>
        <w:ind w:firstLine="76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5C94F33C">
      <w:pPr>
        <w:pStyle w:val="202"/>
        <w:shd w:val="clear" w:color="auto" w:fill="auto"/>
        <w:spacing w:before="0" w:after="0" w:line="490" w:lineRule="exact"/>
        <w:ind w:firstLine="760"/>
      </w:pPr>
      <w:r>
        <w:t>Приобретать навыки изображения на основе разной по характеру и способу наложения линии.</w:t>
      </w:r>
    </w:p>
    <w:p w14:paraId="217FE117">
      <w:pPr>
        <w:pStyle w:val="202"/>
        <w:shd w:val="clear" w:color="auto" w:fill="auto"/>
        <w:spacing w:before="0" w:after="0" w:line="490" w:lineRule="exact"/>
        <w:ind w:firstLine="760"/>
      </w:pPr>
      <w:r>
        <w:t>Овладевать понятием «ритм» и навыками ритмической организации изображения как необходимой композиционной основы выражения содержания.</w:t>
      </w:r>
    </w:p>
    <w:p w14:paraId="40A21DB2">
      <w:pPr>
        <w:pStyle w:val="202"/>
        <w:shd w:val="clear" w:color="auto" w:fill="auto"/>
        <w:spacing w:before="0" w:after="0" w:line="490" w:lineRule="exact"/>
        <w:ind w:firstLine="760"/>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11FB7B5F">
      <w:pPr>
        <w:pStyle w:val="202"/>
        <w:shd w:val="clear" w:color="auto" w:fill="auto"/>
        <w:spacing w:before="0" w:after="0" w:line="490" w:lineRule="exact"/>
        <w:ind w:firstLine="76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FA623E0">
      <w:pPr>
        <w:pStyle w:val="202"/>
        <w:shd w:val="clear" w:color="auto" w:fill="auto"/>
        <w:tabs>
          <w:tab w:val="left" w:pos="2131"/>
        </w:tabs>
        <w:spacing w:before="0" w:after="0" w:line="490" w:lineRule="exact"/>
        <w:ind w:left="760"/>
      </w:pPr>
      <w:r>
        <w:t>Модуль «Живопись».</w:t>
      </w:r>
    </w:p>
    <w:p w14:paraId="0DE3AC44">
      <w:pPr>
        <w:pStyle w:val="202"/>
        <w:shd w:val="clear" w:color="auto" w:fill="auto"/>
        <w:spacing w:before="0" w:after="0" w:line="490" w:lineRule="exact"/>
        <w:ind w:firstLine="76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6A111B39">
      <w:pPr>
        <w:pStyle w:val="202"/>
        <w:shd w:val="clear" w:color="auto" w:fill="auto"/>
        <w:spacing w:before="0" w:after="0" w:line="490" w:lineRule="exact"/>
        <w:ind w:firstLine="760"/>
      </w:pPr>
      <w:r>
        <w:t>Приобретать опыт работы акварельной краской и понимать особенности работы прозрачной краской.</w:t>
      </w:r>
    </w:p>
    <w:p w14:paraId="2ED74657">
      <w:pPr>
        <w:pStyle w:val="202"/>
        <w:shd w:val="clear" w:color="auto" w:fill="auto"/>
        <w:spacing w:before="0" w:after="0" w:line="490" w:lineRule="exact"/>
        <w:ind w:firstLine="760"/>
      </w:pPr>
      <w:r>
        <w:t>Знать названия основных и составных цветов и способы получения разных оттенков составного цвета.</w:t>
      </w:r>
    </w:p>
    <w:p w14:paraId="43CD1801">
      <w:pPr>
        <w:pStyle w:val="202"/>
        <w:shd w:val="clear" w:color="auto" w:fill="auto"/>
        <w:spacing w:before="0" w:after="0" w:line="490" w:lineRule="exact"/>
        <w:ind w:firstLine="760"/>
      </w:pPr>
      <w:r>
        <w:t>Различать и сравнивать тёмные и светлые оттенки цвета; осваивать смешение цветных красок с белой и чёрной (для изменения их тона).</w:t>
      </w:r>
    </w:p>
    <w:p w14:paraId="3AE77A54">
      <w:pPr>
        <w:pStyle w:val="202"/>
        <w:shd w:val="clear" w:color="auto" w:fill="auto"/>
        <w:spacing w:before="0" w:after="0" w:line="490" w:lineRule="exact"/>
        <w:ind w:firstLine="760"/>
      </w:pPr>
      <w:r>
        <w:t>Иметь представление о делении цветов на тёплые и холодные; различать и сравнивать тёплые и холодные оттенки цвета.</w:t>
      </w:r>
    </w:p>
    <w:p w14:paraId="65F905C1">
      <w:pPr>
        <w:pStyle w:val="202"/>
        <w:shd w:val="clear" w:color="auto" w:fill="auto"/>
        <w:spacing w:before="0" w:after="0" w:line="490" w:lineRule="exact"/>
        <w:ind w:firstLine="760"/>
      </w:pPr>
      <w:r>
        <w:t>Осваивать эмоциональную выразительность цвета: цвет звонкий и яркий, радостный; цвет мягкий, «глухой» и мрачный и другие</w:t>
      </w:r>
    </w:p>
    <w:p w14:paraId="6F44EE4D">
      <w:pPr>
        <w:pStyle w:val="202"/>
        <w:shd w:val="clear" w:color="auto" w:fill="auto"/>
        <w:spacing w:before="0" w:after="0" w:line="490" w:lineRule="exact"/>
        <w:ind w:firstLine="76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61D40C2A">
      <w:pPr>
        <w:pStyle w:val="202"/>
        <w:shd w:val="clear" w:color="auto" w:fill="auto"/>
        <w:spacing w:before="0" w:after="0" w:line="490" w:lineRule="exact"/>
        <w:ind w:firstLine="76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AF24B8C">
      <w:pPr>
        <w:pStyle w:val="202"/>
        <w:shd w:val="clear" w:color="auto" w:fill="auto"/>
        <w:tabs>
          <w:tab w:val="left" w:pos="2131"/>
        </w:tabs>
        <w:spacing w:before="0" w:after="0" w:line="490" w:lineRule="exact"/>
        <w:ind w:left="760"/>
      </w:pPr>
      <w:r>
        <w:t>Модуль «Скульптура».</w:t>
      </w:r>
    </w:p>
    <w:p w14:paraId="534DC08A">
      <w:pPr>
        <w:pStyle w:val="202"/>
        <w:shd w:val="clear" w:color="auto" w:fill="auto"/>
        <w:spacing w:before="0" w:after="0" w:line="490" w:lineRule="exact"/>
        <w:ind w:firstLine="76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43710216">
      <w:pPr>
        <w:pStyle w:val="202"/>
        <w:shd w:val="clear" w:color="auto" w:fill="auto"/>
        <w:spacing w:before="0" w:after="0" w:line="490" w:lineRule="exact"/>
        <w:ind w:firstLine="760"/>
      </w:pPr>
      <w:r>
        <w:t>Иметь представление об изменениях скульптурного образа при осмотре произведения с разных сторон.</w:t>
      </w:r>
    </w:p>
    <w:p w14:paraId="2A6B0D97">
      <w:pPr>
        <w:pStyle w:val="202"/>
        <w:shd w:val="clear" w:color="auto" w:fill="auto"/>
        <w:spacing w:before="0" w:after="0" w:line="490" w:lineRule="exact"/>
        <w:ind w:firstLine="760"/>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444632BB">
      <w:pPr>
        <w:pStyle w:val="202"/>
        <w:shd w:val="clear" w:color="auto" w:fill="auto"/>
        <w:tabs>
          <w:tab w:val="left" w:pos="2110"/>
        </w:tabs>
        <w:spacing w:before="0" w:after="0" w:line="490" w:lineRule="exact"/>
        <w:ind w:left="760"/>
      </w:pPr>
      <w:r>
        <w:t>Модуль «Декоративно-прикладное искусство».</w:t>
      </w:r>
    </w:p>
    <w:p w14:paraId="3733677C">
      <w:pPr>
        <w:pStyle w:val="202"/>
        <w:shd w:val="clear" w:color="auto" w:fill="auto"/>
        <w:spacing w:before="0" w:after="0" w:line="490" w:lineRule="exact"/>
        <w:ind w:firstLine="760"/>
      </w:pPr>
      <w:r>
        <w:t>Рассматривать, анализировать и эстетически оценивать разнообразие форм в природе, воспринимаемых как узоры.</w:t>
      </w:r>
    </w:p>
    <w:p w14:paraId="2319258F">
      <w:pPr>
        <w:pStyle w:val="202"/>
        <w:shd w:val="clear" w:color="auto" w:fill="auto"/>
        <w:spacing w:before="0" w:after="0" w:line="490" w:lineRule="exact"/>
        <w:ind w:firstLine="76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42CA945D">
      <w:pPr>
        <w:pStyle w:val="202"/>
        <w:shd w:val="clear" w:color="auto" w:fill="auto"/>
        <w:spacing w:before="0" w:after="0" w:line="490" w:lineRule="exact"/>
        <w:ind w:firstLine="760"/>
      </w:pPr>
      <w:r>
        <w:t>Приобретать опыт выполнения эскиза геометрического орнамента кружева или вышивки на основе природных мотивов.</w:t>
      </w:r>
    </w:p>
    <w:p w14:paraId="72703EE7">
      <w:pPr>
        <w:pStyle w:val="202"/>
        <w:shd w:val="clear" w:color="auto" w:fill="auto"/>
        <w:spacing w:before="0" w:after="0" w:line="490" w:lineRule="exact"/>
        <w:ind w:firstLine="76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2F2A81E1">
      <w:pPr>
        <w:pStyle w:val="202"/>
        <w:shd w:val="clear" w:color="auto" w:fill="auto"/>
        <w:spacing w:before="0" w:after="0" w:line="490" w:lineRule="exact"/>
        <w:ind w:firstLine="760"/>
      </w:pPr>
      <w:r>
        <w:t>Приобретать опыт преобразования бытовых подручных нехудожественных материалов в художественные изображения и поделки.</w:t>
      </w:r>
    </w:p>
    <w:p w14:paraId="0FDCDA76">
      <w:pPr>
        <w:pStyle w:val="202"/>
        <w:shd w:val="clear" w:color="auto" w:fill="auto"/>
        <w:spacing w:before="0" w:after="0" w:line="490" w:lineRule="exact"/>
        <w:ind w:firstLine="76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7D596065">
      <w:pPr>
        <w:pStyle w:val="202"/>
        <w:shd w:val="clear" w:color="auto" w:fill="auto"/>
        <w:spacing w:before="0" w:after="0" w:line="490" w:lineRule="exact"/>
        <w:ind w:firstLine="780"/>
      </w:pPr>
      <w:r>
        <w:t>Приобретать опыт выполнения красками рисунков украшений народных былинных персонажей.</w:t>
      </w:r>
    </w:p>
    <w:p w14:paraId="2FF1123E">
      <w:pPr>
        <w:pStyle w:val="202"/>
        <w:shd w:val="clear" w:color="auto" w:fill="auto"/>
        <w:tabs>
          <w:tab w:val="left" w:pos="2180"/>
        </w:tabs>
        <w:spacing w:before="0" w:after="0" w:line="490" w:lineRule="exact"/>
        <w:ind w:left="780"/>
      </w:pPr>
      <w:r>
        <w:t>Модуль «Архитектура».</w:t>
      </w:r>
    </w:p>
    <w:p w14:paraId="475C4099">
      <w:pPr>
        <w:pStyle w:val="202"/>
        <w:shd w:val="clear" w:color="auto" w:fill="auto"/>
        <w:spacing w:before="0" w:after="0" w:line="490" w:lineRule="exact"/>
        <w:ind w:firstLine="780"/>
      </w:pPr>
      <w:r>
        <w:t>Осваивать приёмы создания объёмных предметов из бумаги и объёмного декорирования предметов из бумаги.</w:t>
      </w:r>
    </w:p>
    <w:p w14:paraId="79DCD92B">
      <w:pPr>
        <w:pStyle w:val="202"/>
        <w:shd w:val="clear" w:color="auto" w:fill="auto"/>
        <w:tabs>
          <w:tab w:val="left" w:pos="4988"/>
          <w:tab w:val="left" w:pos="9324"/>
        </w:tabs>
        <w:spacing w:before="0" w:after="0" w:line="490" w:lineRule="exact"/>
        <w:ind w:firstLine="780"/>
      </w:pPr>
      <w:r>
        <w:t>Участвовать в коллективной</w:t>
      </w:r>
      <w:r>
        <w:tab/>
      </w:r>
      <w:r>
        <w:t>работе по построению из</w:t>
      </w:r>
      <w:r>
        <w:tab/>
      </w:r>
      <w:r>
        <w:t>бумаги</w:t>
      </w:r>
    </w:p>
    <w:p w14:paraId="2083F276">
      <w:pPr>
        <w:pStyle w:val="202"/>
        <w:shd w:val="clear" w:color="auto" w:fill="auto"/>
        <w:spacing w:before="0" w:after="0" w:line="490" w:lineRule="exact"/>
        <w:jc w:val="left"/>
      </w:pPr>
      <w:r>
        <w:t>пространственного макета сказочного города или детской площадки.</w:t>
      </w:r>
    </w:p>
    <w:p w14:paraId="2420C761">
      <w:pPr>
        <w:pStyle w:val="202"/>
        <w:shd w:val="clear" w:color="auto" w:fill="auto"/>
        <w:tabs>
          <w:tab w:val="left" w:pos="2664"/>
          <w:tab w:val="left" w:pos="4988"/>
          <w:tab w:val="left" w:pos="6134"/>
        </w:tabs>
        <w:spacing w:before="0" w:after="0" w:line="490" w:lineRule="exact"/>
        <w:ind w:firstLine="780"/>
      </w:pPr>
      <w:r>
        <w:t>Рассматривать, характеризовать конструкцию архитектурных строений (по фотографиям</w:t>
      </w:r>
      <w:r>
        <w:tab/>
      </w:r>
      <w:r>
        <w:t>в условиях</w:t>
      </w:r>
      <w:r>
        <w:tab/>
      </w:r>
      <w:r>
        <w:t>урока),</w:t>
      </w:r>
      <w:r>
        <w:tab/>
      </w:r>
      <w:r>
        <w:t>указывая составные части</w:t>
      </w:r>
    </w:p>
    <w:p w14:paraId="40F581DF">
      <w:pPr>
        <w:pStyle w:val="202"/>
        <w:shd w:val="clear" w:color="auto" w:fill="auto"/>
        <w:spacing w:before="0" w:after="0" w:line="490" w:lineRule="exact"/>
        <w:jc w:val="left"/>
      </w:pPr>
      <w:r>
        <w:t>и их пропорциональные соотношения.</w:t>
      </w:r>
    </w:p>
    <w:p w14:paraId="4F57EED3">
      <w:pPr>
        <w:pStyle w:val="202"/>
        <w:shd w:val="clear" w:color="auto" w:fill="auto"/>
        <w:spacing w:before="0" w:after="0" w:line="490" w:lineRule="exact"/>
        <w:ind w:firstLine="780"/>
      </w:pPr>
      <w:r>
        <w:t>Осваивать понимание образа здания, то есть его эмоционального воздействия.</w:t>
      </w:r>
    </w:p>
    <w:p w14:paraId="33BD4D4B">
      <w:pPr>
        <w:pStyle w:val="202"/>
        <w:shd w:val="clear" w:color="auto" w:fill="auto"/>
        <w:spacing w:before="0" w:after="0" w:line="490" w:lineRule="exact"/>
        <w:ind w:firstLine="78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4D007B7">
      <w:pPr>
        <w:pStyle w:val="202"/>
        <w:shd w:val="clear" w:color="auto" w:fill="auto"/>
        <w:spacing w:before="0" w:after="0" w:line="490" w:lineRule="exact"/>
        <w:ind w:firstLine="780"/>
      </w:pPr>
      <w:r>
        <w:t>Приобретать опыт сочинения и изображения жилья для разных по своему характеру героев литературных и народных сказок.</w:t>
      </w:r>
    </w:p>
    <w:p w14:paraId="30FEA968">
      <w:pPr>
        <w:pStyle w:val="202"/>
        <w:shd w:val="clear" w:color="auto" w:fill="auto"/>
        <w:tabs>
          <w:tab w:val="left" w:pos="2185"/>
        </w:tabs>
        <w:spacing w:before="0" w:after="0" w:line="490" w:lineRule="exact"/>
        <w:ind w:left="780"/>
      </w:pPr>
      <w:r>
        <w:t>Модуль «Восприятие произведений искусства».</w:t>
      </w:r>
    </w:p>
    <w:p w14:paraId="20099A7C">
      <w:pPr>
        <w:pStyle w:val="202"/>
        <w:shd w:val="clear" w:color="auto" w:fill="auto"/>
        <w:spacing w:before="0" w:after="0" w:line="490" w:lineRule="exact"/>
        <w:ind w:firstLine="78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77207C7E">
      <w:pPr>
        <w:pStyle w:val="202"/>
        <w:shd w:val="clear" w:color="auto" w:fill="auto"/>
        <w:spacing w:before="0" w:after="0" w:line="490" w:lineRule="exact"/>
        <w:ind w:firstLine="780"/>
      </w:pPr>
      <w:r>
        <w:t>Осваивать и развивать умения вести эстетическое наблюдение явлений природы, а также потребность в таком наблюдении.</w:t>
      </w:r>
    </w:p>
    <w:p w14:paraId="0F27819E">
      <w:pPr>
        <w:pStyle w:val="202"/>
        <w:shd w:val="clear" w:color="auto" w:fill="auto"/>
        <w:spacing w:before="0" w:after="0" w:line="490" w:lineRule="exact"/>
        <w:ind w:firstLine="78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76064367">
      <w:pPr>
        <w:pStyle w:val="202"/>
        <w:shd w:val="clear" w:color="auto" w:fill="auto"/>
        <w:spacing w:before="0" w:after="0" w:line="490" w:lineRule="exact"/>
        <w:ind w:firstLine="780"/>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14:paraId="3CFB5D11">
      <w:pPr>
        <w:pStyle w:val="202"/>
        <w:shd w:val="clear" w:color="auto" w:fill="auto"/>
        <w:spacing w:before="0" w:after="8" w:line="280" w:lineRule="exact"/>
        <w:jc w:val="left"/>
      </w:pPr>
      <w:r>
        <w:t>по выбору учителя).</w:t>
      </w:r>
    </w:p>
    <w:p w14:paraId="510730BE">
      <w:pPr>
        <w:pStyle w:val="202"/>
        <w:shd w:val="clear" w:color="auto" w:fill="auto"/>
        <w:spacing w:before="0" w:after="0" w:line="490" w:lineRule="exact"/>
        <w:ind w:firstLine="78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2B52F704">
      <w:pPr>
        <w:pStyle w:val="202"/>
        <w:shd w:val="clear" w:color="auto" w:fill="auto"/>
        <w:spacing w:before="0" w:after="0" w:line="490" w:lineRule="exact"/>
        <w:ind w:firstLine="780"/>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74E9FAD2">
      <w:pPr>
        <w:pStyle w:val="202"/>
        <w:shd w:val="clear" w:color="auto" w:fill="auto"/>
        <w:tabs>
          <w:tab w:val="left" w:pos="2158"/>
        </w:tabs>
        <w:spacing w:before="0" w:after="0" w:line="490" w:lineRule="exact"/>
        <w:ind w:left="780"/>
      </w:pPr>
      <w:r>
        <w:t>Модуль «Азбука цифровой графики».</w:t>
      </w:r>
    </w:p>
    <w:p w14:paraId="011762C8">
      <w:pPr>
        <w:pStyle w:val="202"/>
        <w:shd w:val="clear" w:color="auto" w:fill="auto"/>
        <w:spacing w:before="0" w:after="0" w:line="490" w:lineRule="exact"/>
        <w:ind w:firstLine="780"/>
      </w:pPr>
      <w:r>
        <w:t xml:space="preserve">Осваивать возможности изображения с помощью разных видов линий в программе </w:t>
      </w:r>
      <w:r>
        <w:rPr>
          <w:lang w:val="en-US" w:eastAsia="en-US" w:bidi="en-US"/>
        </w:rPr>
        <w:t>Paint</w:t>
      </w:r>
      <w:r>
        <w:t>(или другом графическом редакторе).</w:t>
      </w:r>
    </w:p>
    <w:p w14:paraId="78917D5E">
      <w:pPr>
        <w:pStyle w:val="202"/>
        <w:shd w:val="clear" w:color="auto" w:fill="auto"/>
        <w:spacing w:before="0" w:after="0" w:line="490" w:lineRule="exact"/>
        <w:ind w:firstLine="780"/>
      </w:pPr>
      <w:r>
        <w:t xml:space="preserve">Осваивать приёмы трансформации и копирования геометрических фигур в программе </w:t>
      </w:r>
      <w:r>
        <w:rPr>
          <w:lang w:val="en-US" w:eastAsia="en-US" w:bidi="en-US"/>
        </w:rPr>
        <w:t>Paint</w:t>
      </w:r>
      <w:r>
        <w:rPr>
          <w:lang w:eastAsia="en-US" w:bidi="en-US"/>
        </w:rPr>
        <w:t xml:space="preserve">, </w:t>
      </w:r>
      <w:r>
        <w:t>а также построения из них простых рисунков или орнаментов.</w:t>
      </w:r>
    </w:p>
    <w:p w14:paraId="297ACAC6">
      <w:pPr>
        <w:pStyle w:val="202"/>
        <w:shd w:val="clear" w:color="auto" w:fill="auto"/>
        <w:spacing w:before="0" w:after="0" w:line="490" w:lineRule="exact"/>
        <w:ind w:firstLine="780"/>
      </w:pPr>
      <w:r>
        <w:t xml:space="preserve">Осваивать в компьютерном редакторе (например, </w:t>
      </w:r>
      <w:r>
        <w:rPr>
          <w:lang w:val="en-US" w:eastAsia="en-US" w:bidi="en-US"/>
        </w:rPr>
        <w:t>Paint</w:t>
      </w:r>
      <w:r>
        <w:rPr>
          <w:lang w:eastAsia="en-US" w:bidi="en-US"/>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14:paraId="34CE5DFC">
      <w:pPr>
        <w:pStyle w:val="202"/>
        <w:shd w:val="clear" w:color="auto" w:fill="auto"/>
        <w:spacing w:before="0" w:after="0" w:line="490" w:lineRule="exact"/>
        <w:ind w:firstLine="78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47FA2139">
      <w:pPr>
        <w:pStyle w:val="202"/>
        <w:shd w:val="clear" w:color="auto" w:fill="auto"/>
        <w:tabs>
          <w:tab w:val="left" w:pos="1906"/>
        </w:tabs>
        <w:spacing w:before="0" w:after="0" w:line="490" w:lineRule="exact"/>
        <w:ind w:left="780"/>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19E20B09">
      <w:pPr>
        <w:pStyle w:val="202"/>
        <w:shd w:val="clear" w:color="auto" w:fill="auto"/>
        <w:tabs>
          <w:tab w:val="left" w:pos="2158"/>
        </w:tabs>
        <w:spacing w:before="0" w:after="0" w:line="490" w:lineRule="exact"/>
        <w:ind w:left="780"/>
      </w:pPr>
      <w:r>
        <w:t>Модуль «Графика».</w:t>
      </w:r>
    </w:p>
    <w:p w14:paraId="67B1D9E1">
      <w:pPr>
        <w:pStyle w:val="202"/>
        <w:shd w:val="clear" w:color="auto" w:fill="auto"/>
        <w:spacing w:before="0" w:after="0" w:line="490" w:lineRule="exact"/>
        <w:ind w:firstLine="78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B23FFFE">
      <w:pPr>
        <w:pStyle w:val="202"/>
        <w:shd w:val="clear" w:color="auto" w:fill="auto"/>
        <w:spacing w:before="0" w:after="0" w:line="490" w:lineRule="exact"/>
        <w:ind w:firstLine="78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4129F822">
      <w:pPr>
        <w:pStyle w:val="202"/>
        <w:shd w:val="clear" w:color="auto" w:fill="auto"/>
        <w:spacing w:before="0" w:after="0" w:line="490" w:lineRule="exact"/>
        <w:ind w:firstLine="780"/>
      </w:pPr>
      <w:r>
        <w:t>Узнавать об искусстве шрифта и образных (изобразительных) возможностях надписи, о работе художника над шрифтовой композицией.</w:t>
      </w:r>
    </w:p>
    <w:p w14:paraId="7431286B">
      <w:pPr>
        <w:pStyle w:val="202"/>
        <w:shd w:val="clear" w:color="auto" w:fill="auto"/>
        <w:spacing w:before="0" w:after="0" w:line="490" w:lineRule="exact"/>
        <w:ind w:firstLine="760"/>
      </w:pPr>
      <w:r>
        <w:t>Создавать практическую творческую работу - поздравительную открытку, совмещая в ней шрифт и изображение.</w:t>
      </w:r>
    </w:p>
    <w:p w14:paraId="70AF79E7">
      <w:pPr>
        <w:pStyle w:val="202"/>
        <w:shd w:val="clear" w:color="auto" w:fill="auto"/>
        <w:spacing w:before="0" w:after="0" w:line="490" w:lineRule="exact"/>
        <w:ind w:firstLine="760"/>
      </w:pPr>
      <w:r>
        <w:t>Узнавать о работе художников над плакатами и афишами. Выполнять творческую композицию - эскиз афиши к выбранному спектаклю или фильму.</w:t>
      </w:r>
    </w:p>
    <w:p w14:paraId="1F68DEBC">
      <w:pPr>
        <w:pStyle w:val="202"/>
        <w:shd w:val="clear" w:color="auto" w:fill="auto"/>
        <w:spacing w:before="0" w:after="0" w:line="490" w:lineRule="exact"/>
        <w:ind w:firstLine="760"/>
      </w:pPr>
      <w:r>
        <w:t>Узнавать основные пропорции лица человека, взаимное расположение частей</w:t>
      </w:r>
    </w:p>
    <w:p w14:paraId="2FC204CC">
      <w:pPr>
        <w:pStyle w:val="202"/>
        <w:shd w:val="clear" w:color="auto" w:fill="auto"/>
        <w:spacing w:before="0" w:after="0" w:line="490" w:lineRule="exact"/>
        <w:jc w:val="left"/>
      </w:pPr>
      <w:r>
        <w:t>лица.</w:t>
      </w:r>
    </w:p>
    <w:p w14:paraId="19051CDF">
      <w:pPr>
        <w:pStyle w:val="202"/>
        <w:shd w:val="clear" w:color="auto" w:fill="auto"/>
        <w:spacing w:before="0" w:after="0" w:line="490" w:lineRule="exact"/>
        <w:ind w:firstLine="760"/>
      </w:pPr>
      <w:r>
        <w:t>Приобретать опыт рисования портрета (лица) человека.</w:t>
      </w:r>
    </w:p>
    <w:p w14:paraId="750F0D7E">
      <w:pPr>
        <w:pStyle w:val="202"/>
        <w:shd w:val="clear" w:color="auto" w:fill="auto"/>
        <w:spacing w:before="0" w:after="0" w:line="490" w:lineRule="exact"/>
        <w:ind w:firstLine="760"/>
      </w:pPr>
      <w:r>
        <w:t>Создавать маску сказочного персонажа с ярко выраженным характером лица (для карнавала или спектакля).</w:t>
      </w:r>
    </w:p>
    <w:p w14:paraId="19F5A608">
      <w:pPr>
        <w:pStyle w:val="202"/>
        <w:shd w:val="clear" w:color="auto" w:fill="auto"/>
        <w:tabs>
          <w:tab w:val="left" w:pos="2165"/>
        </w:tabs>
        <w:spacing w:before="0" w:after="0" w:line="490" w:lineRule="exact"/>
        <w:ind w:left="760"/>
      </w:pPr>
      <w:r>
        <w:t>Модуль «Живопись».</w:t>
      </w:r>
    </w:p>
    <w:p w14:paraId="26E0B1EC">
      <w:pPr>
        <w:pStyle w:val="202"/>
        <w:shd w:val="clear" w:color="auto" w:fill="auto"/>
        <w:spacing w:before="0" w:after="0" w:line="490" w:lineRule="exact"/>
        <w:ind w:firstLine="760"/>
      </w:pPr>
      <w:r>
        <w:t>Осваивать приёмы создания живописной композиции (натюрморта) по наблюдению натуры или по представлению.</w:t>
      </w:r>
    </w:p>
    <w:p w14:paraId="1E676AC9">
      <w:pPr>
        <w:pStyle w:val="202"/>
        <w:shd w:val="clear" w:color="auto" w:fill="auto"/>
        <w:spacing w:before="0" w:after="0" w:line="490" w:lineRule="exact"/>
        <w:ind w:firstLine="760"/>
      </w:pPr>
      <w:r>
        <w:t>Рассматривать, эстетически анализировать сюжет и композицию, эмоциональное настроение в натюрмортах известных отечественных художников.</w:t>
      </w:r>
    </w:p>
    <w:p w14:paraId="1B2891BE">
      <w:pPr>
        <w:pStyle w:val="202"/>
        <w:shd w:val="clear" w:color="auto" w:fill="auto"/>
        <w:spacing w:before="0" w:after="0" w:line="490" w:lineRule="exact"/>
        <w:ind w:firstLine="760"/>
      </w:pPr>
      <w:r>
        <w:t>Приобретать опыт создания творческой живописной работы - натюрморта с ярко выраженным настроением или «натюрморта-автопортрета».</w:t>
      </w:r>
    </w:p>
    <w:p w14:paraId="0D44FFC9">
      <w:pPr>
        <w:pStyle w:val="202"/>
        <w:shd w:val="clear" w:color="auto" w:fill="auto"/>
        <w:spacing w:before="0" w:after="0" w:line="490" w:lineRule="exact"/>
        <w:ind w:firstLine="760"/>
      </w:pPr>
      <w:r>
        <w:t>Изображать красками портрет человека с использованием натуры или представлению.</w:t>
      </w:r>
    </w:p>
    <w:p w14:paraId="3EC4D4C6">
      <w:pPr>
        <w:pStyle w:val="202"/>
        <w:shd w:val="clear" w:color="auto" w:fill="auto"/>
        <w:spacing w:before="0" w:after="0" w:line="490" w:lineRule="exact"/>
        <w:ind w:firstLine="760"/>
      </w:pPr>
      <w:r>
        <w:t>Создавать пейзаж, передавая в нём активное состояние природы.</w:t>
      </w:r>
    </w:p>
    <w:p w14:paraId="09ACEA7E">
      <w:pPr>
        <w:pStyle w:val="202"/>
        <w:shd w:val="clear" w:color="auto" w:fill="auto"/>
        <w:spacing w:before="0" w:after="0" w:line="490" w:lineRule="exact"/>
        <w:ind w:firstLine="760"/>
      </w:pPr>
      <w:r>
        <w:t>Приобрести представление о деятельности художника в театре.</w:t>
      </w:r>
    </w:p>
    <w:p w14:paraId="0C3D4B24">
      <w:pPr>
        <w:pStyle w:val="202"/>
        <w:shd w:val="clear" w:color="auto" w:fill="auto"/>
        <w:spacing w:before="0" w:after="0" w:line="490" w:lineRule="exact"/>
        <w:ind w:firstLine="760"/>
      </w:pPr>
      <w:r>
        <w:t>Создать красками эскиз занавеса или эскиз декораций к выбранному сюжету.</w:t>
      </w:r>
    </w:p>
    <w:p w14:paraId="3F589F8A">
      <w:pPr>
        <w:pStyle w:val="202"/>
        <w:shd w:val="clear" w:color="auto" w:fill="auto"/>
        <w:spacing w:before="0" w:after="0" w:line="490" w:lineRule="exact"/>
        <w:ind w:firstLine="760"/>
      </w:pPr>
      <w:r>
        <w:t>Познакомиться с работой художников по оформлению праздников.</w:t>
      </w:r>
    </w:p>
    <w:p w14:paraId="1BABDCB5">
      <w:pPr>
        <w:pStyle w:val="202"/>
        <w:shd w:val="clear" w:color="auto" w:fill="auto"/>
        <w:spacing w:before="0" w:after="0" w:line="490" w:lineRule="exact"/>
        <w:ind w:firstLine="760"/>
      </w:pPr>
      <w:r>
        <w:t>Выполнить тематическую композицию «Праздник в городе» на основе наблюдений, по памяти и по представлению.</w:t>
      </w:r>
    </w:p>
    <w:p w14:paraId="0D565E36">
      <w:pPr>
        <w:pStyle w:val="202"/>
        <w:shd w:val="clear" w:color="auto" w:fill="auto"/>
        <w:tabs>
          <w:tab w:val="left" w:pos="2165"/>
        </w:tabs>
        <w:spacing w:before="0" w:after="0" w:line="490" w:lineRule="exact"/>
        <w:ind w:left="760"/>
      </w:pPr>
      <w:r>
        <w:t>Модуль «Скульптура».</w:t>
      </w:r>
    </w:p>
    <w:p w14:paraId="1FC06C0B">
      <w:pPr>
        <w:pStyle w:val="202"/>
        <w:shd w:val="clear" w:color="auto" w:fill="auto"/>
        <w:spacing w:before="0" w:after="0" w:line="490" w:lineRule="exact"/>
        <w:ind w:firstLine="76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5DF6404">
      <w:pPr>
        <w:pStyle w:val="202"/>
        <w:shd w:val="clear" w:color="auto" w:fill="auto"/>
        <w:spacing w:before="0" w:after="0" w:line="490" w:lineRule="exact"/>
        <w:ind w:firstLine="760"/>
      </w:pPr>
      <w:r>
        <w:t>Учиться создавать игрушку из подручного нехудожественного материала путём добавления к ней необходимых деталей и для «одушевления образа».</w:t>
      </w:r>
    </w:p>
    <w:p w14:paraId="69F65816">
      <w:pPr>
        <w:pStyle w:val="202"/>
        <w:shd w:val="clear" w:color="auto" w:fill="auto"/>
        <w:spacing w:before="0" w:after="0" w:line="490" w:lineRule="exact"/>
        <w:ind w:firstLine="760"/>
      </w:pPr>
      <w:r>
        <w:t>Узнавать о видах скульптуры: скульптурные памятники, парковая скульптура, мелкая пластика, рельеф (виды рельефа).</w:t>
      </w:r>
    </w:p>
    <w:p w14:paraId="541E5A7D">
      <w:pPr>
        <w:pStyle w:val="202"/>
        <w:shd w:val="clear" w:color="auto" w:fill="auto"/>
        <w:spacing w:before="0" w:after="0" w:line="490" w:lineRule="exact"/>
        <w:ind w:firstLine="760"/>
      </w:pPr>
      <w:r>
        <w:t>Приобретать опыт лепки эскиза парковой скульптуры.</w:t>
      </w:r>
    </w:p>
    <w:p w14:paraId="717B001B">
      <w:pPr>
        <w:pStyle w:val="202"/>
        <w:shd w:val="clear" w:color="auto" w:fill="auto"/>
        <w:tabs>
          <w:tab w:val="left" w:pos="2160"/>
        </w:tabs>
        <w:spacing w:before="0" w:after="0" w:line="490" w:lineRule="exact"/>
        <w:ind w:left="760"/>
      </w:pPr>
      <w:r>
        <w:t>Модуль «Декоративно-прикладное искусство».</w:t>
      </w:r>
    </w:p>
    <w:p w14:paraId="1327D97B">
      <w:pPr>
        <w:pStyle w:val="202"/>
        <w:shd w:val="clear" w:color="auto" w:fill="auto"/>
        <w:spacing w:before="0" w:after="0" w:line="490" w:lineRule="exact"/>
        <w:ind w:firstLine="760"/>
      </w:pPr>
      <w:r>
        <w:t>Узнавать о создании глиняной и деревянной посуды: народные художественные промыслы Гжель и Хохлома.</w:t>
      </w:r>
    </w:p>
    <w:p w14:paraId="1A3D6147">
      <w:pPr>
        <w:pStyle w:val="202"/>
        <w:shd w:val="clear" w:color="auto" w:fill="auto"/>
        <w:spacing w:before="0" w:after="0" w:line="490" w:lineRule="exact"/>
        <w:ind w:firstLine="76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67E4EFDD">
      <w:pPr>
        <w:pStyle w:val="202"/>
        <w:shd w:val="clear" w:color="auto" w:fill="auto"/>
        <w:spacing w:before="0" w:after="0" w:line="490" w:lineRule="exact"/>
        <w:ind w:firstLine="760"/>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40ACF2C4">
      <w:pPr>
        <w:pStyle w:val="202"/>
        <w:shd w:val="clear" w:color="auto" w:fill="auto"/>
        <w:spacing w:before="0" w:after="0" w:line="490" w:lineRule="exact"/>
        <w:ind w:firstLine="760"/>
      </w:pPr>
      <w:r>
        <w:t>Осваивать навыки создания орнаментов при помощи штампов и трафаретов.</w:t>
      </w:r>
    </w:p>
    <w:p w14:paraId="16E00221">
      <w:pPr>
        <w:pStyle w:val="202"/>
        <w:shd w:val="clear" w:color="auto" w:fill="auto"/>
        <w:spacing w:before="0" w:after="0" w:line="490" w:lineRule="exact"/>
        <w:ind w:firstLine="760"/>
      </w:pPr>
      <w:r>
        <w:t>Получить опыт создания композиции орнамента в квадрате (в качестве эскиза росписи женского платка).</w:t>
      </w:r>
    </w:p>
    <w:p w14:paraId="33AB6DCF">
      <w:pPr>
        <w:pStyle w:val="202"/>
        <w:shd w:val="clear" w:color="auto" w:fill="auto"/>
        <w:tabs>
          <w:tab w:val="left" w:pos="2160"/>
        </w:tabs>
        <w:spacing w:before="0" w:after="0" w:line="490" w:lineRule="exact"/>
        <w:ind w:left="760"/>
      </w:pPr>
      <w:r>
        <w:t>Модуль «Архитектура».</w:t>
      </w:r>
    </w:p>
    <w:p w14:paraId="6DED388B">
      <w:pPr>
        <w:pStyle w:val="202"/>
        <w:shd w:val="clear" w:color="auto" w:fill="auto"/>
        <w:spacing w:before="0" w:after="0" w:line="490" w:lineRule="exact"/>
        <w:ind w:firstLine="76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4E45AEA">
      <w:pPr>
        <w:pStyle w:val="202"/>
        <w:shd w:val="clear" w:color="auto" w:fill="auto"/>
        <w:spacing w:before="0" w:after="0" w:line="490" w:lineRule="exact"/>
        <w:ind w:firstLine="760"/>
      </w:pPr>
      <w:r>
        <w:t>Создать эскиз макета паркового пространства или участвовать в коллективной работе по созданию такого макета.</w:t>
      </w:r>
    </w:p>
    <w:p w14:paraId="54F50E14">
      <w:pPr>
        <w:pStyle w:val="202"/>
        <w:shd w:val="clear" w:color="auto" w:fill="auto"/>
        <w:spacing w:before="0" w:after="0" w:line="490" w:lineRule="exact"/>
        <w:ind w:firstLine="76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2AD6DBF9">
      <w:pPr>
        <w:pStyle w:val="202"/>
        <w:shd w:val="clear" w:color="auto" w:fill="auto"/>
        <w:spacing w:before="0" w:after="0" w:line="490" w:lineRule="exact"/>
        <w:ind w:firstLine="760"/>
      </w:pPr>
      <w:r>
        <w:t>Придумать и нарисовать (или выполнить в технике бумагопластики) транспортное средство.</w:t>
      </w:r>
    </w:p>
    <w:p w14:paraId="3966191B">
      <w:pPr>
        <w:pStyle w:val="202"/>
        <w:shd w:val="clear" w:color="auto" w:fill="auto"/>
        <w:spacing w:before="0" w:after="0" w:line="490" w:lineRule="exact"/>
        <w:ind w:firstLine="76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3159399C">
      <w:pPr>
        <w:pStyle w:val="202"/>
        <w:shd w:val="clear" w:color="auto" w:fill="auto"/>
        <w:tabs>
          <w:tab w:val="left" w:pos="2165"/>
        </w:tabs>
        <w:spacing w:before="0" w:after="0" w:line="490" w:lineRule="exact"/>
        <w:ind w:left="760"/>
      </w:pPr>
      <w:r>
        <w:t>Модуль «Восприятие произведений искусства».</w:t>
      </w:r>
    </w:p>
    <w:p w14:paraId="2741E116">
      <w:pPr>
        <w:pStyle w:val="202"/>
        <w:shd w:val="clear" w:color="auto" w:fill="auto"/>
        <w:spacing w:before="0" w:after="0" w:line="490" w:lineRule="exact"/>
        <w:ind w:firstLine="76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1477345F">
      <w:pPr>
        <w:pStyle w:val="202"/>
        <w:shd w:val="clear" w:color="auto" w:fill="auto"/>
        <w:spacing w:before="0" w:after="0" w:line="490" w:lineRule="exact"/>
        <w:ind w:firstLine="76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5D029AD0">
      <w:pPr>
        <w:pStyle w:val="202"/>
        <w:shd w:val="clear" w:color="auto" w:fill="auto"/>
        <w:spacing w:before="0" w:after="0" w:line="490" w:lineRule="exact"/>
        <w:ind w:firstLine="760"/>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3D74BBD0">
      <w:pPr>
        <w:pStyle w:val="202"/>
        <w:shd w:val="clear" w:color="auto" w:fill="auto"/>
        <w:spacing w:before="0" w:after="0" w:line="490" w:lineRule="exact"/>
        <w:ind w:firstLine="760"/>
      </w:pPr>
      <w:r>
        <w:t>Называть основные жанры живописи, графики и скульптуры, определяемые предметом изображения.</w:t>
      </w:r>
    </w:p>
    <w:p w14:paraId="4AE5D423">
      <w:pPr>
        <w:pStyle w:val="202"/>
        <w:shd w:val="clear" w:color="auto" w:fill="auto"/>
        <w:spacing w:before="0" w:after="0" w:line="490" w:lineRule="exact"/>
        <w:ind w:firstLine="760"/>
      </w:pPr>
      <w: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0838DC78">
      <w:pPr>
        <w:pStyle w:val="202"/>
        <w:shd w:val="clear" w:color="auto" w:fill="auto"/>
        <w:spacing w:before="0" w:after="0" w:line="490" w:lineRule="exact"/>
        <w:ind w:firstLine="760"/>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596F282D">
      <w:pPr>
        <w:pStyle w:val="202"/>
        <w:shd w:val="clear" w:color="auto" w:fill="auto"/>
        <w:spacing w:before="0" w:after="0" w:line="490" w:lineRule="exact"/>
        <w:ind w:firstLine="76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33CBA663">
      <w:pPr>
        <w:pStyle w:val="202"/>
        <w:shd w:val="clear" w:color="auto" w:fill="auto"/>
        <w:tabs>
          <w:tab w:val="left" w:pos="4450"/>
        </w:tabs>
        <w:spacing w:before="0" w:after="0" w:line="490" w:lineRule="exact"/>
        <w:ind w:firstLine="760"/>
      </w:pPr>
      <w:r>
        <w:t>Понимать значения музеев и называть, указывать, где находятся и чему посвящены их коллекции:</w:t>
      </w:r>
      <w:r>
        <w:tab/>
      </w:r>
      <w:r>
        <w:t>Государственная Третьяковская галерея,</w:t>
      </w:r>
    </w:p>
    <w:p w14:paraId="0049BF82">
      <w:pPr>
        <w:pStyle w:val="202"/>
        <w:shd w:val="clear" w:color="auto" w:fill="auto"/>
        <w:spacing w:before="0" w:after="0" w:line="490" w:lineRule="exact"/>
        <w:jc w:val="left"/>
      </w:pPr>
      <w:r>
        <w:t>Государственный Эрмитаж, Государственный Русский музей, Государственный музей изобразительных искусств имени А.С. Пушкина.</w:t>
      </w:r>
    </w:p>
    <w:p w14:paraId="77C34025">
      <w:pPr>
        <w:pStyle w:val="202"/>
        <w:shd w:val="clear" w:color="auto" w:fill="auto"/>
        <w:spacing w:before="0" w:after="0" w:line="490" w:lineRule="exact"/>
        <w:ind w:firstLine="760"/>
      </w:pPr>
      <w:r>
        <w:t>Иметь представление о замечательных художественных музеях России, о коллекциях своих региональных музеев.</w:t>
      </w:r>
    </w:p>
    <w:p w14:paraId="7FD9AF05">
      <w:pPr>
        <w:pStyle w:val="202"/>
        <w:shd w:val="clear" w:color="auto" w:fill="auto"/>
        <w:tabs>
          <w:tab w:val="left" w:pos="2144"/>
        </w:tabs>
        <w:spacing w:before="0" w:after="0" w:line="490" w:lineRule="exact"/>
        <w:ind w:left="760"/>
      </w:pPr>
      <w:r>
        <w:t>Модуль «Азбука цифровой графики».</w:t>
      </w:r>
    </w:p>
    <w:p w14:paraId="11F6D9BF">
      <w:pPr>
        <w:pStyle w:val="202"/>
        <w:shd w:val="clear" w:color="auto" w:fill="auto"/>
        <w:tabs>
          <w:tab w:val="left" w:pos="2267"/>
          <w:tab w:val="left" w:pos="3525"/>
          <w:tab w:val="left" w:pos="5205"/>
          <w:tab w:val="left" w:pos="6954"/>
          <w:tab w:val="left" w:pos="8560"/>
        </w:tabs>
        <w:spacing w:before="0" w:after="0" w:line="490" w:lineRule="exact"/>
        <w:ind w:firstLine="760"/>
      </w:pPr>
      <w:r>
        <w:t>Осваивать</w:t>
      </w:r>
      <w:r>
        <w:tab/>
      </w:r>
      <w:r>
        <w:t>приёмы</w:t>
      </w:r>
      <w:r>
        <w:tab/>
      </w:r>
      <w:r>
        <w:t>работы в</w:t>
      </w:r>
      <w:r>
        <w:tab/>
      </w:r>
      <w:r>
        <w:t>графическом</w:t>
      </w:r>
      <w:r>
        <w:tab/>
      </w:r>
      <w:r>
        <w:t>редакторе</w:t>
      </w:r>
      <w:r>
        <w:tab/>
      </w:r>
      <w:r>
        <w:t>с линиями,</w:t>
      </w:r>
    </w:p>
    <w:p w14:paraId="7D6DBC14">
      <w:pPr>
        <w:pStyle w:val="202"/>
        <w:shd w:val="clear" w:color="auto" w:fill="auto"/>
        <w:spacing w:before="0" w:after="0" w:line="490" w:lineRule="exact"/>
        <w:jc w:val="left"/>
      </w:pPr>
      <w:r>
        <w:t>геометрическими фигурами, инструментами традиционного рисования.</w:t>
      </w:r>
    </w:p>
    <w:p w14:paraId="5A58DD7C">
      <w:pPr>
        <w:pStyle w:val="202"/>
        <w:shd w:val="clear" w:color="auto" w:fill="auto"/>
        <w:spacing w:before="0" w:after="0" w:line="490" w:lineRule="exact"/>
        <w:ind w:firstLine="76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7BBE59B6">
      <w:pPr>
        <w:pStyle w:val="202"/>
        <w:shd w:val="clear" w:color="auto" w:fill="auto"/>
        <w:spacing w:before="0" w:after="0" w:line="490" w:lineRule="exact"/>
        <w:ind w:firstLine="76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0988D718">
      <w:pPr>
        <w:pStyle w:val="202"/>
        <w:shd w:val="clear" w:color="auto" w:fill="auto"/>
        <w:tabs>
          <w:tab w:val="left" w:pos="2267"/>
          <w:tab w:val="left" w:pos="3525"/>
          <w:tab w:val="left" w:pos="5205"/>
          <w:tab w:val="left" w:pos="6952"/>
          <w:tab w:val="left" w:pos="8560"/>
        </w:tabs>
        <w:spacing w:before="0" w:after="0" w:line="490" w:lineRule="exact"/>
        <w:ind w:firstLine="760"/>
      </w:pPr>
      <w:r>
        <w:t>Осваивать</w:t>
      </w:r>
      <w:r>
        <w:tab/>
      </w:r>
      <w:r>
        <w:t>приёмы</w:t>
      </w:r>
      <w:r>
        <w:tab/>
      </w:r>
      <w:r>
        <w:t>соединения</w:t>
      </w:r>
      <w:r>
        <w:tab/>
      </w:r>
      <w:r>
        <w:t>шрифта и</w:t>
      </w:r>
      <w:r>
        <w:tab/>
      </w:r>
      <w:r>
        <w:t>векторного</w:t>
      </w:r>
      <w:r>
        <w:tab/>
      </w:r>
      <w:r>
        <w:t>изображения</w:t>
      </w:r>
    </w:p>
    <w:p w14:paraId="07FE64B4">
      <w:pPr>
        <w:pStyle w:val="202"/>
        <w:shd w:val="clear" w:color="auto" w:fill="auto"/>
        <w:spacing w:before="0" w:after="0" w:line="490" w:lineRule="exact"/>
        <w:jc w:val="left"/>
      </w:pPr>
      <w:r>
        <w:t>при создании, например, поздравительных открыток, афиши.</w:t>
      </w:r>
    </w:p>
    <w:p w14:paraId="18DBE587">
      <w:pPr>
        <w:pStyle w:val="202"/>
        <w:shd w:val="clear" w:color="auto" w:fill="auto"/>
        <w:spacing w:before="0" w:after="0" w:line="490" w:lineRule="exact"/>
        <w:ind w:firstLine="760"/>
      </w:pPr>
      <w:r>
        <w:t xml:space="preserve">Осваивать приёмы редактирования цифровых фотографий с помощью компьютерной программы </w:t>
      </w:r>
      <w:r>
        <w:rPr>
          <w:lang w:val="en-US" w:eastAsia="en-US" w:bidi="en-US"/>
        </w:rPr>
        <w:t>PictureManager</w:t>
      </w:r>
      <w:r>
        <w:t>(или другой): изменение яркости, контраста и насыщенности цвета, обрезка изображения, поворот, отражение.</w:t>
      </w:r>
    </w:p>
    <w:p w14:paraId="784ADB76">
      <w:pPr>
        <w:pStyle w:val="202"/>
        <w:shd w:val="clear" w:color="auto" w:fill="auto"/>
        <w:spacing w:before="0" w:after="0" w:line="490" w:lineRule="exact"/>
        <w:ind w:firstLine="76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1A178EBE">
      <w:pPr>
        <w:pStyle w:val="202"/>
        <w:shd w:val="clear" w:color="auto" w:fill="auto"/>
        <w:tabs>
          <w:tab w:val="left" w:pos="1907"/>
        </w:tabs>
        <w:spacing w:before="0" w:after="0" w:line="490" w:lineRule="exact"/>
        <w:ind w:left="760"/>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6F434529">
      <w:pPr>
        <w:pStyle w:val="202"/>
        <w:shd w:val="clear" w:color="auto" w:fill="auto"/>
        <w:tabs>
          <w:tab w:val="left" w:pos="2144"/>
        </w:tabs>
        <w:spacing w:before="0" w:after="0" w:line="490" w:lineRule="exact"/>
        <w:ind w:left="760"/>
      </w:pPr>
      <w:r>
        <w:t>Модуль «Графика».</w:t>
      </w:r>
    </w:p>
    <w:p w14:paraId="6FA217AC">
      <w:pPr>
        <w:pStyle w:val="202"/>
        <w:shd w:val="clear" w:color="auto" w:fill="auto"/>
        <w:spacing w:before="0" w:after="0" w:line="490" w:lineRule="exact"/>
        <w:ind w:firstLine="76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30856BFC">
      <w:pPr>
        <w:pStyle w:val="202"/>
        <w:shd w:val="clear" w:color="auto" w:fill="auto"/>
        <w:spacing w:before="0" w:after="0" w:line="490" w:lineRule="exact"/>
        <w:ind w:firstLine="76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7438AEC3">
      <w:pPr>
        <w:pStyle w:val="202"/>
        <w:shd w:val="clear" w:color="auto" w:fill="auto"/>
        <w:spacing w:before="0" w:after="0" w:line="490" w:lineRule="exact"/>
        <w:ind w:firstLine="760"/>
      </w:pPr>
      <w:r>
        <w:t>Создавать зарисовки памятников отечественной и мировой архитектуры.</w:t>
      </w:r>
    </w:p>
    <w:p w14:paraId="18696144">
      <w:pPr>
        <w:pStyle w:val="202"/>
        <w:shd w:val="clear" w:color="auto" w:fill="auto"/>
        <w:tabs>
          <w:tab w:val="left" w:pos="2133"/>
        </w:tabs>
        <w:spacing w:before="0" w:after="0" w:line="490" w:lineRule="exact"/>
        <w:ind w:left="760"/>
      </w:pPr>
      <w:r>
        <w:t>Модуль «Живопись».</w:t>
      </w:r>
    </w:p>
    <w:p w14:paraId="2A8DDEE3">
      <w:pPr>
        <w:pStyle w:val="202"/>
        <w:shd w:val="clear" w:color="auto" w:fill="auto"/>
        <w:spacing w:before="0" w:after="0" w:line="490" w:lineRule="exact"/>
        <w:ind w:firstLine="76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073BCABC">
      <w:pPr>
        <w:pStyle w:val="202"/>
        <w:shd w:val="clear" w:color="auto" w:fill="auto"/>
        <w:spacing w:before="0" w:after="0" w:line="490" w:lineRule="exact"/>
        <w:ind w:firstLine="76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3D04230B">
      <w:pPr>
        <w:pStyle w:val="202"/>
        <w:shd w:val="clear" w:color="auto" w:fill="auto"/>
        <w:spacing w:before="0" w:after="0" w:line="490" w:lineRule="exact"/>
        <w:ind w:firstLine="76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69544F4D">
      <w:pPr>
        <w:pStyle w:val="202"/>
        <w:shd w:val="clear" w:color="auto" w:fill="auto"/>
        <w:spacing w:before="0" w:after="0" w:line="490" w:lineRule="exact"/>
        <w:ind w:firstLine="760"/>
      </w:pPr>
      <w:r>
        <w:t>Создавать двойной портрет (например, портрет матери и ребёнка).</w:t>
      </w:r>
    </w:p>
    <w:p w14:paraId="720AE99A">
      <w:pPr>
        <w:pStyle w:val="202"/>
        <w:shd w:val="clear" w:color="auto" w:fill="auto"/>
        <w:spacing w:before="0" w:after="0" w:line="490" w:lineRule="exact"/>
        <w:ind w:firstLine="760"/>
      </w:pPr>
      <w:r>
        <w:t>Приобретать опыт создания композиции на тему «Древнерусский город».</w:t>
      </w:r>
    </w:p>
    <w:p w14:paraId="148122FF">
      <w:pPr>
        <w:pStyle w:val="202"/>
        <w:shd w:val="clear" w:color="auto" w:fill="auto"/>
        <w:spacing w:before="0" w:after="0" w:line="490" w:lineRule="exact"/>
        <w:ind w:firstLine="76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35A1BEEB">
      <w:pPr>
        <w:pStyle w:val="202"/>
        <w:shd w:val="clear" w:color="auto" w:fill="auto"/>
        <w:tabs>
          <w:tab w:val="left" w:pos="2138"/>
        </w:tabs>
        <w:spacing w:before="0" w:after="0" w:line="490" w:lineRule="exact"/>
        <w:ind w:left="760"/>
      </w:pPr>
      <w:r>
        <w:t>Модуль «Скульптура».</w:t>
      </w:r>
    </w:p>
    <w:p w14:paraId="13592C5F">
      <w:pPr>
        <w:pStyle w:val="202"/>
        <w:shd w:val="clear" w:color="auto" w:fill="auto"/>
        <w:spacing w:before="0" w:after="0" w:line="490" w:lineRule="exact"/>
        <w:ind w:firstLine="76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2140D3C7">
      <w:pPr>
        <w:pStyle w:val="202"/>
        <w:shd w:val="clear" w:color="auto" w:fill="auto"/>
        <w:tabs>
          <w:tab w:val="left" w:pos="2138"/>
        </w:tabs>
        <w:spacing w:before="0" w:after="0" w:line="490" w:lineRule="exact"/>
        <w:ind w:left="760"/>
      </w:pPr>
      <w:r>
        <w:t>Модуль «Декоративно-прикладное искусство».</w:t>
      </w:r>
    </w:p>
    <w:p w14:paraId="3DBE05EA">
      <w:pPr>
        <w:pStyle w:val="202"/>
        <w:shd w:val="clear" w:color="auto" w:fill="auto"/>
        <w:spacing w:before="0" w:after="0" w:line="490" w:lineRule="exact"/>
        <w:ind w:firstLine="76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B6B28B8">
      <w:pPr>
        <w:pStyle w:val="202"/>
        <w:shd w:val="clear" w:color="auto" w:fill="auto"/>
        <w:spacing w:before="0" w:after="0" w:line="490" w:lineRule="exact"/>
        <w:ind w:firstLine="76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89A19D2">
      <w:pPr>
        <w:pStyle w:val="202"/>
        <w:shd w:val="clear" w:color="auto" w:fill="auto"/>
        <w:spacing w:before="0" w:after="0" w:line="490" w:lineRule="exact"/>
        <w:ind w:firstLine="76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777917E7">
      <w:pPr>
        <w:pStyle w:val="202"/>
        <w:shd w:val="clear" w:color="auto" w:fill="auto"/>
        <w:spacing w:before="0" w:after="0" w:line="490" w:lineRule="exact"/>
        <w:ind w:firstLine="760"/>
      </w:pPr>
      <w:r>
        <w:t>Познакомиться с женским и мужским костюмами в традициях разных народов, со своеобразием одежды в разных культурах и в разные эпохи.</w:t>
      </w:r>
    </w:p>
    <w:p w14:paraId="040D06CE">
      <w:pPr>
        <w:pStyle w:val="202"/>
        <w:shd w:val="clear" w:color="auto" w:fill="auto"/>
        <w:tabs>
          <w:tab w:val="left" w:pos="2110"/>
        </w:tabs>
        <w:spacing w:before="0" w:after="0" w:line="490" w:lineRule="exact"/>
      </w:pPr>
      <w:r>
        <w:t>Модуль «Архитектура».</w:t>
      </w:r>
    </w:p>
    <w:p w14:paraId="13CFF2C8">
      <w:pPr>
        <w:pStyle w:val="202"/>
        <w:shd w:val="clear" w:color="auto" w:fill="auto"/>
        <w:spacing w:before="0" w:after="0" w:line="490" w:lineRule="exact"/>
        <w:ind w:firstLine="760"/>
      </w:pPr>
      <w:r>
        <w:t>Получить представление о конструкции традиционных жилищ у разных народов, об их связи с окружающей природой.</w:t>
      </w:r>
    </w:p>
    <w:p w14:paraId="77F43AB7">
      <w:pPr>
        <w:pStyle w:val="202"/>
        <w:shd w:val="clear" w:color="auto" w:fill="auto"/>
        <w:spacing w:before="0" w:after="0" w:line="490" w:lineRule="exact"/>
        <w:ind w:firstLine="760"/>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69BE65CA">
      <w:pPr>
        <w:pStyle w:val="202"/>
        <w:shd w:val="clear" w:color="auto" w:fill="auto"/>
        <w:spacing w:before="0" w:after="0" w:line="490" w:lineRule="exact"/>
        <w:ind w:firstLine="760"/>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79919B74">
      <w:pPr>
        <w:pStyle w:val="202"/>
        <w:shd w:val="clear" w:color="auto" w:fill="auto"/>
        <w:spacing w:before="0" w:after="0" w:line="490" w:lineRule="exact"/>
        <w:ind w:firstLine="76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4EA8681">
      <w:pPr>
        <w:pStyle w:val="202"/>
        <w:shd w:val="clear" w:color="auto" w:fill="auto"/>
        <w:spacing w:before="0" w:after="0" w:line="490" w:lineRule="exact"/>
        <w:ind w:firstLine="760"/>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052FCCDF">
      <w:pPr>
        <w:pStyle w:val="202"/>
        <w:shd w:val="clear" w:color="auto" w:fill="auto"/>
        <w:tabs>
          <w:tab w:val="left" w:pos="2105"/>
        </w:tabs>
        <w:spacing w:before="0" w:after="0" w:line="490" w:lineRule="exact"/>
        <w:ind w:left="760"/>
      </w:pPr>
      <w:r>
        <w:t>Модуль «Восприятие произведений искусства».</w:t>
      </w:r>
    </w:p>
    <w:p w14:paraId="5DF82668">
      <w:pPr>
        <w:pStyle w:val="202"/>
        <w:shd w:val="clear" w:color="auto" w:fill="auto"/>
        <w:spacing w:before="0" w:after="0" w:line="490" w:lineRule="exact"/>
        <w:ind w:firstLine="760"/>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131C6EA7">
      <w:pPr>
        <w:pStyle w:val="202"/>
        <w:shd w:val="clear" w:color="auto" w:fill="auto"/>
        <w:spacing w:before="0" w:after="0" w:line="490" w:lineRule="exact"/>
        <w:ind w:firstLine="76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5D7142B3">
      <w:pPr>
        <w:pStyle w:val="202"/>
        <w:shd w:val="clear" w:color="auto" w:fill="auto"/>
        <w:spacing w:before="0" w:after="0" w:line="490" w:lineRule="exact"/>
        <w:ind w:firstLine="760"/>
      </w:pPr>
      <w:r>
        <w:t>Узнавать соборы Московского Кремля, Софийский собор в Великом Новгороде, храм Покрова на Нерли.</w:t>
      </w:r>
    </w:p>
    <w:p w14:paraId="5513AA6B">
      <w:pPr>
        <w:pStyle w:val="202"/>
        <w:shd w:val="clear" w:color="auto" w:fill="auto"/>
        <w:spacing w:before="0" w:after="0" w:line="490" w:lineRule="exact"/>
        <w:ind w:firstLine="760"/>
      </w:pPr>
      <w:r>
        <w:t>Называть и объяснять содержание памятника К. Минину и Д. Пожарскому скульптора И.П. Мартоса в Москве.</w:t>
      </w:r>
    </w:p>
    <w:p w14:paraId="44D7784C">
      <w:pPr>
        <w:pStyle w:val="202"/>
        <w:shd w:val="clear" w:color="auto" w:fill="auto"/>
        <w:spacing w:before="0" w:after="0" w:line="490" w:lineRule="exact"/>
        <w:ind w:firstLine="760"/>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579FD9C5">
      <w:pPr>
        <w:pStyle w:val="202"/>
        <w:shd w:val="clear" w:color="auto" w:fill="auto"/>
        <w:spacing w:before="0" w:after="0" w:line="490" w:lineRule="exact"/>
        <w:ind w:firstLine="76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2D92CF71">
      <w:pPr>
        <w:pStyle w:val="202"/>
        <w:shd w:val="clear" w:color="auto" w:fill="auto"/>
        <w:spacing w:before="0" w:after="0" w:line="490" w:lineRule="exact"/>
        <w:ind w:firstLine="760"/>
        <w:sectPr>
          <w:headerReference r:id="rId24" w:type="first"/>
          <w:footerReference r:id="rId27" w:type="first"/>
          <w:headerReference r:id="rId22" w:type="default"/>
          <w:footerReference r:id="rId25" w:type="default"/>
          <w:headerReference r:id="rId23" w:type="even"/>
          <w:footerReference r:id="rId26" w:type="even"/>
          <w:pgSz w:w="11900" w:h="16840"/>
          <w:pgMar w:top="869" w:right="473" w:bottom="809" w:left="1131" w:header="0" w:footer="3" w:gutter="0"/>
          <w:cols w:space="720" w:num="1"/>
          <w:titlePg/>
          <w:docGrid w:linePitch="360" w:charSpace="0"/>
        </w:sectPr>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7AC3D7E2">
      <w:pPr>
        <w:pStyle w:val="202"/>
        <w:shd w:val="clear" w:color="auto" w:fill="auto"/>
        <w:spacing w:before="0" w:after="0" w:line="490" w:lineRule="exact"/>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2E24A269">
      <w:pPr>
        <w:pStyle w:val="202"/>
        <w:shd w:val="clear" w:color="auto" w:fill="auto"/>
        <w:tabs>
          <w:tab w:val="left" w:pos="2126"/>
        </w:tabs>
        <w:spacing w:before="0" w:after="0" w:line="490" w:lineRule="exact"/>
        <w:ind w:left="760"/>
      </w:pPr>
      <w:r>
        <w:t>Модуль «Азбука цифровой графики».</w:t>
      </w:r>
    </w:p>
    <w:p w14:paraId="6A6A2B85">
      <w:pPr>
        <w:pStyle w:val="202"/>
        <w:shd w:val="clear" w:color="auto" w:fill="auto"/>
        <w:spacing w:before="0" w:after="0" w:line="490" w:lineRule="exact"/>
        <w:ind w:firstLine="760"/>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eastAsia="en-US" w:bidi="en-US"/>
        </w:rPr>
        <w:t>Paint</w:t>
      </w:r>
      <w:r>
        <w:rPr>
          <w:lang w:eastAsia="en-US" w:bidi="en-US"/>
        </w:rPr>
        <w:t xml:space="preserve">: </w:t>
      </w:r>
      <w:r>
        <w:t>изображение линии горизонта и точки схода, перспективных сокращений, цветовых и тональных изменений.</w:t>
      </w:r>
    </w:p>
    <w:p w14:paraId="6BED47C2">
      <w:pPr>
        <w:pStyle w:val="202"/>
        <w:shd w:val="clear" w:color="auto" w:fill="auto"/>
        <w:tabs>
          <w:tab w:val="left" w:pos="2848"/>
          <w:tab w:val="left" w:pos="3198"/>
          <w:tab w:val="left" w:pos="5022"/>
          <w:tab w:val="left" w:pos="6568"/>
          <w:tab w:val="left" w:pos="6986"/>
          <w:tab w:val="left" w:pos="8459"/>
        </w:tabs>
        <w:spacing w:before="0" w:after="0" w:line="490" w:lineRule="exact"/>
        <w:ind w:firstLine="760"/>
      </w:pPr>
      <w:r>
        <w:t>Моделировать</w:t>
      </w:r>
      <w:r>
        <w:tab/>
      </w:r>
      <w:r>
        <w:t>в</w:t>
      </w:r>
      <w:r>
        <w:tab/>
      </w:r>
      <w:r>
        <w:t>графическом</w:t>
      </w:r>
      <w:r>
        <w:tab/>
      </w:r>
      <w:r>
        <w:t>редакторе</w:t>
      </w:r>
      <w:r>
        <w:tab/>
      </w:r>
      <w:r>
        <w:t>с</w:t>
      </w:r>
      <w:r>
        <w:tab/>
      </w:r>
      <w:r>
        <w:t>помощью</w:t>
      </w:r>
      <w:r>
        <w:tab/>
      </w:r>
      <w:r>
        <w:t>инструментов</w:t>
      </w:r>
    </w:p>
    <w:p w14:paraId="39D92755">
      <w:pPr>
        <w:pStyle w:val="202"/>
        <w:shd w:val="clear" w:color="auto" w:fill="auto"/>
        <w:spacing w:before="0" w:after="0" w:line="490" w:lineRule="exact"/>
      </w:pPr>
      <w:r>
        <w:t>геометрических фигур конструкцию традиционного крестьянского деревянного дома (избы) и различные варианты его устройства.</w:t>
      </w:r>
    </w:p>
    <w:p w14:paraId="4F2214F2">
      <w:pPr>
        <w:pStyle w:val="202"/>
        <w:shd w:val="clear" w:color="auto" w:fill="auto"/>
        <w:spacing w:before="0" w:after="0" w:line="490" w:lineRule="exact"/>
        <w:ind w:firstLine="760"/>
      </w:pPr>
      <w:r>
        <w:t>Использовать поисковую систему для знакомства с разными видами деревянного дома на основе избы и традициями и её украшений.</w:t>
      </w:r>
    </w:p>
    <w:p w14:paraId="0562228D">
      <w:pPr>
        <w:pStyle w:val="202"/>
        <w:shd w:val="clear" w:color="auto" w:fill="auto"/>
        <w:spacing w:before="0" w:after="0" w:line="490" w:lineRule="exact"/>
        <w:ind w:firstLine="76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5EE86B5F">
      <w:pPr>
        <w:pStyle w:val="202"/>
        <w:shd w:val="clear" w:color="auto" w:fill="auto"/>
        <w:tabs>
          <w:tab w:val="left" w:pos="2848"/>
          <w:tab w:val="left" w:pos="3198"/>
          <w:tab w:val="left" w:pos="5022"/>
          <w:tab w:val="left" w:pos="6568"/>
          <w:tab w:val="left" w:pos="6986"/>
          <w:tab w:val="left" w:pos="8459"/>
        </w:tabs>
        <w:spacing w:before="0" w:after="0" w:line="490" w:lineRule="exact"/>
        <w:ind w:firstLine="760"/>
      </w:pPr>
      <w:r>
        <w:t>Моделировать</w:t>
      </w:r>
      <w:r>
        <w:tab/>
      </w:r>
      <w:r>
        <w:t>в</w:t>
      </w:r>
      <w:r>
        <w:tab/>
      </w:r>
      <w:r>
        <w:t>графическом</w:t>
      </w:r>
      <w:r>
        <w:tab/>
      </w:r>
      <w:r>
        <w:t>редакторе</w:t>
      </w:r>
      <w:r>
        <w:tab/>
      </w:r>
      <w:r>
        <w:t>с</w:t>
      </w:r>
      <w:r>
        <w:tab/>
      </w:r>
      <w:r>
        <w:t>помощью</w:t>
      </w:r>
      <w:r>
        <w:tab/>
      </w:r>
      <w:r>
        <w:t>инструментов</w:t>
      </w:r>
    </w:p>
    <w:p w14:paraId="53D10297">
      <w:pPr>
        <w:pStyle w:val="202"/>
        <w:shd w:val="clear" w:color="auto" w:fill="auto"/>
        <w:spacing w:before="0" w:after="0" w:line="490" w:lineRule="exact"/>
      </w:pPr>
      <w: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3872B1D">
      <w:pPr>
        <w:pStyle w:val="202"/>
        <w:shd w:val="clear" w:color="auto" w:fill="auto"/>
        <w:spacing w:before="0" w:after="0" w:line="490" w:lineRule="exact"/>
        <w:ind w:firstLine="76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15F86F03">
      <w:pPr>
        <w:pStyle w:val="202"/>
        <w:shd w:val="clear" w:color="auto" w:fill="auto"/>
        <w:spacing w:before="0" w:after="0" w:line="490" w:lineRule="exact"/>
        <w:ind w:firstLine="760"/>
      </w:pPr>
      <w:r>
        <w:t xml:space="preserve">Освоить анимацию простого повторяющегося движения изображения в виртуальном редакторе </w:t>
      </w:r>
      <w:r>
        <w:rPr>
          <w:lang w:val="en-US" w:eastAsia="en-US" w:bidi="en-US"/>
        </w:rPr>
        <w:t>GIF</w:t>
      </w:r>
      <w:r>
        <w:t>-анимации.</w:t>
      </w:r>
    </w:p>
    <w:p w14:paraId="6E5E9DB1">
      <w:pPr>
        <w:pStyle w:val="202"/>
        <w:shd w:val="clear" w:color="auto" w:fill="auto"/>
        <w:spacing w:before="0" w:after="0" w:line="490" w:lineRule="exact"/>
        <w:ind w:firstLine="760"/>
      </w:pPr>
      <w:r>
        <w:t xml:space="preserve">Освоить и проводить компьютерные презентации в программе </w:t>
      </w:r>
      <w:r>
        <w:rPr>
          <w:lang w:val="en-US" w:eastAsia="en-US" w:bidi="en-US"/>
        </w:rPr>
        <w:t>PowerPoint</w:t>
      </w:r>
      <w: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14:paraId="48B4BC37">
      <w:pPr>
        <w:pStyle w:val="202"/>
        <w:shd w:val="clear" w:color="auto" w:fill="auto"/>
        <w:spacing w:before="0" w:after="0" w:line="490" w:lineRule="exact"/>
        <w:jc w:val="left"/>
      </w:pPr>
      <w:r>
        <w:t>надо помнить и знать.</w:t>
      </w:r>
    </w:p>
    <w:p w14:paraId="17B14210">
      <w:pPr>
        <w:pStyle w:val="202"/>
        <w:shd w:val="clear" w:color="auto" w:fill="auto"/>
        <w:spacing w:before="0" w:after="0" w:line="490" w:lineRule="exact"/>
        <w:ind w:firstLine="780"/>
        <w:jc w:val="left"/>
      </w:pPr>
      <w:r>
        <w:t>Совершать виртуальные тематические путешествия по художественным музеям мира.</w:t>
      </w:r>
    </w:p>
    <w:p w14:paraId="5EB0DB82">
      <w:pPr>
        <w:pStyle w:val="202"/>
        <w:shd w:val="clear" w:color="auto" w:fill="auto"/>
        <w:tabs>
          <w:tab w:val="left" w:pos="1362"/>
        </w:tabs>
        <w:spacing w:before="0" w:after="0" w:line="490" w:lineRule="exact"/>
        <w:ind w:left="780"/>
        <w:jc w:val="center"/>
        <w:rPr>
          <w:b/>
        </w:rPr>
      </w:pPr>
      <w:r>
        <w:rPr>
          <w:b/>
        </w:rPr>
        <w:t>Федеральная рабочая программа по учебному предмету «Музыка».</w:t>
      </w:r>
    </w:p>
    <w:p w14:paraId="5E8B6257">
      <w:pPr>
        <w:pStyle w:val="202"/>
        <w:shd w:val="clear" w:color="auto" w:fill="auto"/>
        <w:tabs>
          <w:tab w:val="left" w:pos="1676"/>
        </w:tabs>
        <w:spacing w:before="0" w:after="0" w:line="490" w:lineRule="exact"/>
        <w:ind w:firstLine="851"/>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61E4ABD">
      <w:pPr>
        <w:pStyle w:val="202"/>
        <w:shd w:val="clear" w:color="auto" w:fill="auto"/>
        <w:tabs>
          <w:tab w:val="left" w:pos="1713"/>
        </w:tabs>
        <w:spacing w:before="0" w:after="0" w:line="490" w:lineRule="exact"/>
        <w:ind w:left="920"/>
      </w:pPr>
      <w:r>
        <w:t>Пояснительная записка.</w:t>
      </w:r>
    </w:p>
    <w:p w14:paraId="0E1F62AA">
      <w:pPr>
        <w:pStyle w:val="202"/>
        <w:shd w:val="clear" w:color="auto" w:fill="auto"/>
        <w:tabs>
          <w:tab w:val="left" w:pos="1713"/>
        </w:tabs>
        <w:spacing w:before="0" w:after="0" w:line="490" w:lineRule="exact"/>
        <w:ind w:firstLine="851"/>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1B44B951">
      <w:pPr>
        <w:pStyle w:val="202"/>
        <w:shd w:val="clear" w:color="auto" w:fill="auto"/>
        <w:tabs>
          <w:tab w:val="left" w:pos="1919"/>
        </w:tabs>
        <w:spacing w:before="0" w:after="0" w:line="490" w:lineRule="exact"/>
        <w:ind w:left="920"/>
      </w:pPr>
      <w:r>
        <w:t>Программа по музыке позволит учителю:</w:t>
      </w:r>
    </w:p>
    <w:p w14:paraId="07C9CFCD">
      <w:pPr>
        <w:pStyle w:val="202"/>
        <w:shd w:val="clear" w:color="auto" w:fill="auto"/>
        <w:spacing w:before="0" w:after="0" w:line="490" w:lineRule="exact"/>
        <w:ind w:firstLine="92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7D9ED54">
      <w:pPr>
        <w:pStyle w:val="202"/>
        <w:shd w:val="clear" w:color="auto" w:fill="auto"/>
        <w:spacing w:before="0" w:after="0" w:line="490" w:lineRule="exact"/>
        <w:ind w:firstLine="900"/>
      </w:pPr>
      <w:r>
        <w:t>разработать календарно-тематическое планирование с учётом особенностей конкретного региона, образовательной организации, класса.</w:t>
      </w:r>
    </w:p>
    <w:p w14:paraId="5DAD3C4E">
      <w:pPr>
        <w:pStyle w:val="202"/>
        <w:shd w:val="clear" w:color="auto" w:fill="auto"/>
        <w:spacing w:before="0" w:after="0" w:line="490" w:lineRule="exact"/>
        <w:ind w:firstLine="900"/>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540EEA39">
      <w:pPr>
        <w:pStyle w:val="202"/>
        <w:shd w:val="clear" w:color="auto" w:fill="auto"/>
        <w:spacing w:before="0" w:after="0" w:line="490" w:lineRule="exact"/>
        <w:ind w:firstLine="900"/>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48692720">
      <w:pPr>
        <w:pStyle w:val="202"/>
        <w:shd w:val="clear" w:color="auto" w:fill="auto"/>
        <w:spacing w:before="0" w:after="0" w:line="490" w:lineRule="exact"/>
        <w:ind w:firstLine="900"/>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355CB927">
      <w:pPr>
        <w:pStyle w:val="202"/>
        <w:shd w:val="clear" w:color="auto" w:fill="auto"/>
        <w:spacing w:before="0" w:after="0" w:line="490" w:lineRule="exact"/>
        <w:ind w:firstLine="900"/>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66EC42DD">
      <w:pPr>
        <w:pStyle w:val="202"/>
        <w:shd w:val="clear" w:color="auto" w:fill="auto"/>
        <w:spacing w:before="0" w:after="0" w:line="490" w:lineRule="exact"/>
        <w:ind w:firstLine="90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6DA907BF">
      <w:pPr>
        <w:pStyle w:val="202"/>
        <w:shd w:val="clear" w:color="auto" w:fill="auto"/>
        <w:spacing w:before="0" w:after="0" w:line="490" w:lineRule="exact"/>
        <w:ind w:firstLine="90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1EC8D085">
      <w:pPr>
        <w:pStyle w:val="202"/>
        <w:shd w:val="clear" w:color="auto" w:fill="auto"/>
        <w:spacing w:before="0" w:after="0" w:line="490" w:lineRule="exact"/>
        <w:ind w:firstLine="900"/>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14EC73C8">
      <w:pPr>
        <w:pStyle w:val="202"/>
        <w:shd w:val="clear" w:color="auto" w:fill="auto"/>
        <w:spacing w:before="0" w:after="0" w:line="490" w:lineRule="exact"/>
        <w:ind w:firstLine="900"/>
      </w:pPr>
      <w:r>
        <w:t>В процессе конкретизации учебных целей их реализация осуществляется по следующим направлениям:</w:t>
      </w:r>
    </w:p>
    <w:p w14:paraId="24396C7E">
      <w:pPr>
        <w:pStyle w:val="202"/>
        <w:shd w:val="clear" w:color="auto" w:fill="auto"/>
        <w:spacing w:before="0" w:after="0" w:line="490" w:lineRule="exact"/>
        <w:ind w:firstLine="900"/>
      </w:pPr>
      <w:r>
        <w:t>становление системы ценностей, обучающихся в единстве эмоциональной и познавательной сферы;</w:t>
      </w:r>
    </w:p>
    <w:p w14:paraId="7AB5BE53">
      <w:pPr>
        <w:pStyle w:val="202"/>
        <w:shd w:val="clear" w:color="auto" w:fill="auto"/>
        <w:spacing w:before="0" w:after="0" w:line="490" w:lineRule="exact"/>
        <w:ind w:firstLine="9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F35D44B">
      <w:pPr>
        <w:pStyle w:val="202"/>
        <w:shd w:val="clear" w:color="auto" w:fill="auto"/>
        <w:spacing w:before="0" w:after="0" w:line="490" w:lineRule="exact"/>
        <w:ind w:firstLine="900"/>
      </w:pPr>
      <w:r>
        <w:t>формирование творческих способностей ребёнка, развитие внутренней мотивации к музицированию.</w:t>
      </w:r>
    </w:p>
    <w:p w14:paraId="4BA9E415">
      <w:pPr>
        <w:pStyle w:val="202"/>
        <w:shd w:val="clear" w:color="auto" w:fill="auto"/>
        <w:spacing w:before="0" w:after="0" w:line="490" w:lineRule="exact"/>
        <w:ind w:firstLine="900"/>
      </w:pPr>
      <w:r>
        <w:t>Важнейшие задачи обучения музыке на уровне начального общего образования:</w:t>
      </w:r>
    </w:p>
    <w:p w14:paraId="3B8DE11F">
      <w:pPr>
        <w:pStyle w:val="202"/>
        <w:shd w:val="clear" w:color="auto" w:fill="auto"/>
        <w:spacing w:before="0" w:after="0" w:line="490" w:lineRule="exact"/>
        <w:ind w:firstLine="900"/>
      </w:pPr>
      <w:r>
        <w:t>формирование эмоционально-ценностной отзывчивости на прекрасное в жизни и в искусстве;</w:t>
      </w:r>
    </w:p>
    <w:p w14:paraId="18516053">
      <w:pPr>
        <w:pStyle w:val="202"/>
        <w:shd w:val="clear" w:color="auto" w:fill="auto"/>
        <w:spacing w:before="0" w:after="0" w:line="490" w:lineRule="exact"/>
        <w:ind w:firstLine="900"/>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79E685C">
      <w:pPr>
        <w:pStyle w:val="202"/>
        <w:shd w:val="clear" w:color="auto" w:fill="auto"/>
        <w:spacing w:before="0" w:after="0" w:line="490" w:lineRule="exact"/>
        <w:ind w:firstLine="90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19758B86">
      <w:pPr>
        <w:pStyle w:val="202"/>
        <w:shd w:val="clear" w:color="auto" w:fill="auto"/>
        <w:spacing w:before="0" w:after="0" w:line="490" w:lineRule="exact"/>
        <w:ind w:firstLine="90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6A5A2934">
      <w:pPr>
        <w:pStyle w:val="202"/>
        <w:shd w:val="clear" w:color="auto" w:fill="auto"/>
        <w:spacing w:before="0" w:after="0" w:line="490" w:lineRule="exact"/>
        <w:ind w:firstLine="900"/>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19E38A88">
      <w:pPr>
        <w:pStyle w:val="202"/>
        <w:shd w:val="clear" w:color="auto" w:fill="auto"/>
        <w:spacing w:before="0" w:after="0" w:line="490" w:lineRule="exact"/>
        <w:ind w:firstLine="90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794AAB09">
      <w:pPr>
        <w:pStyle w:val="202"/>
        <w:shd w:val="clear" w:color="auto" w:fill="auto"/>
        <w:spacing w:before="0" w:after="0" w:line="490" w:lineRule="exact"/>
        <w:ind w:firstLine="900"/>
      </w:pPr>
      <w:r>
        <w:t>воспитание уважения к культурному наследию России, присвоение интонационно-образного строя отечественной музыкальной культуры;</w:t>
      </w:r>
    </w:p>
    <w:p w14:paraId="48EE754B">
      <w:pPr>
        <w:pStyle w:val="202"/>
        <w:shd w:val="clear" w:color="auto" w:fill="auto"/>
        <w:spacing w:before="0" w:after="0" w:line="490" w:lineRule="exact"/>
        <w:ind w:firstLine="9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02438719">
      <w:pPr>
        <w:pStyle w:val="202"/>
        <w:shd w:val="clear" w:color="auto" w:fill="auto"/>
        <w:spacing w:before="0" w:after="0" w:line="490" w:lineRule="exact"/>
        <w:ind w:firstLine="90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E8A5A43">
      <w:pPr>
        <w:pStyle w:val="202"/>
        <w:shd w:val="clear" w:color="auto" w:fill="auto"/>
        <w:spacing w:before="0" w:after="0" w:line="490" w:lineRule="exact"/>
        <w:ind w:firstLine="900"/>
        <w:jc w:val="left"/>
      </w:pPr>
      <w:r>
        <w:t>Содержание учебного предмета структурно представлено восемью модулями (тематическими линиями): инвариантные:</w:t>
      </w:r>
    </w:p>
    <w:p w14:paraId="390F28C5">
      <w:pPr>
        <w:pStyle w:val="202"/>
        <w:shd w:val="clear" w:color="auto" w:fill="auto"/>
        <w:spacing w:before="0" w:after="0" w:line="490" w:lineRule="exact"/>
        <w:ind w:left="900"/>
        <w:jc w:val="left"/>
      </w:pPr>
      <w:r>
        <w:t>модуль № 1 «Народная музыка России»; модуль № 2 «Классическая музыка»; модуль № 3 «Музыка в жизни человека» вариативные:</w:t>
      </w:r>
    </w:p>
    <w:p w14:paraId="2DCD259E">
      <w:pPr>
        <w:pStyle w:val="202"/>
        <w:shd w:val="clear" w:color="auto" w:fill="auto"/>
        <w:spacing w:before="0" w:after="0" w:line="490" w:lineRule="exact"/>
        <w:ind w:firstLine="900"/>
        <w:jc w:val="left"/>
      </w:pPr>
      <w:r>
        <w:t>модуль № 4 «Музыка народов мира»;</w:t>
      </w:r>
    </w:p>
    <w:p w14:paraId="33EA668E">
      <w:pPr>
        <w:pStyle w:val="202"/>
        <w:shd w:val="clear" w:color="auto" w:fill="auto"/>
        <w:spacing w:before="0" w:after="0" w:line="490" w:lineRule="exact"/>
        <w:ind w:firstLine="900"/>
        <w:jc w:val="left"/>
      </w:pPr>
      <w:r>
        <w:t>модуль № 5 «Духовная музыка»;</w:t>
      </w:r>
    </w:p>
    <w:p w14:paraId="3FF0E054">
      <w:pPr>
        <w:pStyle w:val="202"/>
        <w:shd w:val="clear" w:color="auto" w:fill="auto"/>
        <w:spacing w:before="0" w:after="0" w:line="490" w:lineRule="exact"/>
        <w:ind w:firstLine="900"/>
        <w:jc w:val="left"/>
      </w:pPr>
      <w:r>
        <w:t>модуль № 6 «Музыка театра и кино»;</w:t>
      </w:r>
    </w:p>
    <w:p w14:paraId="28FA783F">
      <w:pPr>
        <w:pStyle w:val="202"/>
        <w:shd w:val="clear" w:color="auto" w:fill="auto"/>
        <w:spacing w:before="0" w:after="0" w:line="490" w:lineRule="exact"/>
        <w:ind w:firstLine="900"/>
        <w:jc w:val="left"/>
      </w:pPr>
      <w:r>
        <w:t>модуль № 7 «Современная музыкальная культура»;</w:t>
      </w:r>
    </w:p>
    <w:p w14:paraId="2E636E37">
      <w:pPr>
        <w:pStyle w:val="202"/>
        <w:shd w:val="clear" w:color="auto" w:fill="auto"/>
        <w:spacing w:before="0" w:after="0" w:line="490" w:lineRule="exact"/>
        <w:ind w:firstLine="900"/>
        <w:jc w:val="left"/>
      </w:pPr>
      <w:r>
        <w:t>модуль № 8 «Музыкальная грамота»</w:t>
      </w:r>
    </w:p>
    <w:p w14:paraId="0FBD2E56">
      <w:pPr>
        <w:pStyle w:val="202"/>
        <w:shd w:val="clear" w:color="auto" w:fill="auto"/>
        <w:spacing w:before="0" w:after="0" w:line="490" w:lineRule="exact"/>
        <w:ind w:firstLine="900"/>
        <w:jc w:val="left"/>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1B5AB5FE">
      <w:pPr>
        <w:pStyle w:val="202"/>
        <w:shd w:val="clear" w:color="auto" w:fill="auto"/>
        <w:spacing w:before="0" w:after="0" w:line="490" w:lineRule="exact"/>
        <w:ind w:firstLine="90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0828888D">
      <w:pPr>
        <w:pStyle w:val="202"/>
        <w:shd w:val="clear" w:color="auto" w:fill="auto"/>
        <w:spacing w:before="0" w:after="0" w:line="490" w:lineRule="exact"/>
        <w:ind w:firstLine="900"/>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6D32E202">
      <w:pPr>
        <w:pStyle w:val="202"/>
        <w:shd w:val="clear" w:color="auto" w:fill="auto"/>
        <w:spacing w:before="0" w:after="0" w:line="490" w:lineRule="exact"/>
        <w:ind w:firstLine="900"/>
      </w:pPr>
      <w:r>
        <w:t>При разработке рабочей программы по музыке образовательная организация вправе использовать возможности сетевого взаимодействия,</w:t>
      </w:r>
    </w:p>
    <w:p w14:paraId="6471C1A8">
      <w:pPr>
        <w:pStyle w:val="202"/>
        <w:shd w:val="clear" w:color="auto" w:fill="auto"/>
        <w:spacing w:before="0" w:after="0" w:line="490" w:lineRule="exact"/>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60A2A4F">
      <w:pPr>
        <w:pStyle w:val="202"/>
        <w:shd w:val="clear" w:color="auto" w:fill="auto"/>
        <w:spacing w:before="0" w:after="0" w:line="490" w:lineRule="exact"/>
        <w:ind w:firstLine="9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76A922AE">
      <w:pPr>
        <w:pStyle w:val="202"/>
        <w:shd w:val="clear" w:color="auto" w:fill="auto"/>
        <w:spacing w:before="0" w:after="0" w:line="490" w:lineRule="exact"/>
        <w:ind w:firstLine="900"/>
      </w:pPr>
      <w:r>
        <w:t>Содержание обучения музыке на уровне начального общего образования.</w:t>
      </w:r>
    </w:p>
    <w:p w14:paraId="277AF916">
      <w:pPr>
        <w:pStyle w:val="202"/>
        <w:shd w:val="clear" w:color="auto" w:fill="auto"/>
        <w:spacing w:before="0" w:after="0" w:line="490" w:lineRule="exact"/>
        <w:ind w:firstLine="900"/>
      </w:pPr>
      <w:r>
        <w:t>Инвариантные модули:</w:t>
      </w:r>
    </w:p>
    <w:p w14:paraId="2868BA92">
      <w:pPr>
        <w:pStyle w:val="202"/>
        <w:shd w:val="clear" w:color="auto" w:fill="auto"/>
        <w:tabs>
          <w:tab w:val="left" w:pos="1899"/>
        </w:tabs>
        <w:spacing w:before="0" w:after="0" w:line="490" w:lineRule="exact"/>
        <w:ind w:left="900"/>
      </w:pPr>
      <w:r>
        <w:t>Модуль № 1 «Народная музыка России».</w:t>
      </w:r>
    </w:p>
    <w:p w14:paraId="10F46538">
      <w:pPr>
        <w:pStyle w:val="202"/>
        <w:shd w:val="clear" w:color="auto" w:fill="auto"/>
        <w:spacing w:before="0" w:after="0" w:line="490" w:lineRule="exact"/>
        <w:ind w:firstLine="9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516143A6">
      <w:pPr>
        <w:pStyle w:val="202"/>
        <w:shd w:val="clear" w:color="auto" w:fill="auto"/>
        <w:tabs>
          <w:tab w:val="left" w:pos="2106"/>
        </w:tabs>
        <w:spacing w:before="0" w:after="0" w:line="490" w:lineRule="exact"/>
        <w:ind w:left="900"/>
      </w:pPr>
      <w:r>
        <w:t>Край, в котором ты живёшь.</w:t>
      </w:r>
    </w:p>
    <w:p w14:paraId="08F3CBDE">
      <w:pPr>
        <w:pStyle w:val="202"/>
        <w:shd w:val="clear" w:color="auto" w:fill="auto"/>
        <w:spacing w:before="0" w:after="0" w:line="490" w:lineRule="exact"/>
        <w:ind w:firstLine="900"/>
      </w:pPr>
      <w:r>
        <w:t>Содержание: музыкальные традиции малой Родины. Песни, обряды, музыкальные инструменты.</w:t>
      </w:r>
    </w:p>
    <w:p w14:paraId="32CB057D">
      <w:pPr>
        <w:pStyle w:val="202"/>
        <w:shd w:val="clear" w:color="auto" w:fill="auto"/>
        <w:spacing w:before="0" w:after="0" w:line="490" w:lineRule="exact"/>
        <w:ind w:firstLine="900"/>
      </w:pPr>
      <w:r>
        <w:t>Виды деятельности обучающихся:</w:t>
      </w:r>
    </w:p>
    <w:p w14:paraId="676C9BF5">
      <w:pPr>
        <w:pStyle w:val="202"/>
        <w:shd w:val="clear" w:color="auto" w:fill="auto"/>
        <w:spacing w:before="0" w:after="0" w:line="490" w:lineRule="exact"/>
        <w:ind w:firstLine="900"/>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53A5539D">
      <w:pPr>
        <w:pStyle w:val="202"/>
        <w:shd w:val="clear" w:color="auto" w:fill="auto"/>
        <w:spacing w:before="0" w:after="0" w:line="490" w:lineRule="exact"/>
        <w:ind w:firstLine="900"/>
      </w:pPr>
      <w:r>
        <w:t>диалог с учителем о музыкальных традициях своего родного края;</w:t>
      </w:r>
    </w:p>
    <w:p w14:paraId="63064D85">
      <w:pPr>
        <w:pStyle w:val="202"/>
        <w:shd w:val="clear" w:color="auto" w:fill="auto"/>
        <w:spacing w:before="0" w:after="0" w:line="490" w:lineRule="exact"/>
        <w:ind w:firstLine="900"/>
      </w:pPr>
      <w:r>
        <w:t>вариативно: просмотр видеофильма о культуре родного края; посещение краеведческого музея; посещение этнографического спектакля, концерта.</w:t>
      </w:r>
    </w:p>
    <w:p w14:paraId="7055125E">
      <w:pPr>
        <w:pStyle w:val="202"/>
        <w:shd w:val="clear" w:color="auto" w:fill="auto"/>
        <w:tabs>
          <w:tab w:val="left" w:pos="2130"/>
        </w:tabs>
        <w:spacing w:before="0" w:after="0" w:line="490" w:lineRule="exact"/>
        <w:ind w:left="900"/>
      </w:pPr>
      <w:r>
        <w:t>Русский фольклор.</w:t>
      </w:r>
    </w:p>
    <w:p w14:paraId="592836A0">
      <w:pPr>
        <w:pStyle w:val="202"/>
        <w:shd w:val="clear" w:color="auto" w:fill="auto"/>
        <w:spacing w:before="0" w:after="0" w:line="490" w:lineRule="exact"/>
        <w:ind w:firstLine="900"/>
      </w:pPr>
      <w:r>
        <w:t>Содержание: русские народные песни (трудовые, хороводные). Детский фольклор (игровые, заклички, потешки, считалки, прибаутки).</w:t>
      </w:r>
    </w:p>
    <w:p w14:paraId="6D7FC7DB">
      <w:pPr>
        <w:pStyle w:val="202"/>
        <w:shd w:val="clear" w:color="auto" w:fill="auto"/>
        <w:spacing w:before="0" w:after="0" w:line="490" w:lineRule="exact"/>
        <w:ind w:firstLine="900"/>
      </w:pPr>
      <w:r>
        <w:t>Виды деятельности обучающихся:</w:t>
      </w:r>
    </w:p>
    <w:p w14:paraId="5A10B53B">
      <w:pPr>
        <w:pStyle w:val="202"/>
        <w:shd w:val="clear" w:color="auto" w:fill="auto"/>
        <w:spacing w:before="0" w:after="0" w:line="490" w:lineRule="exact"/>
        <w:ind w:firstLine="900"/>
        <w:jc w:val="left"/>
      </w:pPr>
      <w: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14:paraId="036CE6F9">
      <w:pPr>
        <w:pStyle w:val="202"/>
        <w:shd w:val="clear" w:color="auto" w:fill="auto"/>
        <w:spacing w:before="0" w:after="0" w:line="490" w:lineRule="exact"/>
        <w:ind w:firstLine="900"/>
      </w:pPr>
      <w:r>
        <w:t>сочинение мелодий, вокальная импровизация на основе текстов игрового детского фольклора;</w:t>
      </w:r>
    </w:p>
    <w:p w14:paraId="4AFB39EA">
      <w:pPr>
        <w:pStyle w:val="202"/>
        <w:shd w:val="clear" w:color="auto" w:fill="auto"/>
        <w:spacing w:before="0" w:after="0" w:line="490" w:lineRule="exact"/>
        <w:ind w:firstLine="900"/>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1114CD9B">
      <w:pPr>
        <w:pStyle w:val="202"/>
        <w:shd w:val="clear" w:color="auto" w:fill="auto"/>
        <w:tabs>
          <w:tab w:val="left" w:pos="2130"/>
        </w:tabs>
        <w:spacing w:before="0" w:after="0" w:line="490" w:lineRule="exact"/>
        <w:ind w:left="900"/>
      </w:pPr>
      <w:r>
        <w:t>Русские народные музыкальные инструменты.</w:t>
      </w:r>
    </w:p>
    <w:p w14:paraId="19C24419">
      <w:pPr>
        <w:pStyle w:val="202"/>
        <w:shd w:val="clear" w:color="auto" w:fill="auto"/>
        <w:spacing w:before="0" w:after="0" w:line="490" w:lineRule="exact"/>
        <w:ind w:firstLine="900"/>
        <w:jc w:val="left"/>
      </w:pPr>
      <w: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22C0A324">
      <w:pPr>
        <w:pStyle w:val="202"/>
        <w:shd w:val="clear" w:color="auto" w:fill="auto"/>
        <w:spacing w:before="0" w:after="0" w:line="490" w:lineRule="exact"/>
        <w:ind w:firstLine="900"/>
      </w:pPr>
      <w:r>
        <w:t>знакомство с внешним видом, особенностями исполнения и звучания русских народных инструментов;</w:t>
      </w:r>
    </w:p>
    <w:p w14:paraId="08A04AAA">
      <w:pPr>
        <w:pStyle w:val="202"/>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1ECC5B4C">
      <w:pPr>
        <w:pStyle w:val="202"/>
        <w:shd w:val="clear" w:color="auto" w:fill="auto"/>
        <w:spacing w:before="0" w:after="0" w:line="490" w:lineRule="exact"/>
        <w:ind w:firstLine="900"/>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E205AB2">
      <w:pPr>
        <w:pStyle w:val="202"/>
        <w:shd w:val="clear" w:color="auto" w:fill="auto"/>
        <w:spacing w:before="0" w:after="0" w:line="490" w:lineRule="exact"/>
        <w:ind w:firstLine="900"/>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7C01803D">
      <w:pPr>
        <w:pStyle w:val="202"/>
        <w:shd w:val="clear" w:color="auto" w:fill="auto"/>
        <w:spacing w:before="0" w:after="0" w:line="490" w:lineRule="exact"/>
        <w:jc w:val="left"/>
      </w:pPr>
      <w:r>
        <w:t>игры на свирели, ложках.</w:t>
      </w:r>
    </w:p>
    <w:p w14:paraId="2D6F6794">
      <w:pPr>
        <w:pStyle w:val="202"/>
        <w:shd w:val="clear" w:color="auto" w:fill="auto"/>
        <w:tabs>
          <w:tab w:val="left" w:pos="2166"/>
        </w:tabs>
        <w:spacing w:before="0" w:after="0" w:line="490" w:lineRule="exact"/>
        <w:ind w:left="900"/>
      </w:pPr>
      <w:r>
        <w:t>Сказки, мифы и легенды.</w:t>
      </w:r>
    </w:p>
    <w:p w14:paraId="25B09897">
      <w:pPr>
        <w:pStyle w:val="202"/>
        <w:shd w:val="clear" w:color="auto" w:fill="auto"/>
        <w:spacing w:before="0" w:after="0" w:line="490" w:lineRule="exact"/>
        <w:ind w:firstLine="900"/>
      </w:pPr>
      <w:r>
        <w:t>Содержание: народные сказители. Русские народные сказания, былины. Сказки и легенды о музыке и музыкантах.</w:t>
      </w:r>
    </w:p>
    <w:p w14:paraId="7FA05806">
      <w:pPr>
        <w:pStyle w:val="202"/>
        <w:shd w:val="clear" w:color="auto" w:fill="auto"/>
        <w:spacing w:before="0" w:after="0" w:line="490" w:lineRule="exact"/>
        <w:ind w:firstLine="900"/>
      </w:pPr>
      <w:r>
        <w:t>Виды деятельности обучающихся:</w:t>
      </w:r>
    </w:p>
    <w:p w14:paraId="5B044A46">
      <w:pPr>
        <w:pStyle w:val="202"/>
        <w:shd w:val="clear" w:color="auto" w:fill="auto"/>
        <w:spacing w:before="0" w:after="0" w:line="490" w:lineRule="exact"/>
        <w:ind w:firstLine="900"/>
      </w:pPr>
      <w:r>
        <w:t>знакомство с манерой оказывания нараспев;</w:t>
      </w:r>
    </w:p>
    <w:p w14:paraId="274EBD1C">
      <w:pPr>
        <w:pStyle w:val="202"/>
        <w:shd w:val="clear" w:color="auto" w:fill="auto"/>
        <w:spacing w:before="0" w:after="0" w:line="490" w:lineRule="exact"/>
        <w:ind w:firstLine="900"/>
      </w:pPr>
      <w:r>
        <w:t>слушание сказок, былин, эпических сказаний, рассказываемых нараспев;</w:t>
      </w:r>
    </w:p>
    <w:p w14:paraId="71263F0D">
      <w:pPr>
        <w:pStyle w:val="202"/>
        <w:shd w:val="clear" w:color="auto" w:fill="auto"/>
        <w:spacing w:before="0" w:after="0" w:line="490" w:lineRule="exact"/>
        <w:ind w:firstLine="900"/>
      </w:pPr>
      <w:r>
        <w:t>в инструментальной музыке определение на слух музыкальных интонаций речитативного характера;</w:t>
      </w:r>
    </w:p>
    <w:p w14:paraId="359FC223">
      <w:pPr>
        <w:pStyle w:val="202"/>
        <w:shd w:val="clear" w:color="auto" w:fill="auto"/>
        <w:spacing w:before="0" w:after="0" w:line="490" w:lineRule="exact"/>
        <w:ind w:firstLine="900"/>
      </w:pPr>
      <w:r>
        <w:t>создание иллюстраций к прослушанным музыкальным и литературным произведениям;</w:t>
      </w:r>
    </w:p>
    <w:p w14:paraId="44192882">
      <w:pPr>
        <w:pStyle w:val="202"/>
        <w:shd w:val="clear" w:color="auto" w:fill="auto"/>
        <w:spacing w:before="0" w:after="0" w:line="490" w:lineRule="exact"/>
        <w:ind w:firstLine="900"/>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1303D77C">
      <w:pPr>
        <w:pStyle w:val="202"/>
        <w:shd w:val="clear" w:color="auto" w:fill="auto"/>
        <w:tabs>
          <w:tab w:val="left" w:pos="2166"/>
        </w:tabs>
        <w:spacing w:before="0" w:after="0" w:line="490" w:lineRule="exact"/>
        <w:ind w:left="900"/>
      </w:pPr>
      <w:r>
        <w:t>Жанры музыкального фольклора.</w:t>
      </w:r>
    </w:p>
    <w:p w14:paraId="07B1D6A9">
      <w:pPr>
        <w:pStyle w:val="202"/>
        <w:shd w:val="clear" w:color="auto" w:fill="auto"/>
        <w:spacing w:before="0" w:after="0" w:line="490" w:lineRule="exact"/>
        <w:ind w:firstLine="900"/>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0B1DAB87">
      <w:pPr>
        <w:pStyle w:val="202"/>
        <w:shd w:val="clear" w:color="auto" w:fill="auto"/>
        <w:spacing w:before="0" w:after="0" w:line="490" w:lineRule="exact"/>
        <w:ind w:firstLine="900"/>
      </w:pPr>
      <w:r>
        <w:t>Виды деятельности обучающихся:</w:t>
      </w:r>
    </w:p>
    <w:p w14:paraId="432FB06A">
      <w:pPr>
        <w:pStyle w:val="202"/>
        <w:shd w:val="clear" w:color="auto" w:fill="auto"/>
        <w:spacing w:before="0" w:after="0" w:line="490" w:lineRule="exact"/>
        <w:ind w:firstLine="900"/>
      </w:pPr>
      <w:r>
        <w:t>различение на слух контрастных по характеру фольклорных жанров: колыбельная, трудовая, лирическая, плясовая;</w:t>
      </w:r>
    </w:p>
    <w:p w14:paraId="26BA0B89">
      <w:pPr>
        <w:pStyle w:val="202"/>
        <w:shd w:val="clear" w:color="auto" w:fill="auto"/>
        <w:spacing w:before="0" w:after="0" w:line="490" w:lineRule="exact"/>
        <w:ind w:firstLine="900"/>
      </w:pPr>
      <w:r>
        <w:t>определение, характеристика типичных элементов музыкального языка (темп, ритм, мелодия, динамика), состава исполнителей;</w:t>
      </w:r>
    </w:p>
    <w:p w14:paraId="62E0AA40">
      <w:pPr>
        <w:pStyle w:val="202"/>
        <w:shd w:val="clear" w:color="auto" w:fill="auto"/>
        <w:spacing w:before="0" w:after="0" w:line="490" w:lineRule="exact"/>
        <w:ind w:firstLine="900"/>
      </w:pPr>
      <w:r>
        <w:t>определение тембра музыкальных инструментов, отнесение к одной из групп (духовые, ударные, струнные);</w:t>
      </w:r>
    </w:p>
    <w:p w14:paraId="38702CAA">
      <w:pPr>
        <w:pStyle w:val="202"/>
        <w:shd w:val="clear" w:color="auto" w:fill="auto"/>
        <w:spacing w:before="0" w:after="0" w:line="490" w:lineRule="exact"/>
        <w:ind w:firstLine="900"/>
      </w:pPr>
      <w:r>
        <w:t>разучивание, исполнение песен разных жанров, относящихся к фольклору разных народов Российской Федерации;</w:t>
      </w:r>
    </w:p>
    <w:p w14:paraId="2591ED6A">
      <w:pPr>
        <w:pStyle w:val="202"/>
        <w:shd w:val="clear" w:color="auto" w:fill="auto"/>
        <w:spacing w:before="0" w:after="0" w:line="490" w:lineRule="exact"/>
        <w:ind w:firstLine="900"/>
      </w:pPr>
      <w:r>
        <w:t>импровизации, сочинение к ним ритмических аккомпанементов (звучащими</w:t>
      </w:r>
    </w:p>
    <w:p w14:paraId="32A8F220">
      <w:pPr>
        <w:pStyle w:val="202"/>
        <w:shd w:val="clear" w:color="auto" w:fill="auto"/>
        <w:spacing w:before="0" w:after="0" w:line="490" w:lineRule="exact"/>
        <w:jc w:val="left"/>
      </w:pPr>
      <w:r>
        <w:t>жестами, на ударных инструментах);</w:t>
      </w:r>
    </w:p>
    <w:p w14:paraId="24822D7E">
      <w:pPr>
        <w:pStyle w:val="202"/>
        <w:shd w:val="clear" w:color="auto" w:fill="auto"/>
        <w:spacing w:before="0" w:after="0" w:line="490" w:lineRule="exact"/>
        <w:ind w:firstLine="880"/>
      </w:pPr>
      <w:r>
        <w:t>вариативно: исполнение на клавишных или духовых инструментах (свирель) мелодий народных песен, прослеживание мелодии по нотной записи.</w:t>
      </w:r>
    </w:p>
    <w:p w14:paraId="4FB001EB">
      <w:pPr>
        <w:pStyle w:val="202"/>
        <w:shd w:val="clear" w:color="auto" w:fill="auto"/>
        <w:tabs>
          <w:tab w:val="left" w:pos="2146"/>
        </w:tabs>
        <w:spacing w:before="0" w:after="0" w:line="490" w:lineRule="exact"/>
        <w:ind w:left="880"/>
      </w:pPr>
      <w:r>
        <w:t>Народные праздники.</w:t>
      </w:r>
    </w:p>
    <w:p w14:paraId="0250434A">
      <w:pPr>
        <w:pStyle w:val="202"/>
        <w:shd w:val="clear" w:color="auto" w:fill="auto"/>
        <w:spacing w:before="0" w:after="0" w:line="490" w:lineRule="exact"/>
        <w:ind w:firstLine="880"/>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1733545D">
      <w:pPr>
        <w:pStyle w:val="202"/>
        <w:shd w:val="clear" w:color="auto" w:fill="auto"/>
        <w:spacing w:before="0" w:after="0" w:line="490" w:lineRule="exact"/>
        <w:ind w:firstLine="880"/>
      </w:pPr>
      <w:r>
        <w:t>Виды деятельности обучающихся:</w:t>
      </w:r>
    </w:p>
    <w:p w14:paraId="40D04703">
      <w:pPr>
        <w:pStyle w:val="202"/>
        <w:shd w:val="clear" w:color="auto" w:fill="auto"/>
        <w:spacing w:before="0" w:after="0" w:line="490" w:lineRule="exact"/>
        <w:ind w:firstLine="880"/>
      </w:pPr>
      <w:r>
        <w:t>знакомство с праздничными обычаями, обрядами, бытовавшими ранее и сохранившимися сегодня у различных народностей Российской Федерации;</w:t>
      </w:r>
    </w:p>
    <w:p w14:paraId="2FD653D7">
      <w:pPr>
        <w:pStyle w:val="202"/>
        <w:shd w:val="clear" w:color="auto" w:fill="auto"/>
        <w:spacing w:before="0" w:after="0" w:line="490" w:lineRule="exact"/>
        <w:ind w:firstLine="88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68B82381">
      <w:pPr>
        <w:pStyle w:val="202"/>
        <w:shd w:val="clear" w:color="auto" w:fill="auto"/>
        <w:spacing w:before="0" w:after="0" w:line="490" w:lineRule="exact"/>
        <w:ind w:firstLine="880"/>
      </w:pPr>
      <w:r>
        <w:t>вариативно: просмотр фильма (мультфильма), рассказывающего о символике фольклорного праздника;</w:t>
      </w:r>
    </w:p>
    <w:p w14:paraId="7BFB7566">
      <w:pPr>
        <w:pStyle w:val="202"/>
        <w:shd w:val="clear" w:color="auto" w:fill="auto"/>
        <w:spacing w:before="0" w:after="0" w:line="490" w:lineRule="exact"/>
        <w:ind w:firstLine="880"/>
      </w:pPr>
      <w:r>
        <w:t>посещение театра, театрализованного представления;</w:t>
      </w:r>
    </w:p>
    <w:p w14:paraId="760860ED">
      <w:pPr>
        <w:pStyle w:val="202"/>
        <w:shd w:val="clear" w:color="auto" w:fill="auto"/>
        <w:spacing w:before="0" w:after="0" w:line="490" w:lineRule="exact"/>
        <w:ind w:firstLine="880"/>
      </w:pPr>
      <w:r>
        <w:t>участие в народных гуляньях на улицах родного города, посёлка.</w:t>
      </w:r>
    </w:p>
    <w:p w14:paraId="7DEAE4E2">
      <w:pPr>
        <w:pStyle w:val="202"/>
        <w:shd w:val="clear" w:color="auto" w:fill="auto"/>
        <w:tabs>
          <w:tab w:val="left" w:pos="2146"/>
        </w:tabs>
        <w:spacing w:before="0" w:after="0" w:line="490" w:lineRule="exact"/>
        <w:ind w:left="880"/>
      </w:pPr>
      <w:r>
        <w:t>Первые артисты, народный театр.</w:t>
      </w:r>
    </w:p>
    <w:p w14:paraId="382AB8F6">
      <w:pPr>
        <w:pStyle w:val="202"/>
        <w:shd w:val="clear" w:color="auto" w:fill="auto"/>
        <w:spacing w:before="0" w:after="0" w:line="490" w:lineRule="exact"/>
        <w:ind w:firstLine="880"/>
      </w:pPr>
      <w:r>
        <w:t>Содержание: скоморохи. Ярмарочный балаган. Вертеп.</w:t>
      </w:r>
    </w:p>
    <w:p w14:paraId="1FD266FF">
      <w:pPr>
        <w:pStyle w:val="202"/>
        <w:shd w:val="clear" w:color="auto" w:fill="auto"/>
        <w:spacing w:before="0" w:after="0" w:line="490" w:lineRule="exact"/>
        <w:ind w:firstLine="880"/>
      </w:pPr>
      <w:r>
        <w:t>Виды деятельности обучающихся:</w:t>
      </w:r>
    </w:p>
    <w:p w14:paraId="0E59379B">
      <w:pPr>
        <w:pStyle w:val="202"/>
        <w:shd w:val="clear" w:color="auto" w:fill="auto"/>
        <w:spacing w:before="0" w:after="0" w:line="490" w:lineRule="exact"/>
        <w:ind w:firstLine="880"/>
      </w:pPr>
      <w:r>
        <w:t>чтение учебных, справочных текстов по теме;</w:t>
      </w:r>
    </w:p>
    <w:p w14:paraId="2FD43AC2">
      <w:pPr>
        <w:pStyle w:val="202"/>
        <w:shd w:val="clear" w:color="auto" w:fill="auto"/>
        <w:spacing w:before="0" w:after="0" w:line="490" w:lineRule="exact"/>
        <w:ind w:firstLine="880"/>
      </w:pPr>
      <w:r>
        <w:t>диалог с учителем;</w:t>
      </w:r>
    </w:p>
    <w:p w14:paraId="2C97AB72">
      <w:pPr>
        <w:pStyle w:val="202"/>
        <w:shd w:val="clear" w:color="auto" w:fill="auto"/>
        <w:spacing w:before="0" w:after="0" w:line="490" w:lineRule="exact"/>
        <w:ind w:firstLine="880"/>
      </w:pPr>
      <w:r>
        <w:t>разучивание, исполнение скоморошин;</w:t>
      </w:r>
    </w:p>
    <w:p w14:paraId="7610D226">
      <w:pPr>
        <w:pStyle w:val="202"/>
        <w:shd w:val="clear" w:color="auto" w:fill="auto"/>
        <w:spacing w:before="0" w:after="0" w:line="490" w:lineRule="exact"/>
        <w:ind w:firstLine="880"/>
      </w:pPr>
      <w:r>
        <w:t>вариативно: просмотр фильма (мультфильма), фрагмента музыкального спектакля; творческий проект - театрализованная постановка.</w:t>
      </w:r>
    </w:p>
    <w:p w14:paraId="35358225">
      <w:pPr>
        <w:pStyle w:val="202"/>
        <w:shd w:val="clear" w:color="auto" w:fill="auto"/>
        <w:tabs>
          <w:tab w:val="left" w:pos="2150"/>
        </w:tabs>
        <w:spacing w:before="0" w:after="0" w:line="490" w:lineRule="exact"/>
        <w:ind w:left="880"/>
      </w:pPr>
      <w:r>
        <w:t>Фольклор народов России.</w:t>
      </w:r>
    </w:p>
    <w:p w14:paraId="65B38C4B">
      <w:pPr>
        <w:pStyle w:val="202"/>
        <w:shd w:val="clear" w:color="auto" w:fill="auto"/>
        <w:spacing w:before="0" w:after="0" w:line="490" w:lineRule="exact"/>
        <w:ind w:firstLine="880"/>
        <w:sectPr>
          <w:headerReference r:id="rId30" w:type="first"/>
          <w:footerReference r:id="rId33" w:type="first"/>
          <w:headerReference r:id="rId28" w:type="default"/>
          <w:footerReference r:id="rId31" w:type="default"/>
          <w:headerReference r:id="rId29" w:type="even"/>
          <w:footerReference r:id="rId32" w:type="even"/>
          <w:pgSz w:w="11900" w:h="16840"/>
          <w:pgMar w:top="869" w:right="473" w:bottom="809" w:left="1131" w:header="0" w:footer="3" w:gutter="0"/>
          <w:cols w:space="720" w:num="1"/>
          <w:titlePg/>
          <w:docGrid w:linePitch="360" w:charSpace="0"/>
        </w:sectPr>
      </w:pPr>
      <w:r>
        <w:t xml:space="preserve">Содержание: музыкальные традиции, особенности народной музыки </w:t>
      </w:r>
    </w:p>
    <w:p w14:paraId="0581EDB1">
      <w:pPr>
        <w:pStyle w:val="202"/>
        <w:shd w:val="clear" w:color="auto" w:fill="auto"/>
        <w:spacing w:before="0" w:after="0" w:line="490" w:lineRule="exact"/>
        <w:ind w:firstLine="880"/>
      </w:pPr>
      <w: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27B38174">
      <w:pPr>
        <w:pStyle w:val="202"/>
        <w:shd w:val="clear" w:color="auto" w:fill="auto"/>
        <w:spacing w:before="0" w:after="0" w:line="490" w:lineRule="exact"/>
        <w:ind w:firstLine="900"/>
      </w:pPr>
      <w:r>
        <w:t>Виды деятельности обучающихся:</w:t>
      </w:r>
    </w:p>
    <w:p w14:paraId="56697913">
      <w:pPr>
        <w:pStyle w:val="202"/>
        <w:shd w:val="clear" w:color="auto" w:fill="auto"/>
        <w:spacing w:before="0" w:after="0" w:line="490" w:lineRule="exact"/>
        <w:ind w:firstLine="900"/>
      </w:pPr>
      <w:r>
        <w:t>знакомство с особенностями музыкального фольклора различных народностей Российской Федерации;</w:t>
      </w:r>
    </w:p>
    <w:p w14:paraId="01550B9E">
      <w:pPr>
        <w:pStyle w:val="202"/>
        <w:shd w:val="clear" w:color="auto" w:fill="auto"/>
        <w:spacing w:before="0" w:after="0" w:line="490" w:lineRule="exact"/>
        <w:ind w:firstLine="900"/>
      </w:pPr>
      <w:r>
        <w:t>определение характерных черт, характеристика типичных элементов музыкального языка (ритм, лад, интонации);</w:t>
      </w:r>
    </w:p>
    <w:p w14:paraId="2B1853A0">
      <w:pPr>
        <w:pStyle w:val="202"/>
        <w:shd w:val="clear" w:color="auto" w:fill="auto"/>
        <w:spacing w:before="0" w:after="0" w:line="490" w:lineRule="exact"/>
        <w:ind w:firstLine="900"/>
      </w:pPr>
      <w:r>
        <w:t>разучивание песен, танцев, импровизация ритмических аккомпанементов на ударных инструментах;</w:t>
      </w:r>
    </w:p>
    <w:p w14:paraId="397C89FD">
      <w:pPr>
        <w:pStyle w:val="202"/>
        <w:shd w:val="clear" w:color="auto" w:fill="auto"/>
        <w:spacing w:before="0" w:after="0" w:line="490" w:lineRule="exact"/>
        <w:ind w:firstLine="90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25B77749">
      <w:pPr>
        <w:pStyle w:val="202"/>
        <w:shd w:val="clear" w:color="auto" w:fill="auto"/>
        <w:spacing w:before="0" w:after="0" w:line="490" w:lineRule="exact"/>
        <w:ind w:firstLine="900"/>
      </w:pPr>
      <w:r>
        <w:t>творческие, исследовательские проекты, школьные фестивали, посвящённые музыкальному творчеству народов России.</w:t>
      </w:r>
    </w:p>
    <w:p w14:paraId="4D5CE0B4">
      <w:pPr>
        <w:pStyle w:val="202"/>
        <w:shd w:val="clear" w:color="auto" w:fill="auto"/>
        <w:tabs>
          <w:tab w:val="left" w:pos="2098"/>
        </w:tabs>
        <w:spacing w:before="0" w:after="0" w:line="490" w:lineRule="exact"/>
        <w:ind w:left="900"/>
        <w:jc w:val="left"/>
      </w:pPr>
      <w: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4D8F546D">
      <w:pPr>
        <w:pStyle w:val="202"/>
        <w:shd w:val="clear" w:color="auto" w:fill="auto"/>
        <w:spacing w:before="0" w:after="0" w:line="490" w:lineRule="exact"/>
        <w:ind w:firstLine="900"/>
        <w:jc w:val="left"/>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6D0B37D9">
      <w:pPr>
        <w:pStyle w:val="202"/>
        <w:shd w:val="clear" w:color="auto" w:fill="auto"/>
        <w:spacing w:before="0" w:after="0" w:line="490" w:lineRule="exact"/>
        <w:ind w:left="900"/>
        <w:jc w:val="left"/>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14:paraId="74785FF6">
      <w:pPr>
        <w:pStyle w:val="202"/>
        <w:shd w:val="clear" w:color="auto" w:fill="auto"/>
        <w:spacing w:before="0" w:after="0" w:line="490" w:lineRule="exact"/>
        <w:jc w:val="left"/>
      </w:pPr>
      <w:r>
        <w:t>варианте;</w:t>
      </w:r>
    </w:p>
    <w:p w14:paraId="4BB3CF6F">
      <w:pPr>
        <w:pStyle w:val="202"/>
        <w:shd w:val="clear" w:color="auto" w:fill="auto"/>
        <w:spacing w:before="0" w:after="0" w:line="490" w:lineRule="exact"/>
        <w:ind w:firstLine="900"/>
        <w:jc w:val="left"/>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02B19054">
      <w:pPr>
        <w:pStyle w:val="202"/>
        <w:shd w:val="clear" w:color="auto" w:fill="auto"/>
        <w:tabs>
          <w:tab w:val="left" w:pos="1929"/>
        </w:tabs>
        <w:spacing w:before="0" w:after="0" w:line="490" w:lineRule="exact"/>
        <w:ind w:left="900"/>
      </w:pPr>
      <w:r>
        <w:t>Модуль № 2 «Классическая музыка».</w:t>
      </w:r>
    </w:p>
    <w:p w14:paraId="5F36CE66">
      <w:pPr>
        <w:pStyle w:val="202"/>
        <w:shd w:val="clear" w:color="auto" w:fill="auto"/>
        <w:spacing w:before="0" w:after="0" w:line="490" w:lineRule="exact"/>
        <w:ind w:firstLine="90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3CEEB7DE">
      <w:pPr>
        <w:pStyle w:val="202"/>
        <w:shd w:val="clear" w:color="auto" w:fill="auto"/>
        <w:tabs>
          <w:tab w:val="left" w:pos="2140"/>
        </w:tabs>
        <w:spacing w:before="0" w:after="0" w:line="490" w:lineRule="exact"/>
        <w:ind w:left="900"/>
      </w:pPr>
      <w:r>
        <w:t>Композитор - исполнитель - слушатель.</w:t>
      </w:r>
    </w:p>
    <w:p w14:paraId="0581B566">
      <w:pPr>
        <w:pStyle w:val="202"/>
        <w:shd w:val="clear" w:color="auto" w:fill="auto"/>
        <w:spacing w:before="0" w:after="0" w:line="490" w:lineRule="exact"/>
        <w:ind w:firstLine="900"/>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46CD388">
      <w:pPr>
        <w:pStyle w:val="202"/>
        <w:shd w:val="clear" w:color="auto" w:fill="auto"/>
        <w:spacing w:before="0" w:after="0" w:line="490" w:lineRule="exact"/>
        <w:ind w:left="900" w:right="3480"/>
        <w:jc w:val="left"/>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5ACC6486">
      <w:pPr>
        <w:pStyle w:val="202"/>
        <w:shd w:val="clear" w:color="auto" w:fill="auto"/>
        <w:spacing w:before="0" w:after="0" w:line="490" w:lineRule="exact"/>
        <w:ind w:firstLine="900"/>
      </w:pPr>
      <w:r>
        <w:t>«Я - исполнитель» (игра - имитация исполнительских движений);</w:t>
      </w:r>
    </w:p>
    <w:p w14:paraId="67B50798">
      <w:pPr>
        <w:pStyle w:val="202"/>
        <w:shd w:val="clear" w:color="auto" w:fill="auto"/>
        <w:spacing w:before="0" w:after="0" w:line="490" w:lineRule="exact"/>
        <w:ind w:firstLine="900"/>
      </w:pPr>
      <w:r>
        <w:t>игра «Я - композитор» (сочинение небольших попевок, мелодических фраз);</w:t>
      </w:r>
    </w:p>
    <w:p w14:paraId="7E48B98C">
      <w:pPr>
        <w:pStyle w:val="202"/>
        <w:shd w:val="clear" w:color="auto" w:fill="auto"/>
        <w:spacing w:before="0" w:after="0" w:line="490" w:lineRule="exact"/>
        <w:ind w:firstLine="900"/>
      </w:pPr>
      <w:r>
        <w:t>освоение правил поведения на концерте;</w:t>
      </w:r>
    </w:p>
    <w:p w14:paraId="54D61D66">
      <w:pPr>
        <w:pStyle w:val="202"/>
        <w:shd w:val="clear" w:color="auto" w:fill="auto"/>
        <w:spacing w:before="0" w:after="0" w:line="490" w:lineRule="exact"/>
        <w:ind w:firstLine="90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77279FA4">
      <w:pPr>
        <w:pStyle w:val="202"/>
        <w:shd w:val="clear" w:color="auto" w:fill="auto"/>
        <w:tabs>
          <w:tab w:val="left" w:pos="2140"/>
        </w:tabs>
        <w:spacing w:before="0" w:after="0" w:line="490" w:lineRule="exact"/>
        <w:ind w:left="900"/>
      </w:pPr>
      <w:r>
        <w:t>Композиторы - детям.</w:t>
      </w:r>
    </w:p>
    <w:p w14:paraId="5AB7D08F">
      <w:pPr>
        <w:pStyle w:val="202"/>
        <w:shd w:val="clear" w:color="auto" w:fill="auto"/>
        <w:tabs>
          <w:tab w:val="left" w:pos="2863"/>
        </w:tabs>
        <w:spacing w:before="0" w:after="0" w:line="490" w:lineRule="exact"/>
        <w:ind w:firstLine="900"/>
      </w:pPr>
      <w:r>
        <w:t>Содержание:</w:t>
      </w:r>
      <w:r>
        <w:tab/>
      </w:r>
      <w:r>
        <w:t>детская музыка П.И. Чайковского, С.С. Прокофьева,</w:t>
      </w:r>
    </w:p>
    <w:p w14:paraId="1BF788E9">
      <w:pPr>
        <w:pStyle w:val="202"/>
        <w:shd w:val="clear" w:color="auto" w:fill="auto"/>
        <w:spacing w:before="0" w:after="0" w:line="490" w:lineRule="exact"/>
        <w:jc w:val="left"/>
      </w:pPr>
      <w:r>
        <w:t>Д.Б. Кабалевского и других композиторов. Понятие жанра. Песня, танец, марш.</w:t>
      </w:r>
    </w:p>
    <w:p w14:paraId="2B42BF37">
      <w:pPr>
        <w:pStyle w:val="202"/>
        <w:shd w:val="clear" w:color="auto" w:fill="auto"/>
        <w:spacing w:before="0" w:after="0" w:line="490" w:lineRule="exact"/>
        <w:ind w:firstLine="900"/>
        <w:jc w:val="left"/>
      </w:pPr>
      <w:r>
        <w:t>Виды деятельности обучающихся:</w:t>
      </w:r>
    </w:p>
    <w:p w14:paraId="3C84F15E">
      <w:pPr>
        <w:pStyle w:val="202"/>
        <w:shd w:val="clear" w:color="auto" w:fill="auto"/>
        <w:spacing w:before="0" w:after="0" w:line="490" w:lineRule="exact"/>
        <w:ind w:firstLine="900"/>
        <w:jc w:val="left"/>
      </w:pPr>
      <w: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14:paraId="0A562894">
      <w:pPr>
        <w:pStyle w:val="202"/>
        <w:shd w:val="clear" w:color="auto" w:fill="auto"/>
        <w:spacing w:before="0" w:after="0" w:line="490" w:lineRule="exact"/>
        <w:ind w:firstLine="90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32EB7296">
      <w:pPr>
        <w:pStyle w:val="202"/>
        <w:shd w:val="clear" w:color="auto" w:fill="auto"/>
        <w:tabs>
          <w:tab w:val="left" w:pos="2146"/>
        </w:tabs>
        <w:spacing w:before="0" w:after="0" w:line="490" w:lineRule="exact"/>
        <w:ind w:left="900"/>
      </w:pPr>
      <w:r>
        <w:t>Оркестр.</w:t>
      </w:r>
    </w:p>
    <w:p w14:paraId="43E4C6F5">
      <w:pPr>
        <w:pStyle w:val="202"/>
        <w:shd w:val="clear" w:color="auto" w:fill="auto"/>
        <w:spacing w:before="0" w:after="0" w:line="490" w:lineRule="exact"/>
        <w:ind w:firstLine="900"/>
        <w:jc w:val="left"/>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06E44675">
      <w:pPr>
        <w:pStyle w:val="202"/>
        <w:shd w:val="clear" w:color="auto" w:fill="auto"/>
        <w:spacing w:before="0" w:after="0" w:line="490" w:lineRule="exact"/>
        <w:ind w:left="900"/>
        <w:jc w:val="left"/>
      </w:pPr>
      <w:r>
        <w:t>Виды деятельности обучающихся: слушание музыки в исполнении оркестра; просмотр видеозаписи; диалог с учителем о роли дирижёра;</w:t>
      </w:r>
    </w:p>
    <w:p w14:paraId="656476E7">
      <w:pPr>
        <w:pStyle w:val="202"/>
        <w:shd w:val="clear" w:color="auto" w:fill="auto"/>
        <w:spacing w:before="0" w:after="0" w:line="490" w:lineRule="exact"/>
        <w:ind w:firstLine="900"/>
        <w:jc w:val="left"/>
      </w:pPr>
      <w:r>
        <w:t>«Я - дирижёр» - игра-имитация дирижёрских жестов во время звучания музыки;</w:t>
      </w:r>
    </w:p>
    <w:p w14:paraId="0498702F">
      <w:pPr>
        <w:pStyle w:val="202"/>
        <w:shd w:val="clear" w:color="auto" w:fill="auto"/>
        <w:spacing w:before="0" w:after="0" w:line="490" w:lineRule="exact"/>
        <w:ind w:firstLine="900"/>
        <w:jc w:val="left"/>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32117B35">
      <w:pPr>
        <w:pStyle w:val="202"/>
        <w:shd w:val="clear" w:color="auto" w:fill="auto"/>
        <w:tabs>
          <w:tab w:val="left" w:pos="2146"/>
        </w:tabs>
        <w:spacing w:before="0" w:after="0" w:line="490" w:lineRule="exact"/>
        <w:ind w:left="900"/>
      </w:pPr>
      <w:r>
        <w:t>Музыкальные инструменты. Фортепиано.</w:t>
      </w:r>
    </w:p>
    <w:p w14:paraId="43760C23">
      <w:pPr>
        <w:pStyle w:val="202"/>
        <w:shd w:val="clear" w:color="auto" w:fill="auto"/>
        <w:spacing w:before="0" w:after="0" w:line="490" w:lineRule="exact"/>
        <w:ind w:firstLine="900"/>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75D0B120">
      <w:pPr>
        <w:pStyle w:val="202"/>
        <w:shd w:val="clear" w:color="auto" w:fill="auto"/>
        <w:spacing w:before="0" w:after="0" w:line="490" w:lineRule="exact"/>
        <w:ind w:firstLine="900"/>
      </w:pPr>
      <w:r>
        <w:t>Виды деятельности обучающихся:</w:t>
      </w:r>
    </w:p>
    <w:p w14:paraId="7D34E0F1">
      <w:pPr>
        <w:pStyle w:val="202"/>
        <w:shd w:val="clear" w:color="auto" w:fill="auto"/>
        <w:spacing w:before="0" w:after="0" w:line="490" w:lineRule="exact"/>
        <w:ind w:firstLine="900"/>
      </w:pPr>
      <w:r>
        <w:t>знакомство с многообразием красок фортепиано;</w:t>
      </w:r>
    </w:p>
    <w:p w14:paraId="168502AE">
      <w:pPr>
        <w:pStyle w:val="202"/>
        <w:shd w:val="clear" w:color="auto" w:fill="auto"/>
        <w:spacing w:before="0" w:after="0" w:line="490" w:lineRule="exact"/>
        <w:ind w:firstLine="900"/>
      </w:pPr>
      <w:r>
        <w:t>слушание фортепианных пьес в исполнении известных пианистов;</w:t>
      </w:r>
    </w:p>
    <w:p w14:paraId="6EC26209">
      <w:pPr>
        <w:pStyle w:val="202"/>
        <w:shd w:val="clear" w:color="auto" w:fill="auto"/>
        <w:spacing w:before="0" w:after="0" w:line="490" w:lineRule="exact"/>
        <w:ind w:firstLine="900"/>
        <w:jc w:val="left"/>
      </w:pPr>
      <w:r>
        <w:t>«Я - пианист» - игра-имитация исполнительских движений во время</w:t>
      </w:r>
    </w:p>
    <w:p w14:paraId="1C91D536">
      <w:pPr>
        <w:pStyle w:val="202"/>
        <w:shd w:val="clear" w:color="auto" w:fill="auto"/>
        <w:spacing w:before="0" w:after="0" w:line="490" w:lineRule="exact"/>
        <w:jc w:val="right"/>
      </w:pPr>
      <w:r>
        <w:t>звучания музыки;</w:t>
      </w:r>
    </w:p>
    <w:p w14:paraId="6720248C">
      <w:pPr>
        <w:pStyle w:val="202"/>
        <w:shd w:val="clear" w:color="auto" w:fill="auto"/>
        <w:spacing w:before="0" w:after="0" w:line="490" w:lineRule="exact"/>
        <w:ind w:firstLine="900"/>
      </w:pPr>
      <w:r>
        <w:t>слушание детских пьес на фортепиано в исполнении учителя;</w:t>
      </w:r>
    </w:p>
    <w:p w14:paraId="56051C23">
      <w:pPr>
        <w:pStyle w:val="202"/>
        <w:shd w:val="clear" w:color="auto" w:fill="auto"/>
        <w:spacing w:before="0" w:after="0" w:line="490" w:lineRule="exact"/>
        <w:ind w:firstLine="900"/>
      </w:pPr>
      <w:r>
        <w:t>демонстрация возможностей инструмента (исполнение одной и той же пьесы тихо и громко, в разных регистрах, разными штрихами);</w:t>
      </w:r>
    </w:p>
    <w:p w14:paraId="52799471">
      <w:pPr>
        <w:pStyle w:val="202"/>
        <w:shd w:val="clear" w:color="auto" w:fill="auto"/>
        <w:spacing w:before="0" w:after="0" w:line="490" w:lineRule="exact"/>
        <w:ind w:firstLine="900"/>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4E5383F2">
      <w:pPr>
        <w:pStyle w:val="202"/>
        <w:shd w:val="clear" w:color="auto" w:fill="auto"/>
        <w:tabs>
          <w:tab w:val="left" w:pos="2166"/>
        </w:tabs>
        <w:spacing w:before="0" w:after="0" w:line="490" w:lineRule="exact"/>
      </w:pPr>
      <w:r>
        <w:t>Музыкальные инструменты. Флейта.</w:t>
      </w:r>
    </w:p>
    <w:p w14:paraId="36BA2CC5">
      <w:pPr>
        <w:pStyle w:val="202"/>
        <w:shd w:val="clear" w:color="auto" w:fill="auto"/>
        <w:spacing w:before="0" w:after="0" w:line="490" w:lineRule="exact"/>
        <w:ind w:firstLine="900"/>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66821A8A">
      <w:pPr>
        <w:pStyle w:val="202"/>
        <w:shd w:val="clear" w:color="auto" w:fill="auto"/>
        <w:spacing w:before="0" w:after="0" w:line="490" w:lineRule="exact"/>
        <w:ind w:firstLine="900"/>
      </w:pPr>
      <w:r>
        <w:t>Виды деятельности обучающихся:</w:t>
      </w:r>
    </w:p>
    <w:p w14:paraId="68684543">
      <w:pPr>
        <w:pStyle w:val="202"/>
        <w:shd w:val="clear" w:color="auto" w:fill="auto"/>
        <w:spacing w:before="0" w:after="0" w:line="490" w:lineRule="exact"/>
        <w:ind w:firstLine="900"/>
      </w:pPr>
      <w:r>
        <w:t>знакомство с внешним видом, устройством и тембрами классических музыкальных инструментов;</w:t>
      </w:r>
    </w:p>
    <w:p w14:paraId="6756FF8C">
      <w:pPr>
        <w:pStyle w:val="202"/>
        <w:shd w:val="clear" w:color="auto" w:fill="auto"/>
        <w:spacing w:before="0" w:after="0" w:line="490" w:lineRule="exact"/>
        <w:ind w:firstLine="900"/>
      </w:pPr>
      <w:r>
        <w:t>слушание музыкальных фрагментов в исполнении известных музыкантов- инструменталистов;</w:t>
      </w:r>
    </w:p>
    <w:p w14:paraId="44547ED1">
      <w:pPr>
        <w:pStyle w:val="202"/>
        <w:shd w:val="clear" w:color="auto" w:fill="auto"/>
        <w:spacing w:before="0" w:after="0" w:line="490" w:lineRule="exact"/>
        <w:ind w:firstLine="900"/>
      </w:pPr>
      <w:r>
        <w:t>чтение учебных текстов, сказок и легенд, рассказывающих о музыкальных инструментах, истории их появления.</w:t>
      </w:r>
    </w:p>
    <w:p w14:paraId="01C0A1CB">
      <w:pPr>
        <w:pStyle w:val="202"/>
        <w:shd w:val="clear" w:color="auto" w:fill="auto"/>
        <w:tabs>
          <w:tab w:val="left" w:pos="2166"/>
        </w:tabs>
        <w:spacing w:before="0" w:after="0" w:line="490" w:lineRule="exact"/>
      </w:pPr>
      <w:r>
        <w:t>Музыкальные инструменты. Скрипка, виолончель.</w:t>
      </w:r>
    </w:p>
    <w:p w14:paraId="00A4479F">
      <w:pPr>
        <w:pStyle w:val="202"/>
        <w:shd w:val="clear" w:color="auto" w:fill="auto"/>
        <w:spacing w:before="0" w:after="0" w:line="490" w:lineRule="exact"/>
        <w:ind w:firstLine="900"/>
      </w:pPr>
      <w:r>
        <w:t>Содержание: певучесть тембров струнных смычковых инструментов,</w:t>
      </w:r>
    </w:p>
    <w:p w14:paraId="35ACD342">
      <w:pPr>
        <w:pStyle w:val="202"/>
        <w:shd w:val="clear" w:color="auto" w:fill="auto"/>
        <w:spacing w:before="0" w:after="0" w:line="490" w:lineRule="exact"/>
      </w:pPr>
      <w:r>
        <w:t>композиторы, сочинявшие скрипичную музыку, знаменитые исполнители, мастера, изготавливавшие инструменты.</w:t>
      </w:r>
    </w:p>
    <w:p w14:paraId="0F01477B">
      <w:pPr>
        <w:pStyle w:val="202"/>
        <w:shd w:val="clear" w:color="auto" w:fill="auto"/>
        <w:spacing w:before="0" w:after="0" w:line="490" w:lineRule="exact"/>
        <w:ind w:firstLine="900"/>
      </w:pPr>
      <w:r>
        <w:t>Виды деятельности обучающихся:</w:t>
      </w:r>
    </w:p>
    <w:p w14:paraId="44946C14">
      <w:pPr>
        <w:pStyle w:val="202"/>
        <w:shd w:val="clear" w:color="auto" w:fill="auto"/>
        <w:spacing w:before="0" w:after="0" w:line="490" w:lineRule="exact"/>
        <w:ind w:firstLine="900"/>
      </w:pPr>
      <w:r>
        <w:t>игра-имитация исполнительских движений во время звучания музыки;</w:t>
      </w:r>
    </w:p>
    <w:p w14:paraId="2A207F37">
      <w:pPr>
        <w:pStyle w:val="202"/>
        <w:shd w:val="clear" w:color="auto" w:fill="auto"/>
        <w:spacing w:before="0" w:after="0" w:line="490" w:lineRule="exact"/>
        <w:ind w:firstLine="900"/>
      </w:pPr>
      <w:r>
        <w:t>музыкальная викторина на знание конкретных произведений и их авторов, определения тембров звучащих инструментов;</w:t>
      </w:r>
    </w:p>
    <w:p w14:paraId="03C33D6B">
      <w:pPr>
        <w:pStyle w:val="202"/>
        <w:shd w:val="clear" w:color="auto" w:fill="auto"/>
        <w:spacing w:before="0" w:after="0" w:line="490" w:lineRule="exact"/>
        <w:ind w:firstLine="900"/>
      </w:pPr>
      <w:r>
        <w:t>разучивание, исполнение песен, посвящённых музыкальным инструментам;</w:t>
      </w:r>
    </w:p>
    <w:p w14:paraId="2E1B06FC">
      <w:pPr>
        <w:pStyle w:val="202"/>
        <w:shd w:val="clear" w:color="auto" w:fill="auto"/>
        <w:spacing w:before="0" w:after="0" w:line="490" w:lineRule="exact"/>
        <w:jc w:val="right"/>
      </w:pPr>
      <w:r>
        <w:t>вариативно: посещение концерта инструментальной музыки; «Паспорт</w:t>
      </w:r>
    </w:p>
    <w:p w14:paraId="08957174">
      <w:pPr>
        <w:pStyle w:val="202"/>
        <w:shd w:val="clear" w:color="auto" w:fill="auto"/>
        <w:spacing w:before="0" w:after="0" w:line="490" w:lineRule="exact"/>
      </w:pPr>
      <w:r>
        <w:t>инструмента» - исследовательская работа, предполагающая описание внешнего вида и особенностей звучания инструмента, способов игры на нём.</w:t>
      </w:r>
    </w:p>
    <w:p w14:paraId="577C0AD7">
      <w:pPr>
        <w:pStyle w:val="202"/>
        <w:shd w:val="clear" w:color="auto" w:fill="auto"/>
        <w:tabs>
          <w:tab w:val="left" w:pos="2118"/>
        </w:tabs>
        <w:spacing w:before="0" w:after="0" w:line="490" w:lineRule="exact"/>
        <w:ind w:left="900"/>
      </w:pPr>
      <w:r>
        <w:t>Вокальная музыка.</w:t>
      </w:r>
    </w:p>
    <w:p w14:paraId="51E5B424">
      <w:pPr>
        <w:pStyle w:val="202"/>
        <w:shd w:val="clear" w:color="auto" w:fill="auto"/>
        <w:spacing w:before="0" w:after="0" w:line="490" w:lineRule="exact"/>
        <w:ind w:firstLine="900"/>
        <w:jc w:val="left"/>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03CEFEA2">
      <w:pPr>
        <w:pStyle w:val="202"/>
        <w:shd w:val="clear" w:color="auto" w:fill="auto"/>
        <w:spacing w:before="0" w:after="0" w:line="490" w:lineRule="exact"/>
        <w:ind w:firstLine="900"/>
        <w:jc w:val="left"/>
      </w:pPr>
      <w: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0AC28453">
      <w:pPr>
        <w:pStyle w:val="202"/>
        <w:shd w:val="clear" w:color="auto" w:fill="auto"/>
        <w:spacing w:before="0" w:after="0" w:line="490" w:lineRule="exact"/>
        <w:ind w:left="900"/>
      </w:pPr>
      <w:r>
        <w:t>проблемная ситуация: что значит красивое пение;</w:t>
      </w:r>
    </w:p>
    <w:p w14:paraId="062DF468">
      <w:pPr>
        <w:pStyle w:val="202"/>
        <w:shd w:val="clear" w:color="auto" w:fill="auto"/>
        <w:spacing w:before="0" w:after="0" w:line="490" w:lineRule="exact"/>
        <w:ind w:firstLine="900"/>
        <w:jc w:val="left"/>
      </w:pPr>
      <w:r>
        <w:t>музыкальная викторина на знание вокальных музыкальных произведений и их авторов;</w:t>
      </w:r>
    </w:p>
    <w:p w14:paraId="3FD30E2C">
      <w:pPr>
        <w:pStyle w:val="202"/>
        <w:shd w:val="clear" w:color="auto" w:fill="auto"/>
        <w:spacing w:before="0" w:after="0" w:line="490" w:lineRule="exact"/>
        <w:ind w:firstLine="900"/>
        <w:jc w:val="left"/>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1A8E72C3">
      <w:pPr>
        <w:pStyle w:val="202"/>
        <w:shd w:val="clear" w:color="auto" w:fill="auto"/>
        <w:tabs>
          <w:tab w:val="left" w:pos="2123"/>
        </w:tabs>
        <w:spacing w:before="0" w:after="0" w:line="490" w:lineRule="exact"/>
        <w:ind w:left="900"/>
      </w:pPr>
      <w:r>
        <w:t>Инструментальная музыка.</w:t>
      </w:r>
    </w:p>
    <w:p w14:paraId="34543F4B">
      <w:pPr>
        <w:pStyle w:val="202"/>
        <w:shd w:val="clear" w:color="auto" w:fill="auto"/>
        <w:spacing w:before="0" w:after="0" w:line="490" w:lineRule="exact"/>
        <w:ind w:firstLine="900"/>
        <w:jc w:val="left"/>
      </w:pPr>
      <w:r>
        <w:t>Содержание: жанры камерной инструментальной музыки: этюд, пьеса. Альбом. Цикл. Сюита. Соната. Квартет.</w:t>
      </w:r>
    </w:p>
    <w:p w14:paraId="7A5E36EC">
      <w:pPr>
        <w:pStyle w:val="202"/>
        <w:shd w:val="clear" w:color="auto" w:fill="auto"/>
        <w:spacing w:before="0" w:after="0" w:line="490" w:lineRule="exact"/>
        <w:ind w:left="900"/>
      </w:pPr>
      <w:r>
        <w:t>Виды деятельности обучающихся:</w:t>
      </w:r>
    </w:p>
    <w:p w14:paraId="5C70A8F3">
      <w:pPr>
        <w:pStyle w:val="202"/>
        <w:shd w:val="clear" w:color="auto" w:fill="auto"/>
        <w:spacing w:before="0" w:after="0" w:line="490" w:lineRule="exact"/>
        <w:ind w:left="900" w:right="2180"/>
        <w:jc w:val="left"/>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0FA34FFF">
      <w:pPr>
        <w:pStyle w:val="202"/>
        <w:shd w:val="clear" w:color="auto" w:fill="auto"/>
        <w:spacing w:before="0" w:after="0" w:line="490" w:lineRule="exact"/>
        <w:ind w:left="900"/>
      </w:pPr>
      <w:r>
        <w:t>вариативно: посещение концерта инструментальной музыки; составление</w:t>
      </w:r>
    </w:p>
    <w:p w14:paraId="00EF31A0">
      <w:pPr>
        <w:pStyle w:val="202"/>
        <w:shd w:val="clear" w:color="auto" w:fill="auto"/>
        <w:spacing w:before="0" w:after="0" w:line="490" w:lineRule="exact"/>
        <w:jc w:val="left"/>
      </w:pPr>
      <w:r>
        <w:t>словаря музыкальных жанров.</w:t>
      </w:r>
    </w:p>
    <w:p w14:paraId="38AAC845">
      <w:pPr>
        <w:pStyle w:val="202"/>
        <w:shd w:val="clear" w:color="auto" w:fill="auto"/>
        <w:tabs>
          <w:tab w:val="left" w:pos="2166"/>
        </w:tabs>
        <w:spacing w:before="0" w:after="0" w:line="490" w:lineRule="exact"/>
        <w:ind w:left="900"/>
      </w:pPr>
      <w:r>
        <w:t>Программная музыка.</w:t>
      </w:r>
    </w:p>
    <w:p w14:paraId="75B131D3">
      <w:pPr>
        <w:pStyle w:val="202"/>
        <w:shd w:val="clear" w:color="auto" w:fill="auto"/>
        <w:spacing w:before="0" w:after="0" w:line="490" w:lineRule="exact"/>
        <w:ind w:firstLine="900"/>
      </w:pPr>
      <w:r>
        <w:t>Содержание: программное название, известный сюжет, литературный эпиграф.</w:t>
      </w:r>
    </w:p>
    <w:p w14:paraId="4B0FDE01">
      <w:pPr>
        <w:pStyle w:val="202"/>
        <w:shd w:val="clear" w:color="auto" w:fill="auto"/>
        <w:spacing w:before="0" w:after="0" w:line="490" w:lineRule="exact"/>
        <w:ind w:left="900" w:right="3760"/>
        <w:jc w:val="left"/>
      </w:pPr>
      <w:r>
        <w:t>Виды деятельности обучающихся: слушание произведений программной музыки;</w:t>
      </w:r>
    </w:p>
    <w:p w14:paraId="65EA4842">
      <w:pPr>
        <w:pStyle w:val="202"/>
        <w:shd w:val="clear" w:color="auto" w:fill="auto"/>
        <w:spacing w:before="0" w:after="0" w:line="490" w:lineRule="exact"/>
        <w:ind w:firstLine="900"/>
      </w:pPr>
      <w:r>
        <w:t>обсуждение музыкального образа, музыкальных средств, использованных композитором;</w:t>
      </w:r>
    </w:p>
    <w:p w14:paraId="6F408020">
      <w:pPr>
        <w:pStyle w:val="202"/>
        <w:shd w:val="clear" w:color="auto" w:fill="auto"/>
        <w:spacing w:before="0" w:after="0" w:line="490" w:lineRule="exact"/>
        <w:ind w:firstLine="900"/>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63871CFE">
      <w:pPr>
        <w:pStyle w:val="202"/>
        <w:shd w:val="clear" w:color="auto" w:fill="auto"/>
        <w:tabs>
          <w:tab w:val="left" w:pos="2305"/>
        </w:tabs>
        <w:spacing w:before="0" w:after="0" w:line="490" w:lineRule="exact"/>
        <w:ind w:left="900"/>
      </w:pPr>
      <w:r>
        <w:t>Симфоническая музыка.</w:t>
      </w:r>
    </w:p>
    <w:p w14:paraId="53D7AB76">
      <w:pPr>
        <w:pStyle w:val="202"/>
        <w:shd w:val="clear" w:color="auto" w:fill="auto"/>
        <w:spacing w:before="0" w:after="0" w:line="490" w:lineRule="exact"/>
        <w:ind w:firstLine="900"/>
      </w:pPr>
      <w:r>
        <w:t>Содержание: симфонический оркестр, тембры, группы инструментов, симфония, симфоническая картина.</w:t>
      </w:r>
    </w:p>
    <w:p w14:paraId="6B51073F">
      <w:pPr>
        <w:pStyle w:val="202"/>
        <w:shd w:val="clear" w:color="auto" w:fill="auto"/>
        <w:spacing w:before="0" w:after="0" w:line="490" w:lineRule="exact"/>
        <w:ind w:firstLine="900"/>
      </w:pPr>
      <w:r>
        <w:t>Виды деятельности обучающихся:</w:t>
      </w:r>
    </w:p>
    <w:p w14:paraId="30958A7B">
      <w:pPr>
        <w:pStyle w:val="202"/>
        <w:shd w:val="clear" w:color="auto" w:fill="auto"/>
        <w:spacing w:before="0" w:after="0" w:line="490" w:lineRule="exact"/>
        <w:ind w:left="900"/>
        <w:jc w:val="left"/>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14:paraId="114F1875">
      <w:pPr>
        <w:pStyle w:val="202"/>
        <w:shd w:val="clear" w:color="auto" w:fill="auto"/>
        <w:spacing w:before="0" w:after="0" w:line="490" w:lineRule="exact"/>
        <w:ind w:left="900" w:right="5820"/>
        <w:jc w:val="left"/>
      </w:pPr>
      <w:r>
        <w:t>«дирижирование» оркестром; музыкальная викторина;</w:t>
      </w:r>
    </w:p>
    <w:p w14:paraId="1275CDA8">
      <w:pPr>
        <w:pStyle w:val="202"/>
        <w:shd w:val="clear" w:color="auto" w:fill="auto"/>
        <w:spacing w:before="0" w:after="0" w:line="490" w:lineRule="exact"/>
        <w:ind w:firstLine="900"/>
      </w:pPr>
      <w:r>
        <w:t>вариативно: посещение концерта симфонической музыки; просмотр фильма об устройстве оркестра.</w:t>
      </w:r>
    </w:p>
    <w:p w14:paraId="415EDD6A">
      <w:pPr>
        <w:pStyle w:val="202"/>
        <w:shd w:val="clear" w:color="auto" w:fill="auto"/>
        <w:tabs>
          <w:tab w:val="left" w:pos="2305"/>
        </w:tabs>
        <w:spacing w:before="0" w:after="0" w:line="490" w:lineRule="exact"/>
        <w:ind w:left="900"/>
      </w:pPr>
      <w:r>
        <w:t>Русские композиторы-классики.</w:t>
      </w:r>
    </w:p>
    <w:p w14:paraId="2FF2BFF1">
      <w:pPr>
        <w:pStyle w:val="202"/>
        <w:shd w:val="clear" w:color="auto" w:fill="auto"/>
        <w:spacing w:before="0" w:after="0" w:line="490" w:lineRule="exact"/>
        <w:ind w:firstLine="900"/>
      </w:pPr>
      <w:r>
        <w:t>Содержание: творчество выдающихся отечественных композиторов.</w:t>
      </w:r>
    </w:p>
    <w:p w14:paraId="05544DFB">
      <w:pPr>
        <w:pStyle w:val="202"/>
        <w:shd w:val="clear" w:color="auto" w:fill="auto"/>
        <w:spacing w:before="0" w:after="0" w:line="490" w:lineRule="exact"/>
        <w:ind w:firstLine="900"/>
      </w:pPr>
      <w:r>
        <w:t>Виды деятельности обучающихся:</w:t>
      </w:r>
    </w:p>
    <w:p w14:paraId="21E27D1D">
      <w:pPr>
        <w:pStyle w:val="202"/>
        <w:shd w:val="clear" w:color="auto" w:fill="auto"/>
        <w:spacing w:before="0" w:after="0" w:line="490" w:lineRule="exact"/>
        <w:ind w:firstLine="900"/>
      </w:pPr>
      <w:r>
        <w:t>знакомство с творчеством выдающихся композиторов, отдельными фактами из их биографии;</w:t>
      </w:r>
    </w:p>
    <w:p w14:paraId="2F904BBF">
      <w:pPr>
        <w:pStyle w:val="202"/>
        <w:shd w:val="clear" w:color="auto" w:fill="auto"/>
        <w:spacing w:before="0" w:after="0" w:line="490" w:lineRule="exact"/>
        <w:ind w:firstLine="900"/>
      </w:pPr>
      <w:r>
        <w:t>слушание музыки;</w:t>
      </w:r>
    </w:p>
    <w:p w14:paraId="648C50FC">
      <w:pPr>
        <w:pStyle w:val="202"/>
        <w:shd w:val="clear" w:color="auto" w:fill="auto"/>
        <w:spacing w:before="0" w:after="0" w:line="490" w:lineRule="exact"/>
        <w:ind w:left="900"/>
        <w:jc w:val="left"/>
      </w:pPr>
      <w:r>
        <w:t>фрагменты вокальных, инструментальных, симфонических сочинений; круг характерных образов (картины природы, народной жизни, истории);</w:t>
      </w:r>
    </w:p>
    <w:p w14:paraId="0949E545">
      <w:pPr>
        <w:pStyle w:val="202"/>
        <w:shd w:val="clear" w:color="auto" w:fill="auto"/>
        <w:spacing w:before="0" w:after="0" w:line="490" w:lineRule="exact"/>
        <w:ind w:left="900"/>
        <w:jc w:val="left"/>
      </w:pPr>
      <w:r>
        <w:t>характеристика музыкальных образов, музыкально-выразительных средств; наблюдение за развитием музыки; определение жанра, формы;</w:t>
      </w:r>
    </w:p>
    <w:p w14:paraId="193CBBB8">
      <w:pPr>
        <w:pStyle w:val="202"/>
        <w:shd w:val="clear" w:color="auto" w:fill="auto"/>
        <w:spacing w:before="0" w:after="0" w:line="490" w:lineRule="exact"/>
        <w:ind w:firstLine="900"/>
        <w:jc w:val="left"/>
      </w:pPr>
      <w:r>
        <w:t>чтение учебных текстов и художественной литературы биографического характера;</w:t>
      </w:r>
    </w:p>
    <w:p w14:paraId="440CAC59">
      <w:pPr>
        <w:pStyle w:val="202"/>
        <w:shd w:val="clear" w:color="auto" w:fill="auto"/>
        <w:spacing w:before="0" w:after="0" w:line="490" w:lineRule="exact"/>
        <w:ind w:left="900"/>
        <w:jc w:val="left"/>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28D68D7C">
      <w:pPr>
        <w:pStyle w:val="202"/>
        <w:shd w:val="clear" w:color="auto" w:fill="auto"/>
        <w:tabs>
          <w:tab w:val="left" w:pos="2310"/>
        </w:tabs>
        <w:spacing w:before="0" w:after="0" w:line="490" w:lineRule="exact"/>
        <w:ind w:left="900"/>
      </w:pPr>
      <w:r>
        <w:t>Европейские композиторы-классики.</w:t>
      </w:r>
    </w:p>
    <w:p w14:paraId="3B22F31D">
      <w:pPr>
        <w:pStyle w:val="202"/>
        <w:shd w:val="clear" w:color="auto" w:fill="auto"/>
        <w:spacing w:before="0" w:after="0" w:line="490" w:lineRule="exact"/>
        <w:ind w:left="900"/>
      </w:pPr>
      <w:r>
        <w:t>Содержание: творчество выдающихся зарубежных композиторов.</w:t>
      </w:r>
    </w:p>
    <w:p w14:paraId="0CBD754A">
      <w:pPr>
        <w:pStyle w:val="202"/>
        <w:shd w:val="clear" w:color="auto" w:fill="auto"/>
        <w:spacing w:before="0" w:after="0" w:line="490" w:lineRule="exact"/>
        <w:ind w:left="900"/>
      </w:pPr>
      <w:r>
        <w:t>Виды деятельности обучающихся:</w:t>
      </w:r>
    </w:p>
    <w:p w14:paraId="519C1429">
      <w:pPr>
        <w:pStyle w:val="202"/>
        <w:shd w:val="clear" w:color="auto" w:fill="auto"/>
        <w:spacing w:before="0" w:after="0" w:line="490" w:lineRule="exact"/>
        <w:ind w:firstLine="900"/>
        <w:jc w:val="left"/>
      </w:pPr>
      <w:r>
        <w:t>знакомство с творчеством выдающихся композиторов, отдельными фактами из их биографии;</w:t>
      </w:r>
    </w:p>
    <w:p w14:paraId="1AB8CE1B">
      <w:pPr>
        <w:pStyle w:val="202"/>
        <w:shd w:val="clear" w:color="auto" w:fill="auto"/>
        <w:spacing w:before="0" w:after="0" w:line="490" w:lineRule="exact"/>
        <w:ind w:left="900"/>
      </w:pPr>
      <w:r>
        <w:t>слушание музыки;</w:t>
      </w:r>
    </w:p>
    <w:p w14:paraId="3094B9AE">
      <w:pPr>
        <w:pStyle w:val="202"/>
        <w:shd w:val="clear" w:color="auto" w:fill="auto"/>
        <w:spacing w:before="0" w:after="0" w:line="490" w:lineRule="exact"/>
        <w:ind w:left="90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0482EE44">
      <w:pPr>
        <w:pStyle w:val="202"/>
        <w:shd w:val="clear" w:color="auto" w:fill="auto"/>
        <w:spacing w:before="0" w:after="0" w:line="490" w:lineRule="exact"/>
        <w:ind w:firstLine="900"/>
        <w:jc w:val="left"/>
      </w:pPr>
      <w:r>
        <w:t>чтение учебных текстов и художественной литературы биографического характера;</w:t>
      </w:r>
    </w:p>
    <w:p w14:paraId="1F058E70">
      <w:pPr>
        <w:pStyle w:val="202"/>
        <w:shd w:val="clear" w:color="auto" w:fill="auto"/>
        <w:spacing w:before="0" w:after="0" w:line="490" w:lineRule="exact"/>
        <w:ind w:left="900"/>
        <w:jc w:val="left"/>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7617737E">
      <w:pPr>
        <w:pStyle w:val="202"/>
        <w:shd w:val="clear" w:color="auto" w:fill="auto"/>
        <w:tabs>
          <w:tab w:val="left" w:pos="2310"/>
        </w:tabs>
        <w:spacing w:before="0" w:after="0" w:line="490" w:lineRule="exact"/>
        <w:ind w:left="900"/>
      </w:pPr>
      <w:r>
        <w:t>Мастерство исполнителя.</w:t>
      </w:r>
    </w:p>
    <w:p w14:paraId="362188CF">
      <w:pPr>
        <w:pStyle w:val="202"/>
        <w:shd w:val="clear" w:color="auto" w:fill="auto"/>
        <w:tabs>
          <w:tab w:val="left" w:pos="3190"/>
        </w:tabs>
        <w:spacing w:before="0" w:after="0" w:line="490" w:lineRule="exact"/>
        <w:ind w:left="900"/>
      </w:pPr>
      <w:r>
        <w:t>Содержание:</w:t>
      </w:r>
      <w:r>
        <w:tab/>
      </w:r>
      <w:r>
        <w:t>творчество выдающихся исполнителей-певцов,</w:t>
      </w:r>
    </w:p>
    <w:p w14:paraId="5267653C">
      <w:pPr>
        <w:pStyle w:val="202"/>
        <w:shd w:val="clear" w:color="auto" w:fill="auto"/>
        <w:spacing w:before="0" w:after="0" w:line="490" w:lineRule="exact"/>
      </w:pPr>
      <w:r>
        <w:t>инструменталистов, дирижёров. Консерватория, филармония, Конкурс имени П.И. Чайковского.</w:t>
      </w:r>
    </w:p>
    <w:p w14:paraId="314CD489">
      <w:pPr>
        <w:pStyle w:val="202"/>
        <w:shd w:val="clear" w:color="auto" w:fill="auto"/>
        <w:spacing w:before="0" w:after="0" w:line="490" w:lineRule="exact"/>
        <w:ind w:left="900"/>
      </w:pPr>
      <w:r>
        <w:t>Виды деятельности обучающихся:</w:t>
      </w:r>
    </w:p>
    <w:p w14:paraId="149D7E09">
      <w:pPr>
        <w:pStyle w:val="202"/>
        <w:shd w:val="clear" w:color="auto" w:fill="auto"/>
        <w:spacing w:before="0" w:after="0" w:line="490" w:lineRule="exact"/>
        <w:ind w:left="900"/>
      </w:pPr>
      <w:r>
        <w:t>знакомство с творчеством выдающихся исполнителей классической музыки;</w:t>
      </w:r>
    </w:p>
    <w:p w14:paraId="5F5DBF72">
      <w:pPr>
        <w:pStyle w:val="202"/>
        <w:shd w:val="clear" w:color="auto" w:fill="auto"/>
        <w:spacing w:before="0" w:after="0" w:line="490" w:lineRule="exact"/>
        <w:ind w:firstLine="900"/>
        <w:jc w:val="left"/>
      </w:pPr>
      <w: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166C4D0C">
      <w:pPr>
        <w:pStyle w:val="202"/>
        <w:shd w:val="clear" w:color="auto" w:fill="auto"/>
        <w:spacing w:before="0" w:after="0" w:line="490" w:lineRule="exact"/>
        <w:ind w:left="900" w:right="2400"/>
        <w:jc w:val="left"/>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14:paraId="7D1AB948">
      <w:pPr>
        <w:pStyle w:val="202"/>
        <w:shd w:val="clear" w:color="auto" w:fill="auto"/>
        <w:tabs>
          <w:tab w:val="left" w:pos="1894"/>
        </w:tabs>
        <w:spacing w:before="0" w:after="0" w:line="490" w:lineRule="exact"/>
        <w:ind w:left="900"/>
      </w:pPr>
      <w:r>
        <w:t>Модуль № 3 «Музыка в жизни человека».</w:t>
      </w:r>
    </w:p>
    <w:p w14:paraId="035A8FAC">
      <w:pPr>
        <w:pStyle w:val="202"/>
        <w:shd w:val="clear" w:color="auto" w:fill="auto"/>
        <w:spacing w:before="0" w:after="0" w:line="490" w:lineRule="exact"/>
        <w:ind w:firstLine="90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787CF961">
      <w:pPr>
        <w:pStyle w:val="202"/>
        <w:shd w:val="clear" w:color="auto" w:fill="auto"/>
        <w:tabs>
          <w:tab w:val="left" w:pos="2106"/>
        </w:tabs>
        <w:spacing w:before="0" w:after="0" w:line="490" w:lineRule="exact"/>
        <w:ind w:left="900"/>
      </w:pPr>
      <w:r>
        <w:t>Красота и вдохновение.</w:t>
      </w:r>
    </w:p>
    <w:p w14:paraId="5B91B4B5">
      <w:pPr>
        <w:pStyle w:val="202"/>
        <w:shd w:val="clear" w:color="auto" w:fill="auto"/>
        <w:spacing w:before="0" w:after="0" w:line="490" w:lineRule="exact"/>
        <w:ind w:firstLine="90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61B5D914">
      <w:pPr>
        <w:pStyle w:val="202"/>
        <w:shd w:val="clear" w:color="auto" w:fill="auto"/>
        <w:spacing w:before="0" w:after="0" w:line="490" w:lineRule="exact"/>
        <w:ind w:firstLine="900"/>
      </w:pPr>
      <w:r>
        <w:t>Виды деятельности обучающихся:</w:t>
      </w:r>
    </w:p>
    <w:p w14:paraId="59FBA6C2">
      <w:pPr>
        <w:pStyle w:val="202"/>
        <w:shd w:val="clear" w:color="auto" w:fill="auto"/>
        <w:spacing w:before="0" w:after="0" w:line="490" w:lineRule="exact"/>
        <w:ind w:firstLine="900"/>
        <w:jc w:val="left"/>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14:paraId="3E3E74AF">
      <w:pPr>
        <w:pStyle w:val="202"/>
        <w:shd w:val="clear" w:color="auto" w:fill="auto"/>
        <w:spacing w:before="0" w:after="0" w:line="490" w:lineRule="exact"/>
        <w:ind w:firstLine="900"/>
      </w:pPr>
      <w:r>
        <w:t>двигательная импровизация под музыку лирического характера «Цветы распускаются под музыку»;</w:t>
      </w:r>
    </w:p>
    <w:p w14:paraId="5EDF7C0A">
      <w:pPr>
        <w:pStyle w:val="202"/>
        <w:shd w:val="clear" w:color="auto" w:fill="auto"/>
        <w:spacing w:before="0" w:after="0" w:line="490" w:lineRule="exact"/>
        <w:ind w:left="900"/>
        <w:jc w:val="left"/>
      </w:pPr>
      <w:r>
        <w:t>выстраивание хорового унисона - вокального и психологического; одновременное взятие и снятие звука, навыки певческого дыхания по руке</w:t>
      </w:r>
    </w:p>
    <w:p w14:paraId="5FDF9DA7">
      <w:pPr>
        <w:pStyle w:val="202"/>
        <w:shd w:val="clear" w:color="auto" w:fill="auto"/>
        <w:spacing w:before="0" w:after="0" w:line="490" w:lineRule="exact"/>
        <w:jc w:val="left"/>
      </w:pPr>
      <w:r>
        <w:t>дирижёра;</w:t>
      </w:r>
    </w:p>
    <w:p w14:paraId="1A7F072B">
      <w:pPr>
        <w:pStyle w:val="202"/>
        <w:shd w:val="clear" w:color="auto" w:fill="auto"/>
        <w:spacing w:before="0" w:after="0" w:line="490" w:lineRule="exact"/>
        <w:ind w:left="900" w:right="4320"/>
        <w:jc w:val="left"/>
      </w:pPr>
      <w:r>
        <w:t>разучивание, исполнение красивой песни; вариативно: разучивание хоровода</w:t>
      </w:r>
    </w:p>
    <w:p w14:paraId="33599B09">
      <w:pPr>
        <w:pStyle w:val="202"/>
        <w:shd w:val="clear" w:color="auto" w:fill="auto"/>
        <w:tabs>
          <w:tab w:val="left" w:pos="2116"/>
        </w:tabs>
        <w:spacing w:before="0" w:after="0" w:line="490" w:lineRule="exact"/>
        <w:ind w:left="900"/>
      </w:pPr>
      <w:r>
        <w:t>Музыкальные пейзажи.</w:t>
      </w:r>
    </w:p>
    <w:p w14:paraId="1B568F5B">
      <w:pPr>
        <w:pStyle w:val="202"/>
        <w:shd w:val="clear" w:color="auto" w:fill="auto"/>
        <w:spacing w:before="0" w:after="0" w:line="490" w:lineRule="exact"/>
        <w:ind w:firstLine="90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9AEE660">
      <w:pPr>
        <w:pStyle w:val="202"/>
        <w:shd w:val="clear" w:color="auto" w:fill="auto"/>
        <w:spacing w:before="0" w:after="0" w:line="490" w:lineRule="exact"/>
        <w:ind w:firstLine="900"/>
      </w:pPr>
      <w:r>
        <w:t>Виды деятельности обучающихся:</w:t>
      </w:r>
    </w:p>
    <w:p w14:paraId="04254A31">
      <w:pPr>
        <w:pStyle w:val="202"/>
        <w:shd w:val="clear" w:color="auto" w:fill="auto"/>
        <w:spacing w:before="0" w:after="0" w:line="490" w:lineRule="exact"/>
        <w:ind w:firstLine="900"/>
      </w:pPr>
      <w:r>
        <w:t>слушание произведений программной музыки, посвящённой образам природы;</w:t>
      </w:r>
    </w:p>
    <w:p w14:paraId="5F5A31A9">
      <w:pPr>
        <w:pStyle w:val="202"/>
        <w:shd w:val="clear" w:color="auto" w:fill="auto"/>
        <w:spacing w:before="0" w:after="0" w:line="490" w:lineRule="exact"/>
        <w:ind w:firstLine="90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63891E85">
      <w:pPr>
        <w:pStyle w:val="202"/>
        <w:shd w:val="clear" w:color="auto" w:fill="auto"/>
        <w:tabs>
          <w:tab w:val="left" w:pos="2116"/>
        </w:tabs>
        <w:spacing w:before="0" w:after="0" w:line="490" w:lineRule="exact"/>
        <w:ind w:left="900"/>
      </w:pPr>
      <w:r>
        <w:t>Музыкальные портреты.</w:t>
      </w:r>
    </w:p>
    <w:p w14:paraId="591A5173">
      <w:pPr>
        <w:pStyle w:val="202"/>
        <w:shd w:val="clear" w:color="auto" w:fill="auto"/>
        <w:spacing w:before="0" w:after="0" w:line="490" w:lineRule="exact"/>
        <w:ind w:firstLine="900"/>
      </w:pPr>
      <w:r>
        <w:t>Содержание: музыка, передающая образ человека, его походку, движения, характер, манеру речи. «Портреты», выраженные в музыкальных интонациях.</w:t>
      </w:r>
    </w:p>
    <w:p w14:paraId="01A1FF15">
      <w:pPr>
        <w:pStyle w:val="202"/>
        <w:shd w:val="clear" w:color="auto" w:fill="auto"/>
        <w:spacing w:before="0" w:after="0" w:line="490" w:lineRule="exact"/>
        <w:ind w:firstLine="900"/>
      </w:pPr>
      <w:r>
        <w:t>Виды деятельности обучающихся:</w:t>
      </w:r>
    </w:p>
    <w:p w14:paraId="36A039B4">
      <w:pPr>
        <w:pStyle w:val="202"/>
        <w:shd w:val="clear" w:color="auto" w:fill="auto"/>
        <w:spacing w:before="0" w:after="0" w:line="490" w:lineRule="exact"/>
        <w:ind w:firstLine="900"/>
      </w:pPr>
      <w:r>
        <w:t>слушание произведений вокальной, программной инструментальной музыки, посвящённой образам людей, сказочных персонажей;</w:t>
      </w:r>
    </w:p>
    <w:p w14:paraId="6EB141BB">
      <w:pPr>
        <w:pStyle w:val="202"/>
        <w:shd w:val="clear" w:color="auto" w:fill="auto"/>
        <w:spacing w:before="0" w:after="0" w:line="490" w:lineRule="exact"/>
        <w:ind w:firstLine="90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2FEDB8C2">
      <w:pPr>
        <w:pStyle w:val="202"/>
        <w:shd w:val="clear" w:color="auto" w:fill="auto"/>
        <w:tabs>
          <w:tab w:val="left" w:pos="2166"/>
        </w:tabs>
        <w:spacing w:before="0" w:after="0" w:line="490" w:lineRule="exact"/>
        <w:ind w:left="900"/>
      </w:pPr>
      <w:r>
        <w:t>Какой же праздник без музыки?</w:t>
      </w:r>
    </w:p>
    <w:p w14:paraId="399E9ED9">
      <w:pPr>
        <w:pStyle w:val="202"/>
        <w:shd w:val="clear" w:color="auto" w:fill="auto"/>
        <w:spacing w:before="0" w:after="0" w:line="490" w:lineRule="exact"/>
        <w:ind w:firstLine="900"/>
        <w:jc w:val="left"/>
      </w:pPr>
      <w:r>
        <w:t>Содержание: музыка, создающая настроение праздника. Музыка в цирке, на уличном шествии, спортивном празднике.</w:t>
      </w:r>
    </w:p>
    <w:p w14:paraId="43360AC6">
      <w:pPr>
        <w:pStyle w:val="202"/>
        <w:shd w:val="clear" w:color="auto" w:fill="auto"/>
        <w:spacing w:before="0" w:after="0" w:line="490" w:lineRule="exact"/>
        <w:ind w:left="900"/>
      </w:pPr>
      <w:r>
        <w:t>Виды деятельности обучающихся:</w:t>
      </w:r>
    </w:p>
    <w:p w14:paraId="1FB8569D">
      <w:pPr>
        <w:pStyle w:val="202"/>
        <w:shd w:val="clear" w:color="auto" w:fill="auto"/>
        <w:spacing w:before="0" w:after="0" w:line="490" w:lineRule="exact"/>
        <w:ind w:left="900"/>
      </w:pPr>
      <w:r>
        <w:t>диалог с учителем о значении музыки на празднике;</w:t>
      </w:r>
    </w:p>
    <w:p w14:paraId="111940D3">
      <w:pPr>
        <w:pStyle w:val="202"/>
        <w:shd w:val="clear" w:color="auto" w:fill="auto"/>
        <w:spacing w:before="0" w:after="0" w:line="490" w:lineRule="exact"/>
        <w:ind w:left="900"/>
      </w:pPr>
      <w:r>
        <w:t>слушание произведений торжественного, праздничного характера;</w:t>
      </w:r>
    </w:p>
    <w:p w14:paraId="1EC2FEBD">
      <w:pPr>
        <w:pStyle w:val="202"/>
        <w:shd w:val="clear" w:color="auto" w:fill="auto"/>
        <w:spacing w:before="0" w:after="0" w:line="490" w:lineRule="exact"/>
        <w:ind w:left="900"/>
      </w:pPr>
      <w:r>
        <w:t>«дирижирование» фрагментами произведений;</w:t>
      </w:r>
    </w:p>
    <w:p w14:paraId="42AE5E0C">
      <w:pPr>
        <w:pStyle w:val="202"/>
        <w:shd w:val="clear" w:color="auto" w:fill="auto"/>
        <w:spacing w:before="0" w:after="0" w:line="490" w:lineRule="exact"/>
        <w:ind w:left="900"/>
      </w:pPr>
      <w:r>
        <w:t>конкурс на лучшего «дирижёра»;</w:t>
      </w:r>
    </w:p>
    <w:p w14:paraId="24A95F6E">
      <w:pPr>
        <w:pStyle w:val="202"/>
        <w:shd w:val="clear" w:color="auto" w:fill="auto"/>
        <w:spacing w:before="0" w:after="0" w:line="490" w:lineRule="exact"/>
        <w:ind w:firstLine="900"/>
        <w:jc w:val="left"/>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63624557">
      <w:pPr>
        <w:pStyle w:val="202"/>
        <w:shd w:val="clear" w:color="auto" w:fill="auto"/>
        <w:tabs>
          <w:tab w:val="left" w:pos="2166"/>
        </w:tabs>
        <w:spacing w:before="0" w:after="0" w:line="490" w:lineRule="exact"/>
        <w:ind w:left="900"/>
      </w:pPr>
      <w:r>
        <w:t>Танцы, игры и веселье.</w:t>
      </w:r>
    </w:p>
    <w:p w14:paraId="4E35FF74">
      <w:pPr>
        <w:pStyle w:val="202"/>
        <w:shd w:val="clear" w:color="auto" w:fill="auto"/>
        <w:spacing w:before="0" w:after="0" w:line="490" w:lineRule="exact"/>
        <w:ind w:firstLine="900"/>
        <w:jc w:val="left"/>
      </w:pPr>
      <w:r>
        <w:t>Содержание: музыка - игра звуками. Танец - искусство и радость движения. Примеры популярных танцев.</w:t>
      </w:r>
    </w:p>
    <w:p w14:paraId="00ED4EFA">
      <w:pPr>
        <w:pStyle w:val="202"/>
        <w:shd w:val="clear" w:color="auto" w:fill="auto"/>
        <w:spacing w:before="0" w:after="0" w:line="490" w:lineRule="exact"/>
        <w:ind w:left="900" w:right="2840"/>
        <w:jc w:val="left"/>
      </w:pPr>
      <w:r>
        <w:t>Виды деятельности обучающихся: слушание, исполнение музыки скерцозного характера; разучивание, исполнение танцевальных движений; танец-игра;</w:t>
      </w:r>
    </w:p>
    <w:p w14:paraId="34B01C3D">
      <w:pPr>
        <w:pStyle w:val="202"/>
        <w:shd w:val="clear" w:color="auto" w:fill="auto"/>
        <w:spacing w:before="0" w:after="0" w:line="490" w:lineRule="exact"/>
        <w:ind w:firstLine="900"/>
        <w:jc w:val="left"/>
      </w:pPr>
      <w:r>
        <w:t>рефлексия собственного эмоционального состояния после участия в танцевальных композициях и импровизациях;</w:t>
      </w:r>
    </w:p>
    <w:p w14:paraId="792A0946">
      <w:pPr>
        <w:pStyle w:val="202"/>
        <w:shd w:val="clear" w:color="auto" w:fill="auto"/>
        <w:spacing w:before="0" w:after="0" w:line="490" w:lineRule="exact"/>
        <w:ind w:left="900"/>
      </w:pPr>
      <w:r>
        <w:t>проблемная ситуация: зачем люди танцуют;</w:t>
      </w:r>
    </w:p>
    <w:p w14:paraId="7C8B3D98">
      <w:pPr>
        <w:pStyle w:val="202"/>
        <w:shd w:val="clear" w:color="auto" w:fill="auto"/>
        <w:spacing w:before="0" w:after="0" w:line="490" w:lineRule="exact"/>
        <w:ind w:left="900"/>
      </w:pPr>
      <w:r>
        <w:t>ритмическая импровизация в стиле определённого танцевального жанра;</w:t>
      </w:r>
    </w:p>
    <w:p w14:paraId="3775776F">
      <w:pPr>
        <w:pStyle w:val="202"/>
        <w:shd w:val="clear" w:color="auto" w:fill="auto"/>
        <w:tabs>
          <w:tab w:val="left" w:pos="2170"/>
        </w:tabs>
        <w:spacing w:before="0" w:after="0" w:line="490" w:lineRule="exact"/>
        <w:ind w:left="900"/>
      </w:pPr>
      <w:r>
        <w:t>Музыка на войне, музыка о войне.</w:t>
      </w:r>
    </w:p>
    <w:p w14:paraId="1A0C0FEC">
      <w:pPr>
        <w:pStyle w:val="202"/>
        <w:shd w:val="clear" w:color="auto" w:fill="auto"/>
        <w:spacing w:before="0" w:after="0" w:line="490" w:lineRule="exact"/>
        <w:ind w:firstLine="900"/>
        <w:jc w:val="left"/>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14:paraId="488465B9">
      <w:pPr>
        <w:pStyle w:val="202"/>
        <w:shd w:val="clear" w:color="auto" w:fill="auto"/>
        <w:spacing w:before="0" w:after="0" w:line="490" w:lineRule="exact"/>
        <w:ind w:firstLine="900"/>
        <w:jc w:val="left"/>
      </w:pPr>
      <w:r>
        <w:t>чтение учебных и художественных текстов, посвящённых песням Великой Отечественной войны;</w:t>
      </w:r>
    </w:p>
    <w:p w14:paraId="30EA8258">
      <w:pPr>
        <w:pStyle w:val="202"/>
        <w:shd w:val="clear" w:color="auto" w:fill="auto"/>
        <w:spacing w:before="0" w:after="0" w:line="490" w:lineRule="exact"/>
        <w:ind w:firstLine="900"/>
      </w:pPr>
      <w:r>
        <w:t>слушание, исполнение песен Великой Отечественной войны, знакомство с историей их сочинения и исполнения;</w:t>
      </w:r>
    </w:p>
    <w:p w14:paraId="51065EF5">
      <w:pPr>
        <w:pStyle w:val="202"/>
        <w:shd w:val="clear" w:color="auto" w:fill="auto"/>
        <w:spacing w:before="0" w:after="0" w:line="490" w:lineRule="exact"/>
        <w:ind w:firstLine="9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006CA7A8">
      <w:pPr>
        <w:pStyle w:val="202"/>
        <w:shd w:val="clear" w:color="auto" w:fill="auto"/>
        <w:tabs>
          <w:tab w:val="left" w:pos="2145"/>
        </w:tabs>
        <w:spacing w:before="0" w:after="0" w:line="490" w:lineRule="exact"/>
        <w:ind w:left="900"/>
      </w:pPr>
      <w:r>
        <w:t>Главный музыкальный символ.</w:t>
      </w:r>
    </w:p>
    <w:p w14:paraId="48199D1D">
      <w:pPr>
        <w:pStyle w:val="202"/>
        <w:shd w:val="clear" w:color="auto" w:fill="auto"/>
        <w:spacing w:before="0" w:after="0" w:line="490" w:lineRule="exact"/>
        <w:ind w:firstLine="900"/>
      </w:pPr>
      <w:r>
        <w:t>Содержание: гимн России - главный музыкальный символ нашей страны. Традиции исполнения Гимна России. Другие гимны.</w:t>
      </w:r>
    </w:p>
    <w:p w14:paraId="69EFA493">
      <w:pPr>
        <w:pStyle w:val="202"/>
        <w:shd w:val="clear" w:color="auto" w:fill="auto"/>
        <w:spacing w:before="0" w:after="0" w:line="490" w:lineRule="exact"/>
        <w:ind w:left="900" w:right="980"/>
        <w:jc w:val="left"/>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00C7116F">
      <w:pPr>
        <w:pStyle w:val="202"/>
        <w:shd w:val="clear" w:color="auto" w:fill="auto"/>
        <w:spacing w:before="0" w:after="0" w:line="490" w:lineRule="exact"/>
        <w:ind w:firstLine="900"/>
      </w:pPr>
      <w:r>
        <w:t>обсуждение этических вопросов, связанных с государственными символами страны;</w:t>
      </w:r>
    </w:p>
    <w:p w14:paraId="4256A1E9">
      <w:pPr>
        <w:pStyle w:val="202"/>
        <w:shd w:val="clear" w:color="auto" w:fill="auto"/>
        <w:spacing w:before="0" w:after="0" w:line="490" w:lineRule="exact"/>
        <w:ind w:firstLine="900"/>
      </w:pPr>
      <w:r>
        <w:t>разучивание, исполнение Гимна своей республики, города, школы.</w:t>
      </w:r>
    </w:p>
    <w:p w14:paraId="2FC4F611">
      <w:pPr>
        <w:pStyle w:val="202"/>
        <w:shd w:val="clear" w:color="auto" w:fill="auto"/>
        <w:tabs>
          <w:tab w:val="left" w:pos="2145"/>
        </w:tabs>
        <w:spacing w:before="0" w:after="0" w:line="490" w:lineRule="exact"/>
        <w:ind w:left="900"/>
      </w:pPr>
      <w:r>
        <w:t>Искусство времени.</w:t>
      </w:r>
    </w:p>
    <w:p w14:paraId="4CF4FFEE">
      <w:pPr>
        <w:pStyle w:val="202"/>
        <w:shd w:val="clear" w:color="auto" w:fill="auto"/>
        <w:spacing w:before="0" w:after="0" w:line="490" w:lineRule="exact"/>
        <w:ind w:firstLine="900"/>
        <w:jc w:val="left"/>
      </w:pPr>
      <w: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7DC558B3">
      <w:pPr>
        <w:pStyle w:val="202"/>
        <w:shd w:val="clear" w:color="auto" w:fill="auto"/>
        <w:spacing w:before="0" w:after="0" w:line="490" w:lineRule="exact"/>
        <w:ind w:firstLine="900"/>
      </w:pPr>
      <w:r>
        <w:t>слушание, исполнение музыкальных произведений, передающих образ непрерывного движения;</w:t>
      </w:r>
    </w:p>
    <w:p w14:paraId="4BDC7E6F">
      <w:pPr>
        <w:pStyle w:val="202"/>
        <w:shd w:val="clear" w:color="auto" w:fill="auto"/>
        <w:spacing w:before="0" w:after="0" w:line="490" w:lineRule="exact"/>
        <w:ind w:firstLine="900"/>
      </w:pPr>
      <w:r>
        <w:t>наблюдение за своими телесными реакциями (дыхание, пульс, мышечный тонус) при восприятии музыки;</w:t>
      </w:r>
    </w:p>
    <w:p w14:paraId="4F679166">
      <w:pPr>
        <w:pStyle w:val="202"/>
        <w:shd w:val="clear" w:color="auto" w:fill="auto"/>
        <w:spacing w:before="0" w:after="0" w:line="490" w:lineRule="exact"/>
        <w:ind w:firstLine="900"/>
        <w:jc w:val="left"/>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49D8FA82">
      <w:pPr>
        <w:pStyle w:val="202"/>
        <w:shd w:val="clear" w:color="auto" w:fill="auto"/>
        <w:tabs>
          <w:tab w:val="left" w:pos="1929"/>
        </w:tabs>
        <w:spacing w:before="0" w:after="0" w:line="490" w:lineRule="exact"/>
        <w:ind w:left="900"/>
      </w:pPr>
      <w:r>
        <w:t>Модуль № 4 «Музыка народов мира».</w:t>
      </w:r>
    </w:p>
    <w:p w14:paraId="0DC3F672">
      <w:pPr>
        <w:pStyle w:val="202"/>
        <w:shd w:val="clear" w:color="auto" w:fill="auto"/>
        <w:spacing w:before="0" w:after="0" w:line="490" w:lineRule="exact"/>
        <w:ind w:firstLine="900"/>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14:paraId="6AD11944">
      <w:pPr>
        <w:pStyle w:val="202"/>
        <w:shd w:val="clear" w:color="auto" w:fill="auto"/>
        <w:tabs>
          <w:tab w:val="left" w:pos="2126"/>
        </w:tabs>
        <w:spacing w:before="0" w:after="0" w:line="490" w:lineRule="exact"/>
        <w:ind w:left="900"/>
      </w:pPr>
      <w:r>
        <w:t>Певец своего народа.</w:t>
      </w:r>
    </w:p>
    <w:p w14:paraId="6BDEB396">
      <w:pPr>
        <w:pStyle w:val="202"/>
        <w:shd w:val="clear" w:color="auto" w:fill="auto"/>
        <w:spacing w:before="0" w:after="0" w:line="490" w:lineRule="exact"/>
        <w:ind w:firstLine="90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6D120D8C">
      <w:pPr>
        <w:pStyle w:val="202"/>
        <w:shd w:val="clear" w:color="auto" w:fill="auto"/>
        <w:spacing w:before="0" w:after="0" w:line="490" w:lineRule="exact"/>
        <w:ind w:left="900" w:right="3860"/>
        <w:jc w:val="left"/>
      </w:pPr>
      <w:r>
        <w:t>Виды деятельности обучающихся: знакомство с творчеством композиторов; сравнение их сочинений с народной музыкой;</w:t>
      </w:r>
    </w:p>
    <w:p w14:paraId="0FC4433D">
      <w:pPr>
        <w:pStyle w:val="202"/>
        <w:shd w:val="clear" w:color="auto" w:fill="auto"/>
        <w:spacing w:before="0" w:after="0" w:line="490" w:lineRule="exact"/>
        <w:ind w:firstLine="900"/>
      </w:pPr>
      <w:r>
        <w:t>определение формы, принципа развития фольклорного музыкального материала;</w:t>
      </w:r>
    </w:p>
    <w:p w14:paraId="710135B8">
      <w:pPr>
        <w:pStyle w:val="202"/>
        <w:shd w:val="clear" w:color="auto" w:fill="auto"/>
        <w:spacing w:before="0" w:after="0" w:line="490" w:lineRule="exact"/>
        <w:ind w:firstLine="900"/>
        <w:jc w:val="left"/>
      </w:pPr>
      <w: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4BEB6FBA">
      <w:pPr>
        <w:pStyle w:val="202"/>
        <w:shd w:val="clear" w:color="auto" w:fill="auto"/>
        <w:tabs>
          <w:tab w:val="left" w:pos="6545"/>
        </w:tabs>
        <w:spacing w:before="0" w:after="0" w:line="490" w:lineRule="exact"/>
        <w:ind w:firstLine="900"/>
      </w:pPr>
      <w:r>
        <w:t>творческие, исследовательские проекты,</w:t>
      </w:r>
      <w:r>
        <w:tab/>
      </w:r>
      <w:r>
        <w:t>посвящённые выдающимся</w:t>
      </w:r>
    </w:p>
    <w:p w14:paraId="317EC69F">
      <w:pPr>
        <w:pStyle w:val="202"/>
        <w:shd w:val="clear" w:color="auto" w:fill="auto"/>
        <w:spacing w:before="0" w:after="0" w:line="490" w:lineRule="exact"/>
      </w:pPr>
      <w:r>
        <w:t>композиторам.</w:t>
      </w:r>
    </w:p>
    <w:p w14:paraId="6CAA307F">
      <w:pPr>
        <w:pStyle w:val="202"/>
        <w:shd w:val="clear" w:color="auto" w:fill="auto"/>
        <w:tabs>
          <w:tab w:val="left" w:pos="2126"/>
        </w:tabs>
        <w:spacing w:before="0" w:after="0" w:line="490" w:lineRule="exact"/>
        <w:ind w:left="900"/>
      </w:pPr>
      <w:r>
        <w:t>Музыка стран ближнего зарубежья</w:t>
      </w:r>
    </w:p>
    <w:p w14:paraId="080D1B55">
      <w:pPr>
        <w:pStyle w:val="202"/>
        <w:shd w:val="clear" w:color="auto" w:fill="auto"/>
        <w:spacing w:before="0" w:after="0" w:line="490" w:lineRule="exact"/>
        <w:ind w:firstLine="900"/>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18A52265">
      <w:pPr>
        <w:pStyle w:val="202"/>
        <w:shd w:val="clear" w:color="auto" w:fill="auto"/>
        <w:spacing w:before="0" w:after="0" w:line="490" w:lineRule="exact"/>
        <w:ind w:firstLine="900"/>
      </w:pPr>
      <w:r>
        <w:t>Виды деятельности обучающихся:</w:t>
      </w:r>
    </w:p>
    <w:p w14:paraId="5415368E">
      <w:pPr>
        <w:pStyle w:val="202"/>
        <w:shd w:val="clear" w:color="auto" w:fill="auto"/>
        <w:spacing w:before="0" w:after="0" w:line="490" w:lineRule="exact"/>
        <w:ind w:firstLine="90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70D56DDF">
      <w:pPr>
        <w:pStyle w:val="202"/>
        <w:shd w:val="clear" w:color="auto" w:fill="auto"/>
        <w:spacing w:before="0" w:after="0" w:line="490" w:lineRule="exact"/>
        <w:ind w:firstLine="900"/>
        <w:sectPr>
          <w:headerReference r:id="rId36" w:type="first"/>
          <w:footerReference r:id="rId39" w:type="first"/>
          <w:headerReference r:id="rId34" w:type="default"/>
          <w:footerReference r:id="rId37" w:type="default"/>
          <w:headerReference r:id="rId35" w:type="even"/>
          <w:footerReference r:id="rId38" w:type="even"/>
          <w:pgSz w:w="11900" w:h="16840"/>
          <w:pgMar w:top="869" w:right="473" w:bottom="809" w:left="1131" w:header="0" w:footer="3" w:gutter="0"/>
          <w:cols w:space="720" w:num="1"/>
          <w:titlePg/>
          <w:docGrid w:linePitch="360" w:charSpace="0"/>
        </w:sectPr>
      </w:pPr>
      <w:r>
        <w:t>знакомство с внешним видом, особенностями исполнения и звучания</w:t>
      </w:r>
    </w:p>
    <w:p w14:paraId="5E7AA270">
      <w:pPr>
        <w:pStyle w:val="202"/>
        <w:shd w:val="clear" w:color="auto" w:fill="auto"/>
        <w:spacing w:before="0" w:after="0" w:line="490" w:lineRule="exact"/>
        <w:jc w:val="left"/>
      </w:pPr>
      <w:r>
        <w:t>народных инструментов;</w:t>
      </w:r>
    </w:p>
    <w:p w14:paraId="3212B9C8">
      <w:pPr>
        <w:pStyle w:val="202"/>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25816DBE">
      <w:pPr>
        <w:pStyle w:val="202"/>
        <w:shd w:val="clear" w:color="auto" w:fill="auto"/>
        <w:spacing w:before="0" w:after="0" w:line="490" w:lineRule="exact"/>
        <w:ind w:firstLine="900"/>
      </w:pPr>
      <w:r>
        <w:t>сравнение интонаций, жанров, ладов, инструментов других народов с фольклорными элементами народов России;</w:t>
      </w:r>
    </w:p>
    <w:p w14:paraId="0E1B0E13">
      <w:pPr>
        <w:pStyle w:val="202"/>
        <w:shd w:val="clear" w:color="auto" w:fill="auto"/>
        <w:spacing w:before="0" w:after="0"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27EDB6B3">
      <w:pPr>
        <w:pStyle w:val="202"/>
        <w:shd w:val="clear" w:color="auto" w:fill="auto"/>
        <w:spacing w:before="0" w:after="0" w:line="490" w:lineRule="exact"/>
        <w:ind w:firstLine="900"/>
      </w:pPr>
      <w:r>
        <w:t>вариативно: исполнение на клавишных или духовых инструментах народных мелодий, прослеживание их по нотной записи;</w:t>
      </w:r>
    </w:p>
    <w:p w14:paraId="18294EFB">
      <w:pPr>
        <w:pStyle w:val="202"/>
        <w:shd w:val="clear" w:color="auto" w:fill="auto"/>
        <w:spacing w:before="0" w:after="0" w:line="490" w:lineRule="exact"/>
        <w:ind w:firstLine="900"/>
      </w:pPr>
      <w:r>
        <w:t>творческие, исследовательские проекты, школьные фестивали, посвящённые музыкальной культуре народов мира.</w:t>
      </w:r>
    </w:p>
    <w:p w14:paraId="33268C9F">
      <w:pPr>
        <w:pStyle w:val="202"/>
        <w:shd w:val="clear" w:color="auto" w:fill="auto"/>
        <w:tabs>
          <w:tab w:val="left" w:pos="2114"/>
        </w:tabs>
        <w:spacing w:before="0" w:after="0" w:line="490" w:lineRule="exact"/>
        <w:ind w:left="900"/>
      </w:pPr>
      <w:r>
        <w:t>Музыка стран дальнего зарубежья</w:t>
      </w:r>
    </w:p>
    <w:p w14:paraId="35F9560C">
      <w:pPr>
        <w:pStyle w:val="202"/>
        <w:shd w:val="clear" w:color="auto" w:fill="auto"/>
        <w:spacing w:before="0" w:after="0" w:line="490" w:lineRule="exact"/>
        <w:ind w:firstLine="900"/>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14:paraId="5255AF6C">
      <w:pPr>
        <w:pStyle w:val="202"/>
        <w:shd w:val="clear" w:color="auto" w:fill="auto"/>
        <w:spacing w:before="0" w:after="0" w:line="490" w:lineRule="exact"/>
        <w:ind w:firstLine="900"/>
      </w:pPr>
      <w:r>
        <w:t>Смешение традиций и культур в музыке Северной Америки.</w:t>
      </w:r>
    </w:p>
    <w:p w14:paraId="5ACF6145">
      <w:pPr>
        <w:pStyle w:val="202"/>
        <w:shd w:val="clear" w:color="auto" w:fill="auto"/>
        <w:spacing w:before="0" w:after="0" w:line="490" w:lineRule="exact"/>
        <w:ind w:firstLine="900"/>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39412393">
      <w:pPr>
        <w:pStyle w:val="202"/>
        <w:shd w:val="clear" w:color="auto" w:fill="auto"/>
        <w:spacing w:before="0" w:after="0" w:line="490" w:lineRule="exact"/>
        <w:ind w:firstLine="90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48133E28">
      <w:pPr>
        <w:pStyle w:val="202"/>
        <w:shd w:val="clear" w:color="auto" w:fill="auto"/>
        <w:spacing w:before="0" w:after="0" w:line="490" w:lineRule="exact"/>
        <w:ind w:firstLine="900"/>
      </w:pPr>
      <w:r>
        <w:t>Виды деятельности обучающихся:</w:t>
      </w:r>
    </w:p>
    <w:p w14:paraId="3222DD59">
      <w:pPr>
        <w:pStyle w:val="202"/>
        <w:shd w:val="clear" w:color="auto" w:fill="auto"/>
        <w:spacing w:before="0" w:after="0" w:line="490" w:lineRule="exact"/>
        <w:ind w:firstLine="90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292C8ADD">
      <w:pPr>
        <w:pStyle w:val="202"/>
        <w:shd w:val="clear" w:color="auto" w:fill="auto"/>
        <w:spacing w:before="0" w:after="0" w:line="490" w:lineRule="exact"/>
        <w:ind w:firstLine="900"/>
        <w:jc w:val="left"/>
      </w:pPr>
      <w:r>
        <w:t>знакомство с внешним видом, особенностями исполнения и звучания народных инструментов;</w:t>
      </w:r>
    </w:p>
    <w:p w14:paraId="6AE57A72">
      <w:pPr>
        <w:pStyle w:val="202"/>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EA107A0">
      <w:pPr>
        <w:pStyle w:val="202"/>
        <w:shd w:val="clear" w:color="auto" w:fill="auto"/>
        <w:spacing w:before="0" w:after="0" w:line="490" w:lineRule="exact"/>
        <w:ind w:firstLine="900"/>
      </w:pPr>
      <w:r>
        <w:t>сравнение интонаций, жанров, ладов, инструментов других народов с фольклорными элементами народов России;</w:t>
      </w:r>
    </w:p>
    <w:p w14:paraId="10BCFE0B">
      <w:pPr>
        <w:pStyle w:val="202"/>
        <w:shd w:val="clear" w:color="auto" w:fill="auto"/>
        <w:spacing w:before="0" w:after="0"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660D0A5B">
      <w:pPr>
        <w:pStyle w:val="202"/>
        <w:shd w:val="clear" w:color="auto" w:fill="auto"/>
        <w:spacing w:before="0" w:after="0" w:line="490" w:lineRule="exact"/>
        <w:ind w:firstLine="900"/>
      </w:pPr>
      <w:r>
        <w:t>вариативно: исполнение на клавишных или духовых инструментах народных мелодий, прослеживание их по нотной записи;</w:t>
      </w:r>
    </w:p>
    <w:p w14:paraId="67AD6D54">
      <w:pPr>
        <w:pStyle w:val="202"/>
        <w:shd w:val="clear" w:color="auto" w:fill="auto"/>
        <w:spacing w:before="0" w:after="0" w:line="490" w:lineRule="exact"/>
        <w:ind w:firstLine="900"/>
      </w:pPr>
      <w:r>
        <w:t>творческие, исследовательские проекты, школьные фестивали, посвящённые музыкальной культуре народов мира.</w:t>
      </w:r>
    </w:p>
    <w:p w14:paraId="2714DA3D">
      <w:pPr>
        <w:pStyle w:val="202"/>
        <w:shd w:val="clear" w:color="auto" w:fill="auto"/>
        <w:tabs>
          <w:tab w:val="left" w:pos="2111"/>
        </w:tabs>
        <w:spacing w:before="0" w:after="0" w:line="490" w:lineRule="exact"/>
      </w:pPr>
      <w:r>
        <w:t>Диалог культур.</w:t>
      </w:r>
    </w:p>
    <w:p w14:paraId="7E6EE3A8">
      <w:pPr>
        <w:pStyle w:val="202"/>
        <w:shd w:val="clear" w:color="auto" w:fill="auto"/>
        <w:spacing w:before="0" w:after="0" w:line="490" w:lineRule="exact"/>
        <w:ind w:firstLine="900"/>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66E9FA82">
      <w:pPr>
        <w:pStyle w:val="202"/>
        <w:shd w:val="clear" w:color="auto" w:fill="auto"/>
        <w:spacing w:before="0" w:after="0" w:line="490" w:lineRule="exact"/>
        <w:ind w:left="900" w:right="3900"/>
        <w:jc w:val="left"/>
      </w:pPr>
      <w:r>
        <w:t>Виды деятельности обучающихся: знакомство с творчеством композиторов; сравнение их сочинений с народной музыкой;</w:t>
      </w:r>
    </w:p>
    <w:p w14:paraId="43018C72">
      <w:pPr>
        <w:pStyle w:val="202"/>
        <w:shd w:val="clear" w:color="auto" w:fill="auto"/>
        <w:spacing w:before="0" w:after="0" w:line="490" w:lineRule="exact"/>
        <w:ind w:firstLine="900"/>
      </w:pPr>
      <w:r>
        <w:t>определение формы, принципа развития фольклорного музыкального материала;</w:t>
      </w:r>
    </w:p>
    <w:p w14:paraId="494E0BD1">
      <w:pPr>
        <w:pStyle w:val="202"/>
        <w:shd w:val="clear" w:color="auto" w:fill="auto"/>
        <w:spacing w:before="0" w:after="0" w:line="490" w:lineRule="exact"/>
        <w:ind w:firstLine="900"/>
      </w:pPr>
      <w:r>
        <w:t>вокализация наиболее ярких тем инструментальных сочинений;</w:t>
      </w:r>
    </w:p>
    <w:p w14:paraId="61EE7C02">
      <w:pPr>
        <w:pStyle w:val="202"/>
        <w:shd w:val="clear" w:color="auto" w:fill="auto"/>
        <w:spacing w:before="0" w:after="0" w:line="490" w:lineRule="exact"/>
        <w:ind w:firstLine="900"/>
      </w:pPr>
      <w:r>
        <w:t>разучивание, исполнение доступных вокальных сочинений;</w:t>
      </w:r>
    </w:p>
    <w:p w14:paraId="0A163302">
      <w:pPr>
        <w:pStyle w:val="202"/>
        <w:shd w:val="clear" w:color="auto" w:fill="auto"/>
        <w:spacing w:before="0" w:after="0" w:line="490" w:lineRule="exact"/>
        <w:ind w:firstLine="900"/>
      </w:pPr>
      <w:r>
        <w:t>вариативно: исполнение на клавишных или духовых инструментах композиторских мелодий, прослеживание их по нотной записи;</w:t>
      </w:r>
    </w:p>
    <w:p w14:paraId="3E6F585C">
      <w:pPr>
        <w:pStyle w:val="202"/>
        <w:shd w:val="clear" w:color="auto" w:fill="auto"/>
        <w:spacing w:before="0" w:after="0" w:line="490" w:lineRule="exact"/>
        <w:ind w:firstLine="900"/>
      </w:pPr>
      <w:r>
        <w:t>творческие, исследовательские проекты, посвящённые выдающимся композиторам.</w:t>
      </w:r>
    </w:p>
    <w:p w14:paraId="005DDDB7">
      <w:pPr>
        <w:pStyle w:val="202"/>
        <w:shd w:val="clear" w:color="auto" w:fill="auto"/>
        <w:tabs>
          <w:tab w:val="left" w:pos="1932"/>
        </w:tabs>
        <w:spacing w:before="0" w:after="0" w:line="490" w:lineRule="exact"/>
        <w:ind w:left="900"/>
      </w:pPr>
      <w:r>
        <w:t>Модуль № 5 «Духовная музыка»</w:t>
      </w:r>
    </w:p>
    <w:p w14:paraId="640F8908">
      <w:pPr>
        <w:pStyle w:val="202"/>
        <w:shd w:val="clear" w:color="auto" w:fill="auto"/>
        <w:spacing w:before="0" w:after="0" w:line="490" w:lineRule="exact"/>
        <w:ind w:firstLine="90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05CE6DEC">
      <w:pPr>
        <w:pStyle w:val="202"/>
        <w:shd w:val="clear" w:color="auto" w:fill="auto"/>
        <w:tabs>
          <w:tab w:val="left" w:pos="2143"/>
        </w:tabs>
        <w:spacing w:before="0" w:after="0" w:line="490" w:lineRule="exact"/>
        <w:ind w:left="900"/>
      </w:pPr>
      <w:r>
        <w:t>Звучание храма.</w:t>
      </w:r>
    </w:p>
    <w:p w14:paraId="6F8CE769">
      <w:pPr>
        <w:pStyle w:val="202"/>
        <w:shd w:val="clear" w:color="auto" w:fill="auto"/>
        <w:spacing w:before="0" w:after="0" w:line="490" w:lineRule="exact"/>
        <w:ind w:firstLine="900"/>
      </w:pPr>
      <w:r>
        <w:t>Содержание: колокола, колокольные звоны (благовест, трезвон и другие), звонарские приговорки. Колокольность в музыке русских композиторов.</w:t>
      </w:r>
    </w:p>
    <w:p w14:paraId="746A6560">
      <w:pPr>
        <w:pStyle w:val="202"/>
        <w:shd w:val="clear" w:color="auto" w:fill="auto"/>
        <w:spacing w:before="0" w:after="0" w:line="490" w:lineRule="exact"/>
        <w:ind w:firstLine="900"/>
      </w:pPr>
      <w:r>
        <w:t>Виды деятельности обучающихся:</w:t>
      </w:r>
    </w:p>
    <w:p w14:paraId="7C43E0B9">
      <w:pPr>
        <w:pStyle w:val="202"/>
        <w:shd w:val="clear" w:color="auto" w:fill="auto"/>
        <w:spacing w:before="0" w:after="0" w:line="490" w:lineRule="exact"/>
        <w:ind w:firstLine="900"/>
      </w:pPr>
      <w:r>
        <w:t>обобщение жизненного опыта, связанного со звучанием колоколов;</w:t>
      </w:r>
    </w:p>
    <w:p w14:paraId="64864DCE">
      <w:pPr>
        <w:pStyle w:val="202"/>
        <w:shd w:val="clear" w:color="auto" w:fill="auto"/>
        <w:spacing w:before="0" w:after="0" w:line="490" w:lineRule="exact"/>
        <w:ind w:firstLine="900"/>
      </w:pPr>
      <w:r>
        <w:t>диалог с учителем о традициях изготовления колоколов, значении колокольного звона;</w:t>
      </w:r>
    </w:p>
    <w:p w14:paraId="746F7D02">
      <w:pPr>
        <w:pStyle w:val="202"/>
        <w:shd w:val="clear" w:color="auto" w:fill="auto"/>
        <w:spacing w:before="0" w:after="0" w:line="490" w:lineRule="exact"/>
        <w:ind w:firstLine="900"/>
      </w:pPr>
      <w:r>
        <w:t>знакомство с видами колокольных звонов;</w:t>
      </w:r>
    </w:p>
    <w:p w14:paraId="53FE3491">
      <w:pPr>
        <w:pStyle w:val="202"/>
        <w:shd w:val="clear" w:color="auto" w:fill="auto"/>
        <w:spacing w:before="0" w:after="0" w:line="490" w:lineRule="exact"/>
        <w:ind w:firstLine="90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29311FBD">
      <w:pPr>
        <w:pStyle w:val="202"/>
        <w:shd w:val="clear" w:color="auto" w:fill="auto"/>
        <w:spacing w:before="0" w:after="0" w:line="490" w:lineRule="exact"/>
        <w:ind w:firstLine="900"/>
      </w:pPr>
      <w:r>
        <w:t>выявление, обсуждение характера, выразительных средств, использованных композитором;</w:t>
      </w:r>
    </w:p>
    <w:p w14:paraId="4CA81E5D">
      <w:pPr>
        <w:pStyle w:val="202"/>
        <w:shd w:val="clear" w:color="auto" w:fill="auto"/>
        <w:spacing w:before="0" w:after="0" w:line="490" w:lineRule="exact"/>
        <w:ind w:firstLine="900"/>
      </w:pPr>
      <w:r>
        <w:t>двигательная импровизация - имитация движений звонаря на колокольне;</w:t>
      </w:r>
    </w:p>
    <w:p w14:paraId="6C1FF81E">
      <w:pPr>
        <w:pStyle w:val="202"/>
        <w:shd w:val="clear" w:color="auto" w:fill="auto"/>
        <w:spacing w:before="0" w:after="0" w:line="490" w:lineRule="exact"/>
        <w:ind w:firstLine="900"/>
      </w:pPr>
      <w:r>
        <w:t>ритмические и артикуляционные упражнения на основе звонарских</w:t>
      </w:r>
    </w:p>
    <w:p w14:paraId="4A01A3AE">
      <w:pPr>
        <w:pStyle w:val="202"/>
        <w:shd w:val="clear" w:color="auto" w:fill="auto"/>
        <w:spacing w:before="0" w:after="0" w:line="490" w:lineRule="exact"/>
        <w:jc w:val="left"/>
      </w:pPr>
      <w:r>
        <w:t>приговорок;</w:t>
      </w:r>
    </w:p>
    <w:p w14:paraId="5ACE954F">
      <w:pPr>
        <w:pStyle w:val="202"/>
        <w:shd w:val="clear" w:color="auto" w:fill="auto"/>
        <w:spacing w:before="0" w:after="0" w:line="490" w:lineRule="exact"/>
        <w:ind w:firstLine="900"/>
        <w:jc w:val="left"/>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484AA191">
      <w:pPr>
        <w:pStyle w:val="202"/>
        <w:shd w:val="clear" w:color="auto" w:fill="auto"/>
        <w:tabs>
          <w:tab w:val="left" w:pos="2166"/>
        </w:tabs>
        <w:spacing w:before="0" w:after="0" w:line="490" w:lineRule="exact"/>
        <w:ind w:left="900"/>
      </w:pPr>
      <w:r>
        <w:t>Песни верующих.</w:t>
      </w:r>
    </w:p>
    <w:p w14:paraId="0DCC9E02">
      <w:pPr>
        <w:pStyle w:val="202"/>
        <w:shd w:val="clear" w:color="auto" w:fill="auto"/>
        <w:spacing w:before="0" w:after="0" w:line="490" w:lineRule="exact"/>
        <w:ind w:firstLine="900"/>
        <w:jc w:val="left"/>
      </w:pPr>
      <w:r>
        <w:t>Содержание: молитва, хорал, песнопение, духовный стих. Образы духовной музыки в творчестве композиторов-классиков.</w:t>
      </w:r>
    </w:p>
    <w:p w14:paraId="6CFAEAB8">
      <w:pPr>
        <w:pStyle w:val="202"/>
        <w:shd w:val="clear" w:color="auto" w:fill="auto"/>
        <w:spacing w:before="0" w:after="0" w:line="490" w:lineRule="exact"/>
        <w:ind w:left="900"/>
      </w:pPr>
      <w:r>
        <w:t>Виды деятельности обучающихся:</w:t>
      </w:r>
    </w:p>
    <w:p w14:paraId="6CD8B2B4">
      <w:pPr>
        <w:pStyle w:val="202"/>
        <w:shd w:val="clear" w:color="auto" w:fill="auto"/>
        <w:spacing w:before="0" w:after="0" w:line="490" w:lineRule="exact"/>
        <w:ind w:firstLine="900"/>
        <w:jc w:val="left"/>
      </w:pPr>
      <w:r>
        <w:t>слушание, разучивание, исполнение вокальных произведений религиозного содержания;</w:t>
      </w:r>
    </w:p>
    <w:p w14:paraId="678B6A15">
      <w:pPr>
        <w:pStyle w:val="202"/>
        <w:shd w:val="clear" w:color="auto" w:fill="auto"/>
        <w:spacing w:before="0" w:after="0" w:line="490" w:lineRule="exact"/>
        <w:ind w:firstLine="900"/>
        <w:jc w:val="left"/>
      </w:pPr>
      <w:r>
        <w:t>диалог с учителем о характере музыки, манере исполнения, выразительных средствах;</w:t>
      </w:r>
    </w:p>
    <w:p w14:paraId="0058580F">
      <w:pPr>
        <w:pStyle w:val="202"/>
        <w:shd w:val="clear" w:color="auto" w:fill="auto"/>
        <w:spacing w:before="0" w:after="0" w:line="490" w:lineRule="exact"/>
        <w:ind w:firstLine="900"/>
        <w:jc w:val="left"/>
      </w:pPr>
      <w:r>
        <w:t>знакомство с произведениями светской музыки, в которых воплощены молитвенные интонации, используется хоральный склад звучания;</w:t>
      </w:r>
    </w:p>
    <w:p w14:paraId="5C1094C4">
      <w:pPr>
        <w:pStyle w:val="202"/>
        <w:shd w:val="clear" w:color="auto" w:fill="auto"/>
        <w:spacing w:before="0" w:after="0" w:line="490" w:lineRule="exact"/>
        <w:ind w:left="900"/>
        <w:jc w:val="left"/>
      </w:pPr>
      <w:r>
        <w:t>вариативно: просмотр документального фильма о значении молитвы; рисование по мотивам прослушанных музыкальных произведений.</w:t>
      </w:r>
    </w:p>
    <w:p w14:paraId="63D2308E">
      <w:pPr>
        <w:pStyle w:val="202"/>
        <w:shd w:val="clear" w:color="auto" w:fill="auto"/>
        <w:tabs>
          <w:tab w:val="left" w:pos="2166"/>
        </w:tabs>
        <w:spacing w:before="0" w:after="0" w:line="490" w:lineRule="exact"/>
        <w:ind w:left="900"/>
      </w:pPr>
      <w:r>
        <w:t>Инструментальная музыка в церкви.</w:t>
      </w:r>
    </w:p>
    <w:p w14:paraId="4F06F5FC">
      <w:pPr>
        <w:pStyle w:val="202"/>
        <w:shd w:val="clear" w:color="auto" w:fill="auto"/>
        <w:spacing w:before="0" w:after="0" w:line="490" w:lineRule="exact"/>
        <w:ind w:left="900"/>
      </w:pPr>
      <w:r>
        <w:t>Содержание: орган и его роль в богослужении. Творчество И.С. Баха.</w:t>
      </w:r>
    </w:p>
    <w:p w14:paraId="14EB6958">
      <w:pPr>
        <w:pStyle w:val="202"/>
        <w:shd w:val="clear" w:color="auto" w:fill="auto"/>
        <w:spacing w:before="0" w:after="0" w:line="490" w:lineRule="exact"/>
        <w:ind w:left="900"/>
      </w:pPr>
      <w:r>
        <w:t>Виды деятельности обучающихся:</w:t>
      </w:r>
    </w:p>
    <w:p w14:paraId="58FC977C">
      <w:pPr>
        <w:pStyle w:val="202"/>
        <w:shd w:val="clear" w:color="auto" w:fill="auto"/>
        <w:spacing w:before="0" w:after="0" w:line="490" w:lineRule="exact"/>
        <w:ind w:firstLine="900"/>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44707097">
      <w:pPr>
        <w:pStyle w:val="202"/>
        <w:shd w:val="clear" w:color="auto" w:fill="auto"/>
        <w:spacing w:before="0" w:after="0" w:line="490" w:lineRule="exact"/>
        <w:ind w:firstLine="900"/>
        <w:jc w:val="left"/>
      </w:pPr>
      <w:r>
        <w:t>описание впечатления от восприятия, характеристика музыкальновыразительных средств;</w:t>
      </w:r>
    </w:p>
    <w:p w14:paraId="381055F0">
      <w:pPr>
        <w:pStyle w:val="202"/>
        <w:shd w:val="clear" w:color="auto" w:fill="auto"/>
        <w:spacing w:before="0" w:after="0" w:line="490" w:lineRule="exact"/>
        <w:ind w:firstLine="900"/>
        <w:jc w:val="left"/>
      </w:pPr>
      <w: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3AB0471A">
      <w:pPr>
        <w:pStyle w:val="202"/>
        <w:shd w:val="clear" w:color="auto" w:fill="auto"/>
        <w:spacing w:before="0" w:after="0" w:line="490" w:lineRule="exact"/>
        <w:ind w:left="900"/>
      </w:pPr>
      <w:r>
        <w:t>наблюдение за трансформацией музыкального образа;</w:t>
      </w:r>
    </w:p>
    <w:p w14:paraId="5F0C4639">
      <w:pPr>
        <w:pStyle w:val="202"/>
        <w:shd w:val="clear" w:color="auto" w:fill="auto"/>
        <w:spacing w:before="0" w:after="0" w:line="490" w:lineRule="exact"/>
        <w:ind w:left="900"/>
      </w:pPr>
      <w:r>
        <w:t>вариативно: посещение концерта органной музыки; рассматривание</w:t>
      </w:r>
    </w:p>
    <w:p w14:paraId="26A7A9DB">
      <w:pPr>
        <w:pStyle w:val="202"/>
        <w:shd w:val="clear" w:color="auto" w:fill="auto"/>
        <w:spacing w:before="0" w:after="0" w:line="490" w:lineRule="exact"/>
      </w:pPr>
      <w: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3BA12901">
      <w:pPr>
        <w:pStyle w:val="202"/>
        <w:shd w:val="clear" w:color="auto" w:fill="auto"/>
        <w:tabs>
          <w:tab w:val="left" w:pos="2151"/>
        </w:tabs>
        <w:spacing w:before="0" w:after="0" w:line="490" w:lineRule="exact"/>
        <w:ind w:left="900"/>
      </w:pPr>
      <w:r>
        <w:t>Искусство Русской православной церкви.</w:t>
      </w:r>
    </w:p>
    <w:p w14:paraId="650D91A4">
      <w:pPr>
        <w:pStyle w:val="202"/>
        <w:shd w:val="clear" w:color="auto" w:fill="auto"/>
        <w:spacing w:before="0" w:after="0" w:line="490" w:lineRule="exact"/>
        <w:ind w:firstLine="900"/>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572ADE2A">
      <w:pPr>
        <w:pStyle w:val="202"/>
        <w:shd w:val="clear" w:color="auto" w:fill="auto"/>
        <w:spacing w:before="0" w:after="0" w:line="490" w:lineRule="exact"/>
        <w:ind w:firstLine="900"/>
      </w:pPr>
      <w:r>
        <w:t>Виды деятельности обучающихся:</w:t>
      </w:r>
    </w:p>
    <w:p w14:paraId="36894766">
      <w:pPr>
        <w:pStyle w:val="202"/>
        <w:shd w:val="clear" w:color="auto" w:fill="auto"/>
        <w:spacing w:before="0" w:after="0" w:line="490" w:lineRule="exact"/>
        <w:ind w:firstLine="90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5D8BB5A7">
      <w:pPr>
        <w:pStyle w:val="202"/>
        <w:shd w:val="clear" w:color="auto" w:fill="auto"/>
        <w:spacing w:before="0" w:after="0" w:line="490" w:lineRule="exact"/>
        <w:ind w:firstLine="900"/>
      </w:pPr>
      <w:r>
        <w:t>прослеживание исполняемых мелодий по нотной записи;</w:t>
      </w:r>
    </w:p>
    <w:p w14:paraId="30DE40D7">
      <w:pPr>
        <w:pStyle w:val="202"/>
        <w:shd w:val="clear" w:color="auto" w:fill="auto"/>
        <w:spacing w:before="0" w:after="0" w:line="490" w:lineRule="exact"/>
        <w:ind w:firstLine="900"/>
      </w:pPr>
      <w:r>
        <w:t>анализ типа мелодического движения, особенностей ритма, темпа, динамики;</w:t>
      </w:r>
    </w:p>
    <w:p w14:paraId="20E77F2C">
      <w:pPr>
        <w:pStyle w:val="202"/>
        <w:shd w:val="clear" w:color="auto" w:fill="auto"/>
        <w:spacing w:before="0" w:after="0" w:line="490" w:lineRule="exact"/>
        <w:ind w:firstLine="900"/>
      </w:pPr>
      <w:r>
        <w:t>сопоставление произведений музыки и живописи, посвящённых святым, Христу, Богородице;</w:t>
      </w:r>
    </w:p>
    <w:p w14:paraId="572FDDDC">
      <w:pPr>
        <w:pStyle w:val="202"/>
        <w:shd w:val="clear" w:color="auto" w:fill="auto"/>
        <w:spacing w:before="0" w:after="0" w:line="490" w:lineRule="exact"/>
        <w:ind w:firstLine="900"/>
      </w:pPr>
      <w:r>
        <w:t>вариативно: посещение храма; поиск в Интернете информации о Крещении Руси, святых, об иконах.</w:t>
      </w:r>
    </w:p>
    <w:p w14:paraId="728F3BA2">
      <w:pPr>
        <w:pStyle w:val="202"/>
        <w:shd w:val="clear" w:color="auto" w:fill="auto"/>
        <w:tabs>
          <w:tab w:val="left" w:pos="2156"/>
        </w:tabs>
        <w:spacing w:before="0" w:after="0" w:line="490" w:lineRule="exact"/>
        <w:ind w:left="900"/>
      </w:pPr>
      <w:r>
        <w:t>Религиозные праздники.</w:t>
      </w:r>
    </w:p>
    <w:p w14:paraId="2B8D1DD0">
      <w:pPr>
        <w:pStyle w:val="202"/>
        <w:shd w:val="clear" w:color="auto" w:fill="auto"/>
        <w:spacing w:before="0" w:after="0" w:line="490" w:lineRule="exact"/>
        <w:ind w:firstLine="90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1E2E7891">
      <w:pPr>
        <w:pStyle w:val="202"/>
        <w:shd w:val="clear" w:color="auto" w:fill="auto"/>
        <w:spacing w:before="0" w:after="0" w:line="490" w:lineRule="exact"/>
        <w:ind w:firstLine="900"/>
      </w:pPr>
      <w:r>
        <w:t>Виды деятельности обучающихся:</w:t>
      </w:r>
    </w:p>
    <w:p w14:paraId="37306EC0">
      <w:pPr>
        <w:pStyle w:val="202"/>
        <w:shd w:val="clear" w:color="auto" w:fill="auto"/>
        <w:spacing w:before="0" w:after="0" w:line="490" w:lineRule="exact"/>
        <w:ind w:firstLine="900"/>
      </w:pPr>
      <w:r>
        <w:t>слушание музыкальных фрагментов праздничных богослужений, определение характера музыки, её религиозного содержания;</w:t>
      </w:r>
    </w:p>
    <w:p w14:paraId="12FFB124">
      <w:pPr>
        <w:pStyle w:val="202"/>
        <w:shd w:val="clear" w:color="auto" w:fill="auto"/>
        <w:spacing w:before="0" w:after="0" w:line="490" w:lineRule="exact"/>
        <w:ind w:firstLine="900"/>
      </w:pPr>
      <w:r>
        <w:t>разучивание (с использованием нотного текста), исполнение доступных</w:t>
      </w:r>
    </w:p>
    <w:p w14:paraId="2A12472C">
      <w:pPr>
        <w:pStyle w:val="202"/>
        <w:shd w:val="clear" w:color="auto" w:fill="auto"/>
        <w:spacing w:before="0" w:after="0" w:line="490" w:lineRule="exact"/>
        <w:jc w:val="left"/>
      </w:pPr>
      <w:r>
        <w:t>вокальных произведений духовной музыки;</w:t>
      </w:r>
    </w:p>
    <w:p w14:paraId="3848B54D">
      <w:pPr>
        <w:pStyle w:val="202"/>
        <w:shd w:val="clear" w:color="auto" w:fill="auto"/>
        <w:spacing w:before="0" w:after="0" w:line="490" w:lineRule="exact"/>
        <w:ind w:firstLine="90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05197248">
      <w:pPr>
        <w:pStyle w:val="202"/>
        <w:shd w:val="clear" w:color="auto" w:fill="auto"/>
        <w:tabs>
          <w:tab w:val="left" w:pos="1954"/>
        </w:tabs>
        <w:spacing w:before="0" w:after="0" w:line="490" w:lineRule="exact"/>
        <w:ind w:left="900"/>
      </w:pPr>
      <w:r>
        <w:t>Модуль № 6 «Музыка театра и кино».</w:t>
      </w:r>
    </w:p>
    <w:p w14:paraId="189B0470">
      <w:pPr>
        <w:pStyle w:val="202"/>
        <w:shd w:val="clear" w:color="auto" w:fill="auto"/>
        <w:spacing w:before="0" w:after="0" w:line="490" w:lineRule="exact"/>
        <w:ind w:firstLine="90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5408E110">
      <w:pPr>
        <w:pStyle w:val="202"/>
        <w:shd w:val="clear" w:color="auto" w:fill="auto"/>
        <w:tabs>
          <w:tab w:val="left" w:pos="2166"/>
        </w:tabs>
        <w:spacing w:before="0" w:after="0" w:line="490" w:lineRule="exact"/>
        <w:ind w:left="900"/>
      </w:pPr>
      <w:r>
        <w:t>Музыкальная сказка на сцене, на экране.</w:t>
      </w:r>
    </w:p>
    <w:p w14:paraId="32B77066">
      <w:pPr>
        <w:pStyle w:val="202"/>
        <w:shd w:val="clear" w:color="auto" w:fill="auto"/>
        <w:spacing w:before="0" w:after="0" w:line="490" w:lineRule="exact"/>
        <w:ind w:firstLine="900"/>
      </w:pPr>
      <w:r>
        <w:t>Содержание: характеры персонажей, отражённые в музыке. Тембр голоса. Соло. Хор, ансамбль.</w:t>
      </w:r>
    </w:p>
    <w:p w14:paraId="36030BE8">
      <w:pPr>
        <w:pStyle w:val="202"/>
        <w:shd w:val="clear" w:color="auto" w:fill="auto"/>
        <w:spacing w:before="0" w:after="0" w:line="490" w:lineRule="exact"/>
        <w:ind w:left="900" w:right="4980"/>
        <w:jc w:val="left"/>
      </w:pPr>
      <w:r>
        <w:t>Виды деятельности обучающихся: видеопросмотр музыкальной сказки;</w:t>
      </w:r>
    </w:p>
    <w:p w14:paraId="7D1FEB77">
      <w:pPr>
        <w:pStyle w:val="202"/>
        <w:shd w:val="clear" w:color="auto" w:fill="auto"/>
        <w:spacing w:before="0" w:after="0" w:line="490" w:lineRule="exact"/>
        <w:ind w:firstLine="900"/>
      </w:pPr>
      <w:r>
        <w:t>обсуждение музыкально-выразительных средств, передающих повороты сюжета, характеры героев;</w:t>
      </w:r>
    </w:p>
    <w:p w14:paraId="4E9917E0">
      <w:pPr>
        <w:pStyle w:val="202"/>
        <w:shd w:val="clear" w:color="auto" w:fill="auto"/>
        <w:spacing w:before="0" w:after="0" w:line="490" w:lineRule="exact"/>
        <w:ind w:firstLine="900"/>
      </w:pPr>
      <w:r>
        <w:t>игра-викторина «Угадай по голосу»;</w:t>
      </w:r>
    </w:p>
    <w:p w14:paraId="4BD3070C">
      <w:pPr>
        <w:pStyle w:val="202"/>
        <w:shd w:val="clear" w:color="auto" w:fill="auto"/>
        <w:spacing w:before="0" w:after="0" w:line="490" w:lineRule="exact"/>
        <w:ind w:firstLine="900"/>
      </w:pPr>
      <w:r>
        <w:t>разучивание, исполнение отдельных номеров из детской оперы, музыкальной</w:t>
      </w:r>
    </w:p>
    <w:p w14:paraId="13F2CB60">
      <w:pPr>
        <w:pStyle w:val="202"/>
        <w:shd w:val="clear" w:color="auto" w:fill="auto"/>
        <w:spacing w:before="0" w:after="0" w:line="490" w:lineRule="exact"/>
        <w:jc w:val="left"/>
      </w:pPr>
      <w:r>
        <w:t>сказки;</w:t>
      </w:r>
    </w:p>
    <w:p w14:paraId="55F0AE51">
      <w:pPr>
        <w:pStyle w:val="202"/>
        <w:shd w:val="clear" w:color="auto" w:fill="auto"/>
        <w:tabs>
          <w:tab w:val="left" w:pos="2729"/>
        </w:tabs>
        <w:spacing w:before="0" w:after="0" w:line="490" w:lineRule="exact"/>
        <w:ind w:firstLine="900"/>
      </w:pPr>
      <w:r>
        <w:t>вариативно:</w:t>
      </w:r>
      <w:r>
        <w:tab/>
      </w:r>
      <w:r>
        <w:t>постановка детской музыкальной сказки, спектакль</w:t>
      </w:r>
    </w:p>
    <w:p w14:paraId="06231643">
      <w:pPr>
        <w:pStyle w:val="202"/>
        <w:shd w:val="clear" w:color="auto" w:fill="auto"/>
        <w:spacing w:before="0" w:after="0" w:line="490" w:lineRule="exact"/>
        <w:jc w:val="left"/>
      </w:pPr>
      <w:r>
        <w:t>для родителей; творческий проект «Озвучиваем мультфильм».</w:t>
      </w:r>
    </w:p>
    <w:p w14:paraId="680BD1EC">
      <w:pPr>
        <w:pStyle w:val="202"/>
        <w:shd w:val="clear" w:color="auto" w:fill="auto"/>
        <w:tabs>
          <w:tab w:val="left" w:pos="2166"/>
        </w:tabs>
        <w:spacing w:before="0" w:after="0" w:line="490" w:lineRule="exact"/>
        <w:ind w:left="900"/>
      </w:pPr>
      <w:r>
        <w:t>Театр оперы и балета.</w:t>
      </w:r>
    </w:p>
    <w:p w14:paraId="6B272246">
      <w:pPr>
        <w:pStyle w:val="202"/>
        <w:shd w:val="clear" w:color="auto" w:fill="auto"/>
        <w:spacing w:before="0" w:after="0" w:line="490" w:lineRule="exact"/>
        <w:ind w:firstLine="900"/>
      </w:pPr>
      <w:r>
        <w:t>Содержание: особенности музыкальных спектаклей. Балет. Опера. Солисты, хор, оркестр, дирижёр в музыкальном спектакле.</w:t>
      </w:r>
    </w:p>
    <w:p w14:paraId="209AE762">
      <w:pPr>
        <w:pStyle w:val="202"/>
        <w:shd w:val="clear" w:color="auto" w:fill="auto"/>
        <w:spacing w:before="0" w:after="0" w:line="490" w:lineRule="exact"/>
        <w:ind w:firstLine="900"/>
      </w:pPr>
      <w:r>
        <w:t>Виды деятельности обучающихся:</w:t>
      </w:r>
    </w:p>
    <w:p w14:paraId="4D9423D6">
      <w:pPr>
        <w:pStyle w:val="202"/>
        <w:shd w:val="clear" w:color="auto" w:fill="auto"/>
        <w:spacing w:before="0" w:after="0" w:line="490" w:lineRule="exact"/>
        <w:ind w:firstLine="900"/>
      </w:pPr>
      <w:r>
        <w:t>знакомство со знаменитыми музыкальными театрами;</w:t>
      </w:r>
    </w:p>
    <w:p w14:paraId="2CA1954F">
      <w:pPr>
        <w:pStyle w:val="202"/>
        <w:shd w:val="clear" w:color="auto" w:fill="auto"/>
        <w:spacing w:before="0" w:after="0" w:line="490" w:lineRule="exact"/>
        <w:ind w:firstLine="900"/>
      </w:pPr>
      <w:r>
        <w:t>просмотр фрагментов музыкальных спектаклей с комментариями учителя;</w:t>
      </w:r>
    </w:p>
    <w:p w14:paraId="33446DEC">
      <w:pPr>
        <w:pStyle w:val="202"/>
        <w:shd w:val="clear" w:color="auto" w:fill="auto"/>
        <w:spacing w:before="0" w:after="0" w:line="490" w:lineRule="exact"/>
        <w:ind w:firstLine="920"/>
        <w:jc w:val="left"/>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14:paraId="32E759A1">
      <w:pPr>
        <w:pStyle w:val="202"/>
        <w:shd w:val="clear" w:color="auto" w:fill="auto"/>
        <w:spacing w:before="0" w:after="0" w:line="490" w:lineRule="exact"/>
        <w:ind w:firstLine="920"/>
      </w:pPr>
      <w:r>
        <w:t>«игра в дирижёра» - двигательная импровизация во время слушания оркестрового фрагмента музыкального спектакля;</w:t>
      </w:r>
    </w:p>
    <w:p w14:paraId="5F9AAEF8">
      <w:pPr>
        <w:pStyle w:val="202"/>
        <w:shd w:val="clear" w:color="auto" w:fill="auto"/>
        <w:spacing w:before="0" w:after="0" w:line="490" w:lineRule="exact"/>
        <w:ind w:firstLine="920"/>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581D53CA">
      <w:pPr>
        <w:pStyle w:val="202"/>
        <w:shd w:val="clear" w:color="auto" w:fill="auto"/>
        <w:tabs>
          <w:tab w:val="left" w:pos="2145"/>
        </w:tabs>
        <w:spacing w:before="0" w:after="0" w:line="490" w:lineRule="exact"/>
        <w:ind w:left="920"/>
      </w:pPr>
      <w:r>
        <w:t>Балет. Хореография - искусство танца.</w:t>
      </w:r>
    </w:p>
    <w:p w14:paraId="39EB1A1B">
      <w:pPr>
        <w:pStyle w:val="202"/>
        <w:shd w:val="clear" w:color="auto" w:fill="auto"/>
        <w:spacing w:before="0" w:after="0" w:line="490" w:lineRule="exact"/>
        <w:ind w:firstLine="920"/>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35F1FB98">
      <w:pPr>
        <w:pStyle w:val="202"/>
        <w:shd w:val="clear" w:color="auto" w:fill="auto"/>
        <w:spacing w:before="0" w:after="0" w:line="490" w:lineRule="exact"/>
        <w:ind w:firstLine="920"/>
      </w:pPr>
      <w:r>
        <w:t>Виды деятельности обучающихся:</w:t>
      </w:r>
    </w:p>
    <w:p w14:paraId="0C6C36CD">
      <w:pPr>
        <w:pStyle w:val="202"/>
        <w:shd w:val="clear" w:color="auto" w:fill="auto"/>
        <w:spacing w:before="0" w:after="0" w:line="490" w:lineRule="exact"/>
        <w:ind w:firstLine="920"/>
        <w:jc w:val="left"/>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35524C12">
      <w:pPr>
        <w:pStyle w:val="202"/>
        <w:shd w:val="clear" w:color="auto" w:fill="auto"/>
        <w:spacing w:before="0" w:after="0" w:line="490" w:lineRule="exact"/>
        <w:ind w:firstLine="920"/>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63FE5B67">
      <w:pPr>
        <w:pStyle w:val="202"/>
        <w:shd w:val="clear" w:color="auto" w:fill="auto"/>
        <w:tabs>
          <w:tab w:val="left" w:pos="2145"/>
        </w:tabs>
        <w:spacing w:before="0" w:after="0" w:line="490" w:lineRule="exact"/>
        <w:ind w:left="920"/>
      </w:pPr>
      <w:r>
        <w:t>Опера. Главные герои и номера оперного спектакля.</w:t>
      </w:r>
    </w:p>
    <w:p w14:paraId="35A83314">
      <w:pPr>
        <w:pStyle w:val="202"/>
        <w:shd w:val="clear" w:color="auto" w:fill="auto"/>
        <w:spacing w:before="0" w:after="0" w:line="490" w:lineRule="exact"/>
        <w:ind w:firstLine="920"/>
      </w:pPr>
      <w:r>
        <w:t>Содержание: ария, хор, сцена, увертюра - оркестровое вступление.</w:t>
      </w:r>
    </w:p>
    <w:p w14:paraId="267F06F9">
      <w:pPr>
        <w:pStyle w:val="202"/>
        <w:shd w:val="clear" w:color="auto" w:fill="auto"/>
        <w:spacing w:before="0" w:after="0" w:line="490" w:lineRule="exact"/>
      </w:pPr>
      <w: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022E7AE8">
      <w:pPr>
        <w:pStyle w:val="202"/>
        <w:shd w:val="clear" w:color="auto" w:fill="auto"/>
        <w:spacing w:before="0" w:after="0" w:line="490" w:lineRule="exact"/>
        <w:ind w:left="920" w:right="5280"/>
        <w:jc w:val="left"/>
      </w:pPr>
      <w:r>
        <w:t>Виды деятельности обучающихся: слушание фрагментов опер;</w:t>
      </w:r>
    </w:p>
    <w:p w14:paraId="77310DF7">
      <w:pPr>
        <w:pStyle w:val="202"/>
        <w:shd w:val="clear" w:color="auto" w:fill="auto"/>
        <w:spacing w:before="0" w:after="0" w:line="490" w:lineRule="exact"/>
        <w:ind w:firstLine="900"/>
        <w:jc w:val="left"/>
      </w:pPr>
      <w:r>
        <w:t>определение характера музыки сольной партии, роли и выразительных средств оркестрового сопровождения;</w:t>
      </w:r>
    </w:p>
    <w:p w14:paraId="66A3E652">
      <w:pPr>
        <w:pStyle w:val="202"/>
        <w:shd w:val="clear" w:color="auto" w:fill="auto"/>
        <w:spacing w:before="0" w:after="0" w:line="490" w:lineRule="exact"/>
        <w:ind w:left="900"/>
        <w:jc w:val="left"/>
      </w:pPr>
      <w:r>
        <w:t>знакомство с тембрами голосов оперных певцов; освоение терминологии;</w:t>
      </w:r>
    </w:p>
    <w:p w14:paraId="225455B9">
      <w:pPr>
        <w:pStyle w:val="202"/>
        <w:shd w:val="clear" w:color="auto" w:fill="auto"/>
        <w:spacing w:before="0" w:after="0" w:line="490" w:lineRule="exact"/>
        <w:ind w:left="900"/>
        <w:jc w:val="left"/>
      </w:pPr>
      <w:r>
        <w:t>звучащие тесты и кроссворды на проверку знаний; разучивание, исполнение песни, хора из оперы; рисование героев, сцен из опер;</w:t>
      </w:r>
    </w:p>
    <w:p w14:paraId="7B41AA3D">
      <w:pPr>
        <w:pStyle w:val="202"/>
        <w:shd w:val="clear" w:color="auto" w:fill="auto"/>
        <w:spacing w:before="0" w:after="0" w:line="490" w:lineRule="exact"/>
        <w:ind w:left="900"/>
        <w:jc w:val="left"/>
      </w:pPr>
      <w:r>
        <w:t>вариативно: просмотр фильма-оперы; постановка детской оперы.</w:t>
      </w:r>
    </w:p>
    <w:p w14:paraId="5E332179">
      <w:pPr>
        <w:pStyle w:val="202"/>
        <w:shd w:val="clear" w:color="auto" w:fill="auto"/>
        <w:tabs>
          <w:tab w:val="left" w:pos="2166"/>
        </w:tabs>
        <w:spacing w:before="0" w:after="0" w:line="490" w:lineRule="exact"/>
        <w:ind w:left="900"/>
      </w:pPr>
      <w:r>
        <w:t>Сюжет музыкального спектакля.</w:t>
      </w:r>
    </w:p>
    <w:p w14:paraId="2016211F">
      <w:pPr>
        <w:pStyle w:val="202"/>
        <w:shd w:val="clear" w:color="auto" w:fill="auto"/>
        <w:spacing w:before="0" w:after="0" w:line="490" w:lineRule="exact"/>
        <w:ind w:firstLine="900"/>
        <w:jc w:val="left"/>
      </w:pPr>
      <w:r>
        <w:t>Содержание: либретто, развитие музыки в соответствии с сюжетом. Действия и сцены в опере и балете. Контрастные образы, лейтмотивы.</w:t>
      </w:r>
    </w:p>
    <w:p w14:paraId="6F025A79">
      <w:pPr>
        <w:pStyle w:val="202"/>
        <w:shd w:val="clear" w:color="auto" w:fill="auto"/>
        <w:spacing w:before="0" w:after="0" w:line="490" w:lineRule="exact"/>
        <w:ind w:left="900"/>
      </w:pPr>
      <w:r>
        <w:t>Виды деятельности обучающихся:</w:t>
      </w:r>
    </w:p>
    <w:p w14:paraId="5EF39144">
      <w:pPr>
        <w:pStyle w:val="202"/>
        <w:shd w:val="clear" w:color="auto" w:fill="auto"/>
        <w:spacing w:before="0" w:after="0" w:line="490" w:lineRule="exact"/>
        <w:ind w:left="900"/>
        <w:jc w:val="left"/>
      </w:pPr>
      <w:r>
        <w:t>знакомство с либретто, структурой музыкального спектакля; рисунок обложки для либретто опер и балетов;</w:t>
      </w:r>
    </w:p>
    <w:p w14:paraId="39FD302D">
      <w:pPr>
        <w:pStyle w:val="202"/>
        <w:shd w:val="clear" w:color="auto" w:fill="auto"/>
        <w:spacing w:before="0" w:after="0" w:line="490" w:lineRule="exact"/>
        <w:ind w:firstLine="900"/>
        <w:jc w:val="left"/>
      </w:pPr>
      <w:r>
        <w:t>анализ выразительных средств, создающих образы главных героев, противоборствующих сторон;</w:t>
      </w:r>
    </w:p>
    <w:p w14:paraId="503A1D63">
      <w:pPr>
        <w:pStyle w:val="202"/>
        <w:shd w:val="clear" w:color="auto" w:fill="auto"/>
        <w:spacing w:before="0" w:after="0" w:line="490" w:lineRule="exact"/>
        <w:ind w:firstLine="900"/>
        <w:jc w:val="left"/>
      </w:pPr>
      <w:r>
        <w:t>наблюдение за музыкальным развитием, характеристика приёмов, использованных композитором;</w:t>
      </w:r>
    </w:p>
    <w:p w14:paraId="018B9906">
      <w:pPr>
        <w:pStyle w:val="202"/>
        <w:shd w:val="clear" w:color="auto" w:fill="auto"/>
        <w:spacing w:before="0" w:after="0" w:line="490" w:lineRule="exact"/>
        <w:ind w:firstLine="900"/>
        <w:jc w:val="left"/>
      </w:pPr>
      <w:r>
        <w:t>вокализация, пропевание музыкальных тем, пластическое интонирование оркестровых фрагментов;</w:t>
      </w:r>
    </w:p>
    <w:p w14:paraId="304F00DF">
      <w:pPr>
        <w:pStyle w:val="202"/>
        <w:shd w:val="clear" w:color="auto" w:fill="auto"/>
        <w:spacing w:before="0" w:after="0" w:line="490" w:lineRule="exact"/>
        <w:ind w:left="900"/>
        <w:jc w:val="left"/>
      </w:pPr>
      <w:r>
        <w:t>музыкальная викторина на знание музыки; звучащие и терминологические тесты;</w:t>
      </w:r>
    </w:p>
    <w:p w14:paraId="335801BF">
      <w:pPr>
        <w:pStyle w:val="202"/>
        <w:shd w:val="clear" w:color="auto" w:fill="auto"/>
        <w:spacing w:before="0" w:after="0" w:line="490" w:lineRule="exact"/>
        <w:ind w:firstLine="900"/>
        <w:jc w:val="left"/>
      </w:pPr>
      <w:r>
        <w:t>вариативно: создание любительского видеофильма на основе выбранного либретто; просмотр фильма-оперы или фильма-балета.</w:t>
      </w:r>
    </w:p>
    <w:p w14:paraId="7BA3AF56">
      <w:pPr>
        <w:pStyle w:val="202"/>
        <w:shd w:val="clear" w:color="auto" w:fill="auto"/>
        <w:tabs>
          <w:tab w:val="left" w:pos="2166"/>
        </w:tabs>
        <w:spacing w:before="0" w:after="0" w:line="490" w:lineRule="exact"/>
        <w:ind w:left="900"/>
      </w:pPr>
      <w:r>
        <w:t>Оперетта, мюзикл.</w:t>
      </w:r>
    </w:p>
    <w:p w14:paraId="72732D47">
      <w:pPr>
        <w:pStyle w:val="202"/>
        <w:shd w:val="clear" w:color="auto" w:fill="auto"/>
        <w:spacing w:before="0" w:after="0" w:line="490" w:lineRule="exact"/>
        <w:ind w:firstLine="900"/>
        <w:jc w:val="left"/>
      </w:pPr>
      <w:r>
        <w:t>Содержание: история возникновения и особенности жанра. Отдельные номера из оперетт И. Штрауса, И. Кальмана и другие.</w:t>
      </w:r>
    </w:p>
    <w:p w14:paraId="1A87E7C1">
      <w:pPr>
        <w:pStyle w:val="202"/>
        <w:shd w:val="clear" w:color="auto" w:fill="auto"/>
        <w:spacing w:before="0" w:after="0" w:line="490" w:lineRule="exact"/>
        <w:ind w:left="900"/>
        <w:jc w:val="left"/>
      </w:pPr>
      <w:r>
        <w:t>Виды деятельности обучающихся: знакомство с жанрами оперетты, мюзикла;</w:t>
      </w:r>
    </w:p>
    <w:p w14:paraId="4EAC1243">
      <w:pPr>
        <w:pStyle w:val="202"/>
        <w:shd w:val="clear" w:color="auto" w:fill="auto"/>
        <w:spacing w:before="0" w:after="0" w:line="490" w:lineRule="exact"/>
        <w:ind w:left="900"/>
        <w:jc w:val="left"/>
      </w:pPr>
      <w:r>
        <w:t>слушание фрагментов из оперетт, анализ характерных особенностей жанра;</w:t>
      </w:r>
    </w:p>
    <w:p w14:paraId="5AEAD610">
      <w:pPr>
        <w:pStyle w:val="202"/>
        <w:shd w:val="clear" w:color="auto" w:fill="auto"/>
        <w:spacing w:before="0" w:after="0" w:line="490" w:lineRule="exact"/>
        <w:ind w:firstLine="900"/>
        <w:jc w:val="left"/>
      </w:pPr>
      <w:r>
        <w:t>разучивание, исполнение отдельных номеров из популярных музыкальных спектаклей;</w:t>
      </w:r>
    </w:p>
    <w:p w14:paraId="44C0B210">
      <w:pPr>
        <w:pStyle w:val="202"/>
        <w:shd w:val="clear" w:color="auto" w:fill="auto"/>
        <w:spacing w:before="0" w:after="0" w:line="490" w:lineRule="exact"/>
        <w:ind w:left="900"/>
      </w:pPr>
      <w:r>
        <w:t>сравнение разных постановок одного и того же мюзикла;</w:t>
      </w:r>
    </w:p>
    <w:p w14:paraId="30AAD399">
      <w:pPr>
        <w:pStyle w:val="202"/>
        <w:shd w:val="clear" w:color="auto" w:fill="auto"/>
        <w:spacing w:before="0" w:after="0" w:line="490" w:lineRule="exact"/>
        <w:ind w:firstLine="900"/>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7A2AB7DE">
      <w:pPr>
        <w:pStyle w:val="202"/>
        <w:shd w:val="clear" w:color="auto" w:fill="auto"/>
        <w:tabs>
          <w:tab w:val="left" w:pos="2166"/>
        </w:tabs>
        <w:spacing w:before="0" w:after="0" w:line="490" w:lineRule="exact"/>
        <w:ind w:left="900"/>
      </w:pPr>
      <w:r>
        <w:t>Кто создаёт музыкальный спектакль?</w:t>
      </w:r>
    </w:p>
    <w:p w14:paraId="3C111B0E">
      <w:pPr>
        <w:pStyle w:val="202"/>
        <w:shd w:val="clear" w:color="auto" w:fill="auto"/>
        <w:spacing w:before="0" w:after="0" w:line="490" w:lineRule="exact"/>
        <w:ind w:firstLine="900"/>
        <w:jc w:val="left"/>
      </w:pPr>
      <w:r>
        <w:t>Содержание: профессии музыкального театра: дирижёр, режиссёр, оперные певцы, балерины и танцовщики, художники и другие.</w:t>
      </w:r>
    </w:p>
    <w:p w14:paraId="3765BF6F">
      <w:pPr>
        <w:pStyle w:val="202"/>
        <w:shd w:val="clear" w:color="auto" w:fill="auto"/>
        <w:spacing w:before="0" w:after="0" w:line="490" w:lineRule="exact"/>
        <w:ind w:left="900"/>
      </w:pPr>
      <w:r>
        <w:t>Виды деятельности обучающихся:</w:t>
      </w:r>
    </w:p>
    <w:p w14:paraId="3F67D1EB">
      <w:pPr>
        <w:pStyle w:val="202"/>
        <w:shd w:val="clear" w:color="auto" w:fill="auto"/>
        <w:spacing w:before="0" w:after="0" w:line="490" w:lineRule="exact"/>
        <w:ind w:firstLine="900"/>
        <w:jc w:val="left"/>
      </w:pPr>
      <w:r>
        <w:t>диалог с учителем по поводу синкретичного характера музыкального спектакля;</w:t>
      </w:r>
    </w:p>
    <w:p w14:paraId="3CA7E0BF">
      <w:pPr>
        <w:pStyle w:val="202"/>
        <w:shd w:val="clear" w:color="auto" w:fill="auto"/>
        <w:spacing w:before="0" w:after="0" w:line="490" w:lineRule="exact"/>
        <w:ind w:firstLine="900"/>
        <w:jc w:val="left"/>
      </w:pPr>
      <w:r>
        <w:t>знакомство с миром театральных профессий, творчеством театральных режиссёров, художников;</w:t>
      </w:r>
    </w:p>
    <w:p w14:paraId="373B5DC1">
      <w:pPr>
        <w:pStyle w:val="202"/>
        <w:shd w:val="clear" w:color="auto" w:fill="auto"/>
        <w:spacing w:before="0" w:after="0" w:line="490" w:lineRule="exact"/>
        <w:ind w:left="900"/>
      </w:pPr>
      <w:r>
        <w:t>просмотр фрагментов одного и того же спектакля в разных постановках;</w:t>
      </w:r>
    </w:p>
    <w:p w14:paraId="401F50A4">
      <w:pPr>
        <w:pStyle w:val="202"/>
        <w:shd w:val="clear" w:color="auto" w:fill="auto"/>
        <w:spacing w:before="0" w:after="0" w:line="490" w:lineRule="exact"/>
        <w:ind w:left="900"/>
      </w:pPr>
      <w:r>
        <w:t>обсуждение различий в оформлении, режиссуре;</w:t>
      </w:r>
    </w:p>
    <w:p w14:paraId="6724284C">
      <w:pPr>
        <w:pStyle w:val="202"/>
        <w:shd w:val="clear" w:color="auto" w:fill="auto"/>
        <w:spacing w:before="0" w:after="0" w:line="490" w:lineRule="exact"/>
        <w:ind w:firstLine="900"/>
        <w:jc w:val="left"/>
      </w:pPr>
      <w:r>
        <w:t>создание эскизов костюмов и декораций к одному из изученных музыкальных спектаклей;</w:t>
      </w:r>
    </w:p>
    <w:p w14:paraId="1B6D6145">
      <w:pPr>
        <w:pStyle w:val="202"/>
        <w:shd w:val="clear" w:color="auto" w:fill="auto"/>
        <w:spacing w:before="0" w:after="0" w:line="490" w:lineRule="exact"/>
        <w:ind w:left="900"/>
      </w:pPr>
      <w:r>
        <w:t>вариативно: виртуальный квест по музыкальному театру.</w:t>
      </w:r>
    </w:p>
    <w:p w14:paraId="1092D384">
      <w:pPr>
        <w:pStyle w:val="202"/>
        <w:shd w:val="clear" w:color="auto" w:fill="auto"/>
        <w:tabs>
          <w:tab w:val="left" w:pos="2166"/>
        </w:tabs>
        <w:spacing w:before="0" w:after="0" w:line="490" w:lineRule="exact"/>
        <w:ind w:left="900"/>
      </w:pPr>
      <w:r>
        <w:t>Патриотическая и народная тема в театре и кино.</w:t>
      </w:r>
    </w:p>
    <w:p w14:paraId="644206BB">
      <w:pPr>
        <w:pStyle w:val="202"/>
        <w:shd w:val="clear" w:color="auto" w:fill="auto"/>
        <w:tabs>
          <w:tab w:val="left" w:pos="2839"/>
        </w:tabs>
        <w:spacing w:before="0" w:after="0" w:line="490" w:lineRule="exact"/>
        <w:ind w:left="900"/>
      </w:pPr>
      <w:r>
        <w:t>Содержание:</w:t>
      </w:r>
      <w:r>
        <w:tab/>
      </w:r>
      <w:r>
        <w:t>история создания, значение музыкально-сценических</w:t>
      </w:r>
    </w:p>
    <w:p w14:paraId="5A0D1527">
      <w:pPr>
        <w:pStyle w:val="202"/>
        <w:shd w:val="clear" w:color="auto" w:fill="auto"/>
        <w:spacing w:before="0" w:after="0" w:line="490" w:lineRule="exact"/>
      </w:pPr>
      <w: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3AB3D251">
      <w:pPr>
        <w:pStyle w:val="202"/>
        <w:shd w:val="clear" w:color="auto" w:fill="auto"/>
        <w:spacing w:before="0" w:after="0" w:line="490" w:lineRule="exact"/>
        <w:ind w:left="900"/>
      </w:pPr>
      <w:r>
        <w:t>Виды деятельности обучающихся:</w:t>
      </w:r>
    </w:p>
    <w:p w14:paraId="02F9862A">
      <w:pPr>
        <w:pStyle w:val="202"/>
        <w:shd w:val="clear" w:color="auto" w:fill="auto"/>
        <w:spacing w:before="0" w:after="0" w:line="490" w:lineRule="exact"/>
        <w:ind w:firstLine="900"/>
        <w:jc w:val="left"/>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6E048ED5">
      <w:pPr>
        <w:pStyle w:val="202"/>
        <w:shd w:val="clear" w:color="auto" w:fill="auto"/>
        <w:spacing w:before="0" w:after="0" w:line="490" w:lineRule="exact"/>
        <w:ind w:left="900"/>
      </w:pPr>
      <w:r>
        <w:t>диалог с учителем;</w:t>
      </w:r>
    </w:p>
    <w:p w14:paraId="48D6E47B">
      <w:pPr>
        <w:pStyle w:val="202"/>
        <w:shd w:val="clear" w:color="auto" w:fill="auto"/>
        <w:spacing w:before="0" w:after="0" w:line="490" w:lineRule="exact"/>
        <w:ind w:left="900"/>
      </w:pPr>
      <w:r>
        <w:t>просмотр фрагментов крупных сценических произведений, фильмов;</w:t>
      </w:r>
    </w:p>
    <w:p w14:paraId="4339A0FF">
      <w:pPr>
        <w:pStyle w:val="202"/>
        <w:shd w:val="clear" w:color="auto" w:fill="auto"/>
        <w:spacing w:before="0" w:after="0" w:line="490" w:lineRule="exact"/>
        <w:ind w:firstLine="900"/>
      </w:pPr>
      <w:r>
        <w:t>обсуждение характера героев и событий;</w:t>
      </w:r>
    </w:p>
    <w:p w14:paraId="454FA41A">
      <w:pPr>
        <w:pStyle w:val="202"/>
        <w:shd w:val="clear" w:color="auto" w:fill="auto"/>
        <w:spacing w:before="0" w:after="0" w:line="490" w:lineRule="exact"/>
        <w:ind w:firstLine="900"/>
      </w:pPr>
      <w:r>
        <w:t>проблемная ситуация: зачем нужна серьёзная музыка;</w:t>
      </w:r>
    </w:p>
    <w:p w14:paraId="551F9310">
      <w:pPr>
        <w:pStyle w:val="202"/>
        <w:shd w:val="clear" w:color="auto" w:fill="auto"/>
        <w:spacing w:before="0" w:after="0" w:line="490" w:lineRule="exact"/>
        <w:ind w:firstLine="900"/>
      </w:pPr>
      <w:r>
        <w:t>разучивание, исполнение песен о Родине, нашей стране, исторических событиях и подвигах героев;</w:t>
      </w:r>
    </w:p>
    <w:p w14:paraId="40F5CD9B">
      <w:pPr>
        <w:pStyle w:val="202"/>
        <w:shd w:val="clear" w:color="auto" w:fill="auto"/>
        <w:spacing w:before="0" w:after="0" w:line="490" w:lineRule="exact"/>
        <w:ind w:firstLine="900"/>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1B829FCE">
      <w:pPr>
        <w:pStyle w:val="202"/>
        <w:shd w:val="clear" w:color="auto" w:fill="auto"/>
        <w:tabs>
          <w:tab w:val="left" w:pos="1894"/>
        </w:tabs>
        <w:spacing w:before="0" w:after="0" w:line="490" w:lineRule="exact"/>
        <w:ind w:left="900"/>
      </w:pPr>
      <w:r>
        <w:t>Модуль № 7 «Современная музыкальная культура».</w:t>
      </w:r>
    </w:p>
    <w:p w14:paraId="0A21F68C">
      <w:pPr>
        <w:pStyle w:val="202"/>
        <w:shd w:val="clear" w:color="auto" w:fill="auto"/>
        <w:spacing w:before="0" w:after="0" w:line="490" w:lineRule="exact"/>
        <w:ind w:firstLine="90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5FD4719B">
      <w:pPr>
        <w:pStyle w:val="202"/>
        <w:shd w:val="clear" w:color="auto" w:fill="auto"/>
        <w:tabs>
          <w:tab w:val="left" w:pos="2106"/>
        </w:tabs>
        <w:spacing w:before="0" w:after="0" w:line="490" w:lineRule="exact"/>
        <w:ind w:left="900"/>
      </w:pPr>
      <w:r>
        <w:t>Современные обработки классической музыки.</w:t>
      </w:r>
    </w:p>
    <w:p w14:paraId="009D7720">
      <w:pPr>
        <w:pStyle w:val="202"/>
        <w:shd w:val="clear" w:color="auto" w:fill="auto"/>
        <w:spacing w:before="0" w:after="0" w:line="490" w:lineRule="exact"/>
        <w:ind w:firstLine="900"/>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051B0233">
      <w:pPr>
        <w:pStyle w:val="202"/>
        <w:shd w:val="clear" w:color="auto" w:fill="auto"/>
        <w:spacing w:before="0" w:after="0" w:line="490" w:lineRule="exact"/>
        <w:ind w:firstLine="900"/>
      </w:pPr>
      <w:r>
        <w:t>Виды деятельности обучающихся:</w:t>
      </w:r>
    </w:p>
    <w:p w14:paraId="3563D40F">
      <w:pPr>
        <w:pStyle w:val="202"/>
        <w:shd w:val="clear" w:color="auto" w:fill="auto"/>
        <w:spacing w:before="0" w:after="0" w:line="490" w:lineRule="exact"/>
        <w:ind w:firstLine="900"/>
      </w:pPr>
      <w:r>
        <w:t>различение музыки классической и её современной обработки;</w:t>
      </w:r>
    </w:p>
    <w:p w14:paraId="12820456">
      <w:pPr>
        <w:pStyle w:val="202"/>
        <w:shd w:val="clear" w:color="auto" w:fill="auto"/>
        <w:spacing w:before="0" w:after="0" w:line="490" w:lineRule="exact"/>
        <w:ind w:firstLine="900"/>
      </w:pPr>
      <w:r>
        <w:t>слушание обработок классической музыки, сравнение их с оригиналом;</w:t>
      </w:r>
    </w:p>
    <w:p w14:paraId="3C206D7A">
      <w:pPr>
        <w:pStyle w:val="202"/>
        <w:shd w:val="clear" w:color="auto" w:fill="auto"/>
        <w:spacing w:before="0" w:after="0" w:line="490" w:lineRule="exact"/>
        <w:ind w:firstLine="900"/>
      </w:pPr>
      <w:r>
        <w:t>обсуждение комплекса выразительных средств, наблюдение за изменением характера музыки;</w:t>
      </w:r>
    </w:p>
    <w:p w14:paraId="179D49B3">
      <w:pPr>
        <w:pStyle w:val="202"/>
        <w:shd w:val="clear" w:color="auto" w:fill="auto"/>
        <w:spacing w:before="0" w:after="0" w:line="490" w:lineRule="exact"/>
        <w:ind w:firstLine="900"/>
      </w:pPr>
      <w:r>
        <w:t>вокальное исполнение классических тем в сопровождении современного ритмизованного аккомпанемента;</w:t>
      </w:r>
    </w:p>
    <w:p w14:paraId="69D4F4E6">
      <w:pPr>
        <w:pStyle w:val="202"/>
        <w:shd w:val="clear" w:color="auto" w:fill="auto"/>
        <w:tabs>
          <w:tab w:val="left" w:pos="2168"/>
        </w:tabs>
        <w:spacing w:before="0" w:after="0" w:line="490" w:lineRule="exact"/>
        <w:ind w:left="900"/>
      </w:pPr>
      <w:r>
        <w:t>Джаз.</w:t>
      </w:r>
    </w:p>
    <w:p w14:paraId="216422BC">
      <w:pPr>
        <w:pStyle w:val="202"/>
        <w:shd w:val="clear" w:color="auto" w:fill="auto"/>
        <w:spacing w:before="0" w:after="0" w:line="490" w:lineRule="exact"/>
        <w:ind w:firstLine="900"/>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7976B877">
      <w:pPr>
        <w:pStyle w:val="202"/>
        <w:shd w:val="clear" w:color="auto" w:fill="auto"/>
        <w:spacing w:before="0" w:after="0" w:line="490" w:lineRule="exact"/>
        <w:ind w:firstLine="900"/>
      </w:pPr>
      <w:r>
        <w:t>Виды деятельности обучающихся:</w:t>
      </w:r>
    </w:p>
    <w:p w14:paraId="79B65332">
      <w:pPr>
        <w:pStyle w:val="202"/>
        <w:shd w:val="clear" w:color="auto" w:fill="auto"/>
        <w:spacing w:before="0" w:after="0" w:line="490" w:lineRule="exact"/>
        <w:ind w:firstLine="900"/>
      </w:pPr>
      <w:r>
        <w:t>знакомство с творчеством джазовых музыкантов;</w:t>
      </w:r>
    </w:p>
    <w:p w14:paraId="26769BA7">
      <w:pPr>
        <w:pStyle w:val="202"/>
        <w:shd w:val="clear" w:color="auto" w:fill="auto"/>
        <w:spacing w:before="0" w:after="0" w:line="490" w:lineRule="exact"/>
        <w:ind w:firstLine="900"/>
      </w:pPr>
      <w:r>
        <w:t>узнавание, различение на слух джазовых композиций в отличие от других музыкальных стилей и направлений;</w:t>
      </w:r>
    </w:p>
    <w:p w14:paraId="3F2A6BD9">
      <w:pPr>
        <w:pStyle w:val="202"/>
        <w:shd w:val="clear" w:color="auto" w:fill="auto"/>
        <w:spacing w:before="0" w:after="0" w:line="490" w:lineRule="exact"/>
        <w:ind w:firstLine="900"/>
      </w:pPr>
      <w:r>
        <w:t>определение на слух тембров музыкальных инструментов, исполняющих джазовую композицию;</w:t>
      </w:r>
    </w:p>
    <w:p w14:paraId="4A55F4B4">
      <w:pPr>
        <w:pStyle w:val="202"/>
        <w:shd w:val="clear" w:color="auto" w:fill="auto"/>
        <w:spacing w:before="0" w:after="0" w:line="490" w:lineRule="exact"/>
        <w:ind w:firstLine="90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7B7A8169">
      <w:pPr>
        <w:pStyle w:val="202"/>
        <w:shd w:val="clear" w:color="auto" w:fill="auto"/>
        <w:tabs>
          <w:tab w:val="left" w:pos="2168"/>
        </w:tabs>
        <w:spacing w:before="0" w:after="0" w:line="490" w:lineRule="exact"/>
        <w:ind w:left="900"/>
      </w:pPr>
      <w:r>
        <w:t>Исполнители современной музыки.</w:t>
      </w:r>
    </w:p>
    <w:p w14:paraId="6379CA27">
      <w:pPr>
        <w:pStyle w:val="202"/>
        <w:shd w:val="clear" w:color="auto" w:fill="auto"/>
        <w:spacing w:before="0" w:after="0" w:line="490" w:lineRule="exact"/>
        <w:ind w:firstLine="900"/>
      </w:pPr>
      <w:r>
        <w:t>Содержание: творчество одного или нескольких исполнителей современной музыки, популярных у молодёжи.</w:t>
      </w:r>
    </w:p>
    <w:p w14:paraId="55B6DBDB">
      <w:pPr>
        <w:pStyle w:val="202"/>
        <w:shd w:val="clear" w:color="auto" w:fill="auto"/>
        <w:spacing w:before="0" w:after="0" w:line="490" w:lineRule="exact"/>
        <w:ind w:firstLine="900"/>
      </w:pPr>
      <w:r>
        <w:t>Виды деятельности обучающихся:</w:t>
      </w:r>
    </w:p>
    <w:p w14:paraId="3FADD450">
      <w:pPr>
        <w:pStyle w:val="202"/>
        <w:shd w:val="clear" w:color="auto" w:fill="auto"/>
        <w:spacing w:before="0" w:after="0" w:line="490" w:lineRule="exact"/>
        <w:ind w:firstLine="900"/>
      </w:pPr>
      <w:r>
        <w:t>просмотр видеоклипов современных исполнителей;</w:t>
      </w:r>
    </w:p>
    <w:p w14:paraId="166F12E9">
      <w:pPr>
        <w:pStyle w:val="202"/>
        <w:shd w:val="clear" w:color="auto" w:fill="auto"/>
        <w:spacing w:before="0" w:after="0" w:line="490" w:lineRule="exact"/>
        <w:ind w:firstLine="900"/>
      </w:pPr>
      <w:r>
        <w:t>сравнение их композиций с другими направлениями и стилями (классикой, духовной, народной музыкой);</w:t>
      </w:r>
    </w:p>
    <w:p w14:paraId="53ACDD4D">
      <w:pPr>
        <w:pStyle w:val="202"/>
        <w:shd w:val="clear" w:color="auto" w:fill="auto"/>
        <w:spacing w:before="0" w:after="0" w:line="490" w:lineRule="exact"/>
        <w:ind w:firstLine="900"/>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1AF0E648">
      <w:pPr>
        <w:pStyle w:val="202"/>
        <w:shd w:val="clear" w:color="auto" w:fill="auto"/>
        <w:tabs>
          <w:tab w:val="left" w:pos="2132"/>
        </w:tabs>
        <w:spacing w:before="0" w:after="0" w:line="280" w:lineRule="exact"/>
        <w:ind w:left="900"/>
      </w:pPr>
      <w:r>
        <w:t>Электронные музыкальные инструменты.</w:t>
      </w:r>
    </w:p>
    <w:p w14:paraId="5A62E997">
      <w:pPr>
        <w:pStyle w:val="202"/>
        <w:shd w:val="clear" w:color="auto" w:fill="auto"/>
        <w:tabs>
          <w:tab w:val="left" w:pos="2839"/>
        </w:tabs>
        <w:spacing w:before="0" w:after="0" w:line="490" w:lineRule="exact"/>
        <w:ind w:firstLine="900"/>
      </w:pPr>
      <w:r>
        <w:t>Содержание:</w:t>
      </w:r>
      <w:r>
        <w:tab/>
      </w:r>
      <w:r>
        <w:t>современные «двойники» классических музыкальных</w:t>
      </w:r>
    </w:p>
    <w:p w14:paraId="1FA03CA2">
      <w:pPr>
        <w:pStyle w:val="202"/>
        <w:shd w:val="clear" w:color="auto" w:fill="auto"/>
        <w:spacing w:before="0" w:after="0" w:line="490" w:lineRule="exact"/>
      </w:pPr>
      <w:r>
        <w:t>инструментов: синтезатор, электронная скрипка, гитара, барабаны. Виртуальные музыкальные инструменты в компьютерных программах.</w:t>
      </w:r>
    </w:p>
    <w:p w14:paraId="4F4470FB">
      <w:pPr>
        <w:pStyle w:val="202"/>
        <w:shd w:val="clear" w:color="auto" w:fill="auto"/>
        <w:spacing w:before="0" w:after="0" w:line="490" w:lineRule="exact"/>
        <w:ind w:firstLine="900"/>
      </w:pPr>
      <w:r>
        <w:t>Виды деятельности обучающихся:</w:t>
      </w:r>
    </w:p>
    <w:p w14:paraId="543EF411">
      <w:pPr>
        <w:pStyle w:val="202"/>
        <w:shd w:val="clear" w:color="auto" w:fill="auto"/>
        <w:spacing w:before="0" w:after="0" w:line="490" w:lineRule="exact"/>
        <w:ind w:firstLine="900"/>
      </w:pPr>
      <w:r>
        <w:t>слушание музыкальных композиций в исполнении на электронных музыкальных инструментах;</w:t>
      </w:r>
    </w:p>
    <w:p w14:paraId="472A568E">
      <w:pPr>
        <w:pStyle w:val="202"/>
        <w:shd w:val="clear" w:color="auto" w:fill="auto"/>
        <w:spacing w:before="0" w:after="0" w:line="490" w:lineRule="exact"/>
        <w:ind w:firstLine="900"/>
      </w:pPr>
      <w:r>
        <w:t>сравнение их звучания с акустическими инструментами, обсуждение результатов сравнения;</w:t>
      </w:r>
    </w:p>
    <w:p w14:paraId="76C532B7">
      <w:pPr>
        <w:pStyle w:val="202"/>
        <w:shd w:val="clear" w:color="auto" w:fill="auto"/>
        <w:spacing w:before="0" w:after="0" w:line="490" w:lineRule="exact"/>
        <w:ind w:firstLine="900"/>
      </w:pPr>
      <w:r>
        <w:t>подбор электронных тембров для создания музыки к фантастическому фильму;</w:t>
      </w:r>
    </w:p>
    <w:p w14:paraId="44023E0A">
      <w:pPr>
        <w:pStyle w:val="202"/>
        <w:shd w:val="clear" w:color="auto" w:fill="auto"/>
        <w:spacing w:before="0" w:after="0" w:line="490" w:lineRule="exact"/>
        <w:ind w:firstLine="900"/>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eastAsia="en-US" w:bidi="en-US"/>
        </w:rPr>
        <w:t>GarageBand</w:t>
      </w:r>
      <w:r>
        <w:rPr>
          <w:lang w:eastAsia="en-US" w:bidi="en-US"/>
        </w:rPr>
        <w:t>).</w:t>
      </w:r>
    </w:p>
    <w:p w14:paraId="0F75F119">
      <w:pPr>
        <w:pStyle w:val="202"/>
        <w:shd w:val="clear" w:color="auto" w:fill="auto"/>
        <w:tabs>
          <w:tab w:val="left" w:pos="1921"/>
        </w:tabs>
        <w:spacing w:before="0" w:after="0" w:line="490" w:lineRule="exact"/>
        <w:ind w:left="900"/>
      </w:pPr>
      <w:r>
        <w:t>Модуль № 8 «Музыкальная грамота».</w:t>
      </w:r>
    </w:p>
    <w:p w14:paraId="7EA842C6">
      <w:pPr>
        <w:pStyle w:val="202"/>
        <w:shd w:val="clear" w:color="auto" w:fill="auto"/>
        <w:spacing w:before="0" w:after="0" w:line="490" w:lineRule="exact"/>
        <w:ind w:firstLine="90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FC69C9E">
      <w:pPr>
        <w:pStyle w:val="202"/>
        <w:shd w:val="clear" w:color="auto" w:fill="auto"/>
        <w:spacing w:before="0" w:after="0" w:line="490" w:lineRule="exact"/>
        <w:ind w:firstLine="900"/>
      </w:pPr>
      <w:r>
        <w:t>Весь мир звучит.</w:t>
      </w:r>
    </w:p>
    <w:p w14:paraId="4779122C">
      <w:pPr>
        <w:pStyle w:val="202"/>
        <w:shd w:val="clear" w:color="auto" w:fill="auto"/>
        <w:spacing w:before="0" w:after="0" w:line="490" w:lineRule="exact"/>
        <w:ind w:firstLine="900"/>
      </w:pPr>
      <w:r>
        <w:t>Содержание: звуки музыкальные и шумовые. Свойства звука: высота, громкость, длительность, тембр.</w:t>
      </w:r>
    </w:p>
    <w:p w14:paraId="7E88C40B">
      <w:pPr>
        <w:pStyle w:val="202"/>
        <w:shd w:val="clear" w:color="auto" w:fill="auto"/>
        <w:spacing w:before="0" w:after="0" w:line="490" w:lineRule="exact"/>
        <w:ind w:firstLine="900"/>
      </w:pPr>
      <w:r>
        <w:t>Виды деятельности обучающихся:</w:t>
      </w:r>
    </w:p>
    <w:p w14:paraId="4FA326FC">
      <w:pPr>
        <w:pStyle w:val="202"/>
        <w:shd w:val="clear" w:color="auto" w:fill="auto"/>
        <w:spacing w:before="0" w:after="0" w:line="490" w:lineRule="exact"/>
        <w:ind w:firstLine="900"/>
        <w:jc w:val="left"/>
      </w:pPr>
      <w: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03F54AB7">
      <w:pPr>
        <w:pStyle w:val="202"/>
        <w:shd w:val="clear" w:color="auto" w:fill="auto"/>
        <w:spacing w:before="0" w:after="0" w:line="490" w:lineRule="exact"/>
        <w:ind w:firstLine="900"/>
      </w:pPr>
      <w:r>
        <w:t>артикуляционные упражнения, разучивание и исполнение попевок и песен с использованием звукоподражательных элементов, шумовых звуков.</w:t>
      </w:r>
    </w:p>
    <w:p w14:paraId="1FB6FEF5">
      <w:pPr>
        <w:pStyle w:val="202"/>
        <w:shd w:val="clear" w:color="auto" w:fill="auto"/>
        <w:spacing w:before="0" w:after="0" w:line="490" w:lineRule="exact"/>
        <w:ind w:firstLine="900"/>
        <w:jc w:val="left"/>
      </w:pPr>
      <w:r>
        <w:t xml:space="preserve"> Звукоряд.</w:t>
      </w:r>
    </w:p>
    <w:p w14:paraId="0D810960">
      <w:pPr>
        <w:pStyle w:val="202"/>
        <w:shd w:val="clear" w:color="auto" w:fill="auto"/>
        <w:spacing w:before="0" w:after="0" w:line="490" w:lineRule="exact"/>
        <w:ind w:firstLine="900"/>
        <w:jc w:val="left"/>
      </w:pPr>
      <w:r>
        <w:t>Содержание: нотный стан, скрипичный ключ. Ноты первой октавы.</w:t>
      </w:r>
    </w:p>
    <w:p w14:paraId="75497A7B">
      <w:pPr>
        <w:pStyle w:val="202"/>
        <w:shd w:val="clear" w:color="auto" w:fill="auto"/>
        <w:spacing w:before="0" w:after="0" w:line="490" w:lineRule="exact"/>
        <w:ind w:left="900"/>
        <w:jc w:val="left"/>
      </w:pPr>
      <w:r>
        <w:t>Виды деятельности обучающихся: знакомство с элементами нотной записи;</w:t>
      </w:r>
    </w:p>
    <w:p w14:paraId="756ECE96">
      <w:pPr>
        <w:pStyle w:val="202"/>
        <w:shd w:val="clear" w:color="auto" w:fill="auto"/>
        <w:spacing w:before="0" w:after="0" w:line="490" w:lineRule="exact"/>
        <w:ind w:firstLine="900"/>
        <w:jc w:val="left"/>
      </w:pPr>
      <w:r>
        <w:t>различение по нотной записи, определение на слух звукоряда в отличие от других последовательностей звуков;</w:t>
      </w:r>
    </w:p>
    <w:p w14:paraId="7B724CF1">
      <w:pPr>
        <w:pStyle w:val="202"/>
        <w:shd w:val="clear" w:color="auto" w:fill="auto"/>
        <w:spacing w:before="0" w:after="0" w:line="490" w:lineRule="exact"/>
        <w:ind w:firstLine="900"/>
        <w:jc w:val="left"/>
      </w:pPr>
      <w: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09438AEC">
      <w:pPr>
        <w:pStyle w:val="202"/>
        <w:shd w:val="clear" w:color="auto" w:fill="auto"/>
        <w:spacing w:before="0" w:after="0" w:line="490" w:lineRule="exact"/>
        <w:ind w:firstLine="900"/>
        <w:jc w:val="left"/>
      </w:pPr>
      <w:r>
        <w:t xml:space="preserve"> Интонация.</w:t>
      </w:r>
    </w:p>
    <w:p w14:paraId="7A386CC5">
      <w:pPr>
        <w:pStyle w:val="202"/>
        <w:shd w:val="clear" w:color="auto" w:fill="auto"/>
        <w:spacing w:before="0" w:after="0" w:line="490" w:lineRule="exact"/>
        <w:ind w:firstLine="900"/>
      </w:pPr>
      <w:r>
        <w:t>Содержание: выразительные и изобразительные интонации.</w:t>
      </w:r>
    </w:p>
    <w:p w14:paraId="1A379689">
      <w:pPr>
        <w:pStyle w:val="202"/>
        <w:shd w:val="clear" w:color="auto" w:fill="auto"/>
        <w:spacing w:before="0" w:after="0" w:line="490" w:lineRule="exact"/>
        <w:ind w:firstLine="900"/>
      </w:pPr>
      <w:r>
        <w:t>Виды деятельности обучающихся:</w:t>
      </w:r>
    </w:p>
    <w:p w14:paraId="1EB07993">
      <w:pPr>
        <w:pStyle w:val="202"/>
        <w:shd w:val="clear" w:color="auto" w:fill="auto"/>
        <w:spacing w:before="0" w:after="0" w:line="490" w:lineRule="exact"/>
        <w:ind w:firstLine="900"/>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165FCBB6">
      <w:pPr>
        <w:pStyle w:val="202"/>
        <w:shd w:val="clear" w:color="auto" w:fill="auto"/>
        <w:spacing w:before="0" w:after="0" w:line="490" w:lineRule="exact"/>
        <w:ind w:firstLine="900"/>
      </w:pPr>
      <w:r>
        <w:t>разучивание, исполнение попевок, вокальных упражнений, песен, вокальные и инструментальные импровизации на основе данных интонаций;</w:t>
      </w:r>
    </w:p>
    <w:p w14:paraId="19438130">
      <w:pPr>
        <w:pStyle w:val="202"/>
        <w:shd w:val="clear" w:color="auto" w:fill="auto"/>
        <w:spacing w:before="0" w:after="0" w:line="490" w:lineRule="exact"/>
        <w:ind w:firstLine="900"/>
      </w:pPr>
      <w:r>
        <w:t>слушание фрагментов музыкальных произведений, включающих примеры изобразительных интонаций.</w:t>
      </w:r>
    </w:p>
    <w:p w14:paraId="1972EA37">
      <w:pPr>
        <w:pStyle w:val="202"/>
        <w:shd w:val="clear" w:color="auto" w:fill="auto"/>
        <w:spacing w:before="0" w:after="0" w:line="490" w:lineRule="exact"/>
        <w:ind w:firstLine="900"/>
      </w:pPr>
      <w:r>
        <w:t xml:space="preserve"> Ритм.</w:t>
      </w:r>
    </w:p>
    <w:p w14:paraId="677D0A6A">
      <w:pPr>
        <w:pStyle w:val="202"/>
        <w:shd w:val="clear" w:color="auto" w:fill="auto"/>
        <w:spacing w:before="0" w:after="0" w:line="490" w:lineRule="exact"/>
        <w:ind w:firstLine="900"/>
      </w:pPr>
      <w:r>
        <w:t>Содержание: звуки длинные и короткие (восьмые и четвертные длительности), такт, тактовая черта.</w:t>
      </w:r>
    </w:p>
    <w:p w14:paraId="19707E95">
      <w:pPr>
        <w:pStyle w:val="202"/>
        <w:shd w:val="clear" w:color="auto" w:fill="auto"/>
        <w:spacing w:before="0" w:after="0" w:line="490" w:lineRule="exact"/>
        <w:ind w:firstLine="900"/>
      </w:pPr>
      <w:r>
        <w:t>Виды деятельности обучающихся:</w:t>
      </w:r>
    </w:p>
    <w:p w14:paraId="420EB785">
      <w:pPr>
        <w:pStyle w:val="202"/>
        <w:shd w:val="clear" w:color="auto" w:fill="auto"/>
        <w:spacing w:before="0" w:after="0" w:line="280" w:lineRule="exact"/>
        <w:ind w:firstLine="900"/>
        <w:jc w:val="left"/>
      </w:pPr>
      <w:r>
        <w:t>определение на слух, прослеживание по нотной записи ритмических рисунков, состоящих из различных длительностей и пауз;</w:t>
      </w:r>
    </w:p>
    <w:p w14:paraId="03B342C4">
      <w:pPr>
        <w:pStyle w:val="202"/>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 простых ритмов;</w:t>
      </w:r>
    </w:p>
    <w:p w14:paraId="3853E2D8">
      <w:pPr>
        <w:pStyle w:val="202"/>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с использованием ритмослогов;</w:t>
      </w:r>
    </w:p>
    <w:p w14:paraId="53CD9AE2">
      <w:pPr>
        <w:pStyle w:val="202"/>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655CEEDB">
      <w:pPr>
        <w:pStyle w:val="202"/>
        <w:shd w:val="clear" w:color="auto" w:fill="auto"/>
        <w:tabs>
          <w:tab w:val="left" w:pos="2170"/>
        </w:tabs>
        <w:spacing w:before="0" w:after="0" w:line="490" w:lineRule="exact"/>
        <w:ind w:left="900"/>
      </w:pPr>
      <w:r>
        <w:t>Ритмический рисунок.</w:t>
      </w:r>
    </w:p>
    <w:p w14:paraId="0391D23B">
      <w:pPr>
        <w:pStyle w:val="202"/>
        <w:shd w:val="clear" w:color="auto" w:fill="auto"/>
        <w:spacing w:before="0" w:after="0" w:line="490" w:lineRule="exact"/>
        <w:ind w:firstLine="900"/>
        <w:jc w:val="left"/>
      </w:pPr>
      <w:r>
        <w:t>Содержание: длительности половинная, целая, шестнадцатые. Паузы. Ритмические рисунки. Ритмическая партитура.</w:t>
      </w:r>
    </w:p>
    <w:p w14:paraId="4F45A272">
      <w:pPr>
        <w:pStyle w:val="202"/>
        <w:shd w:val="clear" w:color="auto" w:fill="auto"/>
        <w:spacing w:before="0" w:after="0" w:line="490" w:lineRule="exact"/>
        <w:ind w:left="900"/>
      </w:pPr>
      <w:r>
        <w:t>Виды деятельности обучающихся:</w:t>
      </w:r>
    </w:p>
    <w:p w14:paraId="3E390494">
      <w:pPr>
        <w:pStyle w:val="202"/>
        <w:shd w:val="clear" w:color="auto" w:fill="auto"/>
        <w:spacing w:before="0" w:after="0" w:line="490" w:lineRule="exact"/>
        <w:ind w:firstLine="900"/>
        <w:jc w:val="left"/>
      </w:pPr>
      <w:r>
        <w:t>определение на слух, прослеживание по нотной записи ритмических рисунков, состоящих из различных длительностей и пауз;</w:t>
      </w:r>
    </w:p>
    <w:p w14:paraId="6C243CB9">
      <w:pPr>
        <w:pStyle w:val="202"/>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 простых ритмов;</w:t>
      </w:r>
    </w:p>
    <w:p w14:paraId="0C418A3F">
      <w:pPr>
        <w:pStyle w:val="202"/>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с использованием ритмослогов;</w:t>
      </w:r>
    </w:p>
    <w:p w14:paraId="2C93E452">
      <w:pPr>
        <w:pStyle w:val="202"/>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44CE936C">
      <w:pPr>
        <w:pStyle w:val="202"/>
        <w:shd w:val="clear" w:color="auto" w:fill="auto"/>
        <w:tabs>
          <w:tab w:val="left" w:pos="2170"/>
        </w:tabs>
        <w:spacing w:before="0" w:after="0" w:line="490" w:lineRule="exact"/>
        <w:ind w:left="900"/>
      </w:pPr>
      <w:r>
        <w:t>Размер.</w:t>
      </w:r>
    </w:p>
    <w:p w14:paraId="54C0E0F2">
      <w:pPr>
        <w:pStyle w:val="202"/>
        <w:shd w:val="clear" w:color="auto" w:fill="auto"/>
        <w:tabs>
          <w:tab w:val="left" w:pos="2810"/>
        </w:tabs>
        <w:spacing w:before="0" w:after="0" w:line="490" w:lineRule="exact"/>
        <w:ind w:left="900"/>
      </w:pPr>
      <w:r>
        <w:t>Содержание:</w:t>
      </w:r>
      <w:r>
        <w:tab/>
      </w:r>
      <w:r>
        <w:t>равномерная пульсация. Сильные и слабые доли.</w:t>
      </w:r>
    </w:p>
    <w:p w14:paraId="5A05A621">
      <w:pPr>
        <w:pStyle w:val="202"/>
        <w:shd w:val="clear" w:color="auto" w:fill="auto"/>
        <w:spacing w:before="0" w:after="0" w:line="490" w:lineRule="exact"/>
        <w:jc w:val="left"/>
      </w:pPr>
      <w:r>
        <w:t>Размеры 2/4, 3/4, 4/4.</w:t>
      </w:r>
    </w:p>
    <w:p w14:paraId="46302584">
      <w:pPr>
        <w:pStyle w:val="202"/>
        <w:shd w:val="clear" w:color="auto" w:fill="auto"/>
        <w:spacing w:before="0" w:after="0" w:line="490" w:lineRule="exact"/>
        <w:ind w:left="900"/>
      </w:pPr>
      <w:r>
        <w:t>Виды деятельности обучающихся:</w:t>
      </w:r>
    </w:p>
    <w:p w14:paraId="31E4AEEA">
      <w:pPr>
        <w:pStyle w:val="202"/>
        <w:shd w:val="clear" w:color="auto" w:fill="auto"/>
        <w:spacing w:before="0" w:after="0" w:line="490" w:lineRule="exact"/>
        <w:ind w:firstLine="900"/>
        <w:jc w:val="left"/>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14:paraId="541C413C">
      <w:pPr>
        <w:pStyle w:val="202"/>
        <w:shd w:val="clear" w:color="auto" w:fill="auto"/>
        <w:spacing w:before="0" w:after="0" w:line="490" w:lineRule="exact"/>
        <w:ind w:firstLine="900"/>
      </w:pPr>
      <w:r>
        <w:t>слушание музыкальных произведений с ярко выраженным музыкальным размером, танцевальные, двигательные импровизации под музыку;</w:t>
      </w:r>
    </w:p>
    <w:p w14:paraId="55E394E9">
      <w:pPr>
        <w:pStyle w:val="202"/>
        <w:shd w:val="clear" w:color="auto" w:fill="auto"/>
        <w:spacing w:before="0" w:after="0" w:line="490" w:lineRule="exact"/>
        <w:ind w:firstLine="900"/>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0ECCED83">
      <w:pPr>
        <w:pStyle w:val="202"/>
        <w:shd w:val="clear" w:color="auto" w:fill="auto"/>
        <w:tabs>
          <w:tab w:val="left" w:pos="2159"/>
        </w:tabs>
        <w:spacing w:before="0" w:after="0" w:line="490" w:lineRule="exact"/>
        <w:ind w:left="900"/>
      </w:pPr>
      <w:r>
        <w:t>Музыкальный язык.</w:t>
      </w:r>
    </w:p>
    <w:p w14:paraId="35DACEEC">
      <w:pPr>
        <w:pStyle w:val="202"/>
        <w:shd w:val="clear" w:color="auto" w:fill="auto"/>
        <w:spacing w:before="0" w:after="0" w:line="490" w:lineRule="exact"/>
        <w:ind w:firstLine="900"/>
      </w:pPr>
      <w:r>
        <w:t>Содержание: темп, тембр. Динамика (форте, пиано, крещендо, диминуэндо). Штрихи (стаккато, легато, акцент).</w:t>
      </w:r>
    </w:p>
    <w:p w14:paraId="6ACEBDF4">
      <w:pPr>
        <w:pStyle w:val="202"/>
        <w:shd w:val="clear" w:color="auto" w:fill="auto"/>
        <w:spacing w:before="0" w:after="0" w:line="490" w:lineRule="exact"/>
        <w:ind w:firstLine="900"/>
      </w:pPr>
      <w:r>
        <w:t>Виды деятельности обучающихся:</w:t>
      </w:r>
    </w:p>
    <w:p w14:paraId="35FBEE1B">
      <w:pPr>
        <w:pStyle w:val="202"/>
        <w:shd w:val="clear" w:color="auto" w:fill="auto"/>
        <w:spacing w:before="0" w:after="0" w:line="490" w:lineRule="exact"/>
        <w:ind w:firstLine="900"/>
      </w:pPr>
      <w:r>
        <w:t>знакомство с элементами музыкального языка, специальными терминами, их обозначением в нотной записи;</w:t>
      </w:r>
    </w:p>
    <w:p w14:paraId="4BDBCF9A">
      <w:pPr>
        <w:pStyle w:val="202"/>
        <w:shd w:val="clear" w:color="auto" w:fill="auto"/>
        <w:spacing w:before="0" w:after="0" w:line="490" w:lineRule="exact"/>
        <w:ind w:firstLine="900"/>
      </w:pPr>
      <w:r>
        <w:t>определение изученных элементов на слух при восприятии музыкальных произведений;</w:t>
      </w:r>
    </w:p>
    <w:p w14:paraId="07CBE36B">
      <w:pPr>
        <w:pStyle w:val="202"/>
        <w:shd w:val="clear" w:color="auto" w:fill="auto"/>
        <w:spacing w:before="0" w:after="0" w:line="490" w:lineRule="exact"/>
        <w:ind w:firstLine="900"/>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E9DB541">
      <w:pPr>
        <w:pStyle w:val="202"/>
        <w:shd w:val="clear" w:color="auto" w:fill="auto"/>
        <w:spacing w:before="0" w:after="0" w:line="490" w:lineRule="exact"/>
        <w:ind w:firstLine="900"/>
      </w:pPr>
      <w:r>
        <w:t>исполнение вокальных и ритмических упражнений, песен с ярко выраженными динамическими, темповыми, штриховыми красками;</w:t>
      </w:r>
    </w:p>
    <w:p w14:paraId="31ED0A94">
      <w:pPr>
        <w:pStyle w:val="202"/>
        <w:shd w:val="clear" w:color="auto" w:fill="auto"/>
        <w:spacing w:before="0" w:after="0" w:line="490" w:lineRule="exact"/>
        <w:ind w:firstLine="900"/>
      </w:pPr>
      <w:r>
        <w:t>использование элементов музыкального языка для создания определённого образа, настроения в вокальных и инструментальных импровизациях;</w:t>
      </w:r>
    </w:p>
    <w:p w14:paraId="2E442A5A">
      <w:pPr>
        <w:pStyle w:val="202"/>
        <w:shd w:val="clear" w:color="auto" w:fill="auto"/>
        <w:spacing w:before="0" w:after="0" w:line="490" w:lineRule="exact"/>
        <w:ind w:firstLine="900"/>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70392D88">
      <w:pPr>
        <w:pStyle w:val="202"/>
        <w:shd w:val="clear" w:color="auto" w:fill="auto"/>
        <w:tabs>
          <w:tab w:val="left" w:pos="2159"/>
        </w:tabs>
        <w:spacing w:before="0" w:after="0" w:line="490" w:lineRule="exact"/>
        <w:ind w:left="900"/>
      </w:pPr>
      <w:r>
        <w:t>Высота звуков.</w:t>
      </w:r>
    </w:p>
    <w:p w14:paraId="44BAC17A">
      <w:pPr>
        <w:pStyle w:val="202"/>
        <w:shd w:val="clear" w:color="auto" w:fill="auto"/>
        <w:spacing w:before="0" w:after="0" w:line="490" w:lineRule="exact"/>
        <w:ind w:firstLine="900"/>
      </w:pPr>
      <w:r>
        <w:t>Содержание: регистры. Ноты певческого диапазона. Расположение нот на клавиатуре. Знаки альтерации (диезы, бемоли, бекары).</w:t>
      </w:r>
    </w:p>
    <w:p w14:paraId="41199727">
      <w:pPr>
        <w:pStyle w:val="202"/>
        <w:shd w:val="clear" w:color="auto" w:fill="auto"/>
        <w:spacing w:before="0" w:after="0" w:line="490" w:lineRule="exact"/>
        <w:ind w:firstLine="900"/>
      </w:pPr>
      <w:r>
        <w:t>Виды деятельности обучающихся:</w:t>
      </w:r>
    </w:p>
    <w:p w14:paraId="627B158C">
      <w:pPr>
        <w:pStyle w:val="202"/>
        <w:shd w:val="clear" w:color="auto" w:fill="auto"/>
        <w:spacing w:before="0" w:after="0" w:line="490" w:lineRule="exact"/>
        <w:ind w:firstLine="900"/>
      </w:pPr>
      <w:r>
        <w:t>освоение понятий «выше-ниже»;</w:t>
      </w:r>
    </w:p>
    <w:p w14:paraId="0A292558">
      <w:pPr>
        <w:pStyle w:val="202"/>
        <w:shd w:val="clear" w:color="auto" w:fill="auto"/>
        <w:spacing w:before="0" w:after="0" w:line="490" w:lineRule="exact"/>
        <w:ind w:firstLine="900"/>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5BD247D2">
      <w:pPr>
        <w:pStyle w:val="202"/>
        <w:shd w:val="clear" w:color="auto" w:fill="auto"/>
        <w:spacing w:before="0" w:after="0" w:line="490" w:lineRule="exact"/>
        <w:ind w:firstLine="900"/>
        <w:jc w:val="left"/>
      </w:pPr>
      <w: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52D8ABC7">
      <w:pPr>
        <w:pStyle w:val="202"/>
        <w:shd w:val="clear" w:color="auto" w:fill="auto"/>
        <w:tabs>
          <w:tab w:val="left" w:pos="2154"/>
        </w:tabs>
        <w:spacing w:before="0" w:after="0" w:line="490" w:lineRule="exact"/>
        <w:ind w:left="900"/>
      </w:pPr>
      <w:r>
        <w:t>Мелодия.</w:t>
      </w:r>
    </w:p>
    <w:p w14:paraId="249CF2E6">
      <w:pPr>
        <w:pStyle w:val="202"/>
        <w:shd w:val="clear" w:color="auto" w:fill="auto"/>
        <w:spacing w:before="0" w:after="0" w:line="490" w:lineRule="exact"/>
        <w:ind w:firstLine="900"/>
      </w:pPr>
      <w:r>
        <w:t>Содержание: мотив, музыкальная фраза. Поступенное, плавное движение мелодии, скачки. Мелодический рисунок.</w:t>
      </w:r>
    </w:p>
    <w:p w14:paraId="1D3ACE57">
      <w:pPr>
        <w:pStyle w:val="202"/>
        <w:shd w:val="clear" w:color="auto" w:fill="auto"/>
        <w:spacing w:before="0" w:after="0" w:line="490" w:lineRule="exact"/>
        <w:ind w:firstLine="900"/>
      </w:pPr>
      <w:r>
        <w:t>Виды деятельности обучающихся:</w:t>
      </w:r>
    </w:p>
    <w:p w14:paraId="01C987E2">
      <w:pPr>
        <w:pStyle w:val="202"/>
        <w:shd w:val="clear" w:color="auto" w:fill="auto"/>
        <w:spacing w:before="0" w:after="0" w:line="490" w:lineRule="exact"/>
        <w:ind w:firstLine="900"/>
      </w:pPr>
      <w:r>
        <w:t>определение на слух, прослеживание по нотной записи мелодических рисунков с поступенным, плавным движением, скачками, остановками;</w:t>
      </w:r>
    </w:p>
    <w:p w14:paraId="694B394E">
      <w:pPr>
        <w:pStyle w:val="202"/>
        <w:shd w:val="clear" w:color="auto" w:fill="auto"/>
        <w:spacing w:before="0" w:after="0" w:line="490" w:lineRule="exact"/>
        <w:ind w:firstLine="900"/>
      </w:pPr>
      <w:r>
        <w:t>исполнение, импровизация (вокальная или на звуковысотных музыкальных инструментах) различных мелодических рисунков;</w:t>
      </w:r>
    </w:p>
    <w:p w14:paraId="682D0371">
      <w:pPr>
        <w:pStyle w:val="202"/>
        <w:shd w:val="clear" w:color="auto" w:fill="auto"/>
        <w:spacing w:before="0" w:after="0" w:line="490" w:lineRule="exact"/>
        <w:ind w:firstLine="900"/>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7C3E0565">
      <w:pPr>
        <w:pStyle w:val="202"/>
        <w:shd w:val="clear" w:color="auto" w:fill="auto"/>
        <w:tabs>
          <w:tab w:val="left" w:pos="2293"/>
        </w:tabs>
        <w:spacing w:before="0" w:after="0" w:line="490" w:lineRule="exact"/>
        <w:ind w:left="900"/>
      </w:pPr>
      <w:r>
        <w:t>Сопровождение.</w:t>
      </w:r>
    </w:p>
    <w:p w14:paraId="60C1F611">
      <w:pPr>
        <w:pStyle w:val="202"/>
        <w:shd w:val="clear" w:color="auto" w:fill="auto"/>
        <w:spacing w:before="0" w:after="0" w:line="490" w:lineRule="exact"/>
        <w:ind w:left="900"/>
      </w:pPr>
      <w:r>
        <w:t>Содержание: аккомпанемент. Остинато. Вступление, заключение, проигрыш. Виды деятельности обучающихся:</w:t>
      </w:r>
    </w:p>
    <w:p w14:paraId="11F5307A">
      <w:pPr>
        <w:pStyle w:val="202"/>
        <w:shd w:val="clear" w:color="auto" w:fill="auto"/>
        <w:spacing w:before="0" w:after="0" w:line="490" w:lineRule="exact"/>
        <w:ind w:firstLine="900"/>
      </w:pPr>
      <w:r>
        <w:t>определение на слух, прослеживание по нотной записи главного голоса и сопровождения;</w:t>
      </w:r>
    </w:p>
    <w:p w14:paraId="734FA4DF">
      <w:pPr>
        <w:pStyle w:val="202"/>
        <w:shd w:val="clear" w:color="auto" w:fill="auto"/>
        <w:spacing w:before="0" w:after="0" w:line="490" w:lineRule="exact"/>
        <w:ind w:firstLine="900"/>
      </w:pPr>
      <w:r>
        <w:t>различение, характеристика мелодических и ритмических особенностей главного голоса и сопровождения;</w:t>
      </w:r>
    </w:p>
    <w:p w14:paraId="627C9ADE">
      <w:pPr>
        <w:pStyle w:val="202"/>
        <w:shd w:val="clear" w:color="auto" w:fill="auto"/>
        <w:spacing w:before="0" w:after="0" w:line="490" w:lineRule="exact"/>
        <w:ind w:firstLine="900"/>
        <w:jc w:val="left"/>
      </w:pPr>
      <w: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2EB6168F">
      <w:pPr>
        <w:pStyle w:val="202"/>
        <w:shd w:val="clear" w:color="auto" w:fill="auto"/>
        <w:spacing w:before="0" w:after="0" w:line="490" w:lineRule="exact"/>
        <w:ind w:firstLine="900"/>
      </w:pPr>
      <w:r>
        <w:t>составление наглядной графической схемы;</w:t>
      </w:r>
    </w:p>
    <w:p w14:paraId="2FAA5314">
      <w:pPr>
        <w:pStyle w:val="202"/>
        <w:shd w:val="clear" w:color="auto" w:fill="auto"/>
        <w:spacing w:before="0" w:after="0" w:line="490" w:lineRule="exact"/>
        <w:ind w:firstLine="900"/>
      </w:pPr>
      <w:r>
        <w:t>импровизация ритмического аккомпанемента к знакомой песне (звучащими</w:t>
      </w:r>
    </w:p>
    <w:p w14:paraId="6D534E32">
      <w:pPr>
        <w:pStyle w:val="202"/>
        <w:shd w:val="clear" w:color="auto" w:fill="auto"/>
        <w:spacing w:before="0" w:after="0" w:line="280" w:lineRule="exact"/>
        <w:jc w:val="left"/>
      </w:pPr>
      <w:r>
        <w:t>жестами или на ударных инструментах);</w:t>
      </w:r>
    </w:p>
    <w:p w14:paraId="1B6F5589">
      <w:pPr>
        <w:pStyle w:val="202"/>
        <w:shd w:val="clear" w:color="auto" w:fill="auto"/>
        <w:spacing w:before="0" w:after="0" w:line="490" w:lineRule="exact"/>
        <w:ind w:firstLine="900"/>
        <w:jc w:val="left"/>
      </w:pPr>
      <w:r>
        <w:t>вариативно: исполнение простейшего сопровождения к знакомой мелодии на клавишных или духовых инструментах.</w:t>
      </w:r>
    </w:p>
    <w:p w14:paraId="7CC9852E">
      <w:pPr>
        <w:pStyle w:val="202"/>
        <w:shd w:val="clear" w:color="auto" w:fill="auto"/>
        <w:tabs>
          <w:tab w:val="left" w:pos="2305"/>
        </w:tabs>
        <w:spacing w:before="0" w:after="0" w:line="490" w:lineRule="exact"/>
        <w:ind w:left="900"/>
      </w:pPr>
      <w:r>
        <w:t>Песня.</w:t>
      </w:r>
    </w:p>
    <w:p w14:paraId="3824D61F">
      <w:pPr>
        <w:pStyle w:val="202"/>
        <w:shd w:val="clear" w:color="auto" w:fill="auto"/>
        <w:spacing w:before="0" w:after="0" w:line="490" w:lineRule="exact"/>
        <w:ind w:left="900"/>
      </w:pPr>
      <w:r>
        <w:t>Содержание: куплетная форма. Запев, припев.</w:t>
      </w:r>
    </w:p>
    <w:p w14:paraId="3CE27163">
      <w:pPr>
        <w:pStyle w:val="202"/>
        <w:shd w:val="clear" w:color="auto" w:fill="auto"/>
        <w:spacing w:before="0" w:after="0" w:line="490" w:lineRule="exact"/>
        <w:ind w:left="900" w:right="3240"/>
        <w:jc w:val="left"/>
      </w:pPr>
      <w:r>
        <w:t>Виды деятельности обучающихся: знакомство со строением куплетной формы;</w:t>
      </w:r>
    </w:p>
    <w:p w14:paraId="0E038A7F">
      <w:pPr>
        <w:pStyle w:val="202"/>
        <w:shd w:val="clear" w:color="auto" w:fill="auto"/>
        <w:spacing w:before="0" w:after="0" w:line="490" w:lineRule="exact"/>
        <w:ind w:left="900"/>
      </w:pPr>
      <w:r>
        <w:t>составление наглядной буквенной или графической схемы куплетной формы; исполнение песен, написанных в куплетной форме;</w:t>
      </w:r>
    </w:p>
    <w:p w14:paraId="3D5253B6">
      <w:pPr>
        <w:pStyle w:val="202"/>
        <w:shd w:val="clear" w:color="auto" w:fill="auto"/>
        <w:spacing w:before="0" w:after="0" w:line="490" w:lineRule="exact"/>
        <w:ind w:firstLine="900"/>
        <w:jc w:val="left"/>
      </w:pPr>
      <w:r>
        <w:t>различение куплетной формы при слушании незнакомых музыкальных произведений;</w:t>
      </w:r>
    </w:p>
    <w:p w14:paraId="0AC26755">
      <w:pPr>
        <w:pStyle w:val="202"/>
        <w:shd w:val="clear" w:color="auto" w:fill="auto"/>
        <w:spacing w:before="0" w:after="0" w:line="490" w:lineRule="exact"/>
        <w:ind w:left="900"/>
      </w:pPr>
      <w:r>
        <w:t>вариативно: импровизация, сочинение новых куплетов к знакомой песне.</w:t>
      </w:r>
    </w:p>
    <w:p w14:paraId="30D0F2CB">
      <w:pPr>
        <w:pStyle w:val="202"/>
        <w:shd w:val="clear" w:color="auto" w:fill="auto"/>
        <w:tabs>
          <w:tab w:val="left" w:pos="2305"/>
        </w:tabs>
        <w:spacing w:before="0" w:after="0" w:line="490" w:lineRule="exact"/>
        <w:ind w:left="900"/>
      </w:pPr>
      <w:r>
        <w:t>Лад.</w:t>
      </w:r>
    </w:p>
    <w:p w14:paraId="66CB9C7D">
      <w:pPr>
        <w:pStyle w:val="202"/>
        <w:shd w:val="clear" w:color="auto" w:fill="auto"/>
        <w:spacing w:before="0" w:after="0" w:line="490" w:lineRule="exact"/>
        <w:ind w:firstLine="900"/>
        <w:jc w:val="left"/>
      </w:pPr>
      <w:r>
        <w:t>Содержание: понятие лада. Семиступенные лады мажор и минор. Краска звучания. Ступеневый состав.</w:t>
      </w:r>
    </w:p>
    <w:p w14:paraId="515BDFB7">
      <w:pPr>
        <w:pStyle w:val="202"/>
        <w:shd w:val="clear" w:color="auto" w:fill="auto"/>
        <w:spacing w:before="0" w:after="0" w:line="490" w:lineRule="exact"/>
        <w:ind w:left="900" w:right="3240"/>
        <w:jc w:val="left"/>
      </w:pPr>
      <w:r>
        <w:t>Виды деятельности обучающихся: определение на слух ладового наклонения музыки; игра «Солнышко - туча»;</w:t>
      </w:r>
    </w:p>
    <w:p w14:paraId="3BD33BBC">
      <w:pPr>
        <w:pStyle w:val="202"/>
        <w:shd w:val="clear" w:color="auto" w:fill="auto"/>
        <w:spacing w:before="0" w:after="0" w:line="490" w:lineRule="exact"/>
        <w:ind w:firstLine="900"/>
        <w:jc w:val="left"/>
      </w:pPr>
      <w:r>
        <w:t>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121F4A34">
      <w:pPr>
        <w:pStyle w:val="202"/>
        <w:shd w:val="clear" w:color="auto" w:fill="auto"/>
        <w:spacing w:before="0" w:after="0" w:line="490" w:lineRule="exact"/>
        <w:ind w:firstLine="900"/>
        <w:jc w:val="left"/>
      </w:pPr>
      <w: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14:paraId="49145FB9">
      <w:pPr>
        <w:pStyle w:val="202"/>
        <w:shd w:val="clear" w:color="auto" w:fill="auto"/>
        <w:tabs>
          <w:tab w:val="left" w:pos="2305"/>
        </w:tabs>
        <w:spacing w:before="0" w:after="0" w:line="490" w:lineRule="exact"/>
        <w:ind w:left="900"/>
      </w:pPr>
      <w:r>
        <w:t>Пентатоника.</w:t>
      </w:r>
    </w:p>
    <w:p w14:paraId="0498D61F">
      <w:pPr>
        <w:pStyle w:val="202"/>
        <w:shd w:val="clear" w:color="auto" w:fill="auto"/>
        <w:spacing w:before="0" w:after="0" w:line="490" w:lineRule="exact"/>
        <w:ind w:firstLine="900"/>
        <w:jc w:val="left"/>
      </w:pPr>
      <w:r>
        <w:t>Содержание: пентатоника - пятиступенный лад, распространённый у многих народов.</w:t>
      </w:r>
    </w:p>
    <w:p w14:paraId="791FAE9F">
      <w:pPr>
        <w:pStyle w:val="202"/>
        <w:shd w:val="clear" w:color="auto" w:fill="auto"/>
        <w:spacing w:before="0" w:after="0" w:line="490" w:lineRule="exact"/>
        <w:ind w:left="900"/>
      </w:pPr>
      <w:r>
        <w:t>Виды деятельности обучающихся:</w:t>
      </w:r>
    </w:p>
    <w:p w14:paraId="3F873673">
      <w:pPr>
        <w:pStyle w:val="202"/>
        <w:shd w:val="clear" w:color="auto" w:fill="auto"/>
        <w:spacing w:before="0" w:after="0" w:line="490" w:lineRule="exact"/>
        <w:ind w:firstLine="900"/>
        <w:jc w:val="left"/>
      </w:pPr>
      <w:r>
        <w:t>слушание инструментальных произведений, исполнение песен, написанных в пентатонике</w:t>
      </w:r>
    </w:p>
    <w:p w14:paraId="0280C31A">
      <w:pPr>
        <w:pStyle w:val="202"/>
        <w:shd w:val="clear" w:color="auto" w:fill="auto"/>
        <w:tabs>
          <w:tab w:val="left" w:pos="2300"/>
        </w:tabs>
        <w:spacing w:before="0" w:after="0" w:line="490" w:lineRule="exact"/>
        <w:ind w:left="900"/>
      </w:pPr>
      <w:r>
        <w:t>Ноты в разных октавах.</w:t>
      </w:r>
    </w:p>
    <w:p w14:paraId="23334B09">
      <w:pPr>
        <w:pStyle w:val="202"/>
        <w:shd w:val="clear" w:color="auto" w:fill="auto"/>
        <w:spacing w:before="0" w:after="0" w:line="490" w:lineRule="exact"/>
        <w:ind w:left="900"/>
      </w:pPr>
      <w:r>
        <w:t>Содержание: ноты второй и малой октавы. Басовый ключ.</w:t>
      </w:r>
    </w:p>
    <w:p w14:paraId="26296FBB">
      <w:pPr>
        <w:pStyle w:val="202"/>
        <w:shd w:val="clear" w:color="auto" w:fill="auto"/>
        <w:tabs>
          <w:tab w:val="left" w:pos="2748"/>
        </w:tabs>
        <w:spacing w:before="0" w:after="0" w:line="490" w:lineRule="exact"/>
        <w:ind w:left="900"/>
        <w:jc w:val="left"/>
      </w:pPr>
      <w: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tab/>
      </w:r>
      <w:r>
        <w:t>исполнение на духовых, клавишных инструментах</w:t>
      </w:r>
    </w:p>
    <w:p w14:paraId="1DFC437A">
      <w:pPr>
        <w:pStyle w:val="202"/>
        <w:shd w:val="clear" w:color="auto" w:fill="auto"/>
        <w:spacing w:before="0" w:after="0" w:line="490" w:lineRule="exact"/>
        <w:jc w:val="left"/>
      </w:pPr>
      <w:r>
        <w:t>или виртуальной клавиатуре попевок, кратких мелодий по нотам.</w:t>
      </w:r>
    </w:p>
    <w:p w14:paraId="3AE25A5D">
      <w:pPr>
        <w:pStyle w:val="202"/>
        <w:shd w:val="clear" w:color="auto" w:fill="auto"/>
        <w:tabs>
          <w:tab w:val="left" w:pos="2305"/>
        </w:tabs>
        <w:spacing w:before="0" w:after="0" w:line="490" w:lineRule="exact"/>
        <w:ind w:left="900"/>
      </w:pPr>
      <w:r>
        <w:t>Дополнительные обозначения в нотах.</w:t>
      </w:r>
    </w:p>
    <w:p w14:paraId="40655262">
      <w:pPr>
        <w:pStyle w:val="202"/>
        <w:shd w:val="clear" w:color="auto" w:fill="auto"/>
        <w:spacing w:before="0" w:after="0" w:line="490" w:lineRule="exact"/>
        <w:ind w:left="900"/>
      </w:pPr>
      <w:r>
        <w:t>Содержание: реприза, фермата, вольта, украшения (трели, форшлаги).</w:t>
      </w:r>
    </w:p>
    <w:p w14:paraId="5FEDE76B">
      <w:pPr>
        <w:pStyle w:val="202"/>
        <w:shd w:val="clear" w:color="auto" w:fill="auto"/>
        <w:spacing w:before="0" w:after="0" w:line="490" w:lineRule="exact"/>
        <w:ind w:left="900"/>
      </w:pPr>
      <w:r>
        <w:t>Виды деятельности обучающихся:</w:t>
      </w:r>
    </w:p>
    <w:p w14:paraId="55DF84E3">
      <w:pPr>
        <w:pStyle w:val="202"/>
        <w:shd w:val="clear" w:color="auto" w:fill="auto"/>
        <w:spacing w:before="0" w:after="0" w:line="490" w:lineRule="exact"/>
        <w:ind w:left="900"/>
        <w:jc w:val="left"/>
      </w:pPr>
      <w:r>
        <w:t>знакомство с дополнительными элементами нотной записи; исполнение песен, попевок, в которых присутствуют данные элементы.</w:t>
      </w:r>
    </w:p>
    <w:p w14:paraId="27D979F1">
      <w:pPr>
        <w:pStyle w:val="202"/>
        <w:shd w:val="clear" w:color="auto" w:fill="auto"/>
        <w:tabs>
          <w:tab w:val="left" w:pos="2305"/>
        </w:tabs>
        <w:spacing w:before="0" w:after="0" w:line="490" w:lineRule="exact"/>
        <w:ind w:left="900"/>
      </w:pPr>
      <w:r>
        <w:t>Ритмические рисунки в размере 6/8.</w:t>
      </w:r>
    </w:p>
    <w:p w14:paraId="3C1EDEB2">
      <w:pPr>
        <w:pStyle w:val="202"/>
        <w:shd w:val="clear" w:color="auto" w:fill="auto"/>
        <w:spacing w:before="0" w:after="0" w:line="490" w:lineRule="exact"/>
        <w:ind w:left="900"/>
        <w:jc w:val="left"/>
      </w:pPr>
      <w:r>
        <w:t>Содержание: размер 6/8. Нота с точкой. Шестнадцатые. Пунктирный ритм. Виды деятельности обучающихся:</w:t>
      </w:r>
    </w:p>
    <w:p w14:paraId="0CE86399">
      <w:pPr>
        <w:pStyle w:val="202"/>
        <w:shd w:val="clear" w:color="auto" w:fill="auto"/>
        <w:spacing w:before="0" w:after="0" w:line="490" w:lineRule="exact"/>
        <w:ind w:firstLine="900"/>
        <w:jc w:val="left"/>
      </w:pPr>
      <w:r>
        <w:t>определение на слух, прослеживание по нотной записи ритмических рисунков в размере 6/8;</w:t>
      </w:r>
    </w:p>
    <w:p w14:paraId="395CD167">
      <w:pPr>
        <w:pStyle w:val="202"/>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w:t>
      </w:r>
    </w:p>
    <w:p w14:paraId="5801D763">
      <w:pPr>
        <w:pStyle w:val="202"/>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ритмослогами;</w:t>
      </w:r>
    </w:p>
    <w:p w14:paraId="035FD9C0">
      <w:pPr>
        <w:pStyle w:val="202"/>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40C64277">
      <w:pPr>
        <w:pStyle w:val="202"/>
        <w:shd w:val="clear" w:color="auto" w:fill="auto"/>
        <w:spacing w:before="0" w:after="0" w:line="490" w:lineRule="exact"/>
        <w:ind w:firstLine="900"/>
        <w:jc w:val="left"/>
      </w:pPr>
      <w:r>
        <w:t>вариативно: исполнение на клавишных или духовых инструментах попевок, мелодий и аккомпанементов в размере 6/8.</w:t>
      </w:r>
    </w:p>
    <w:p w14:paraId="339E984F">
      <w:pPr>
        <w:pStyle w:val="202"/>
        <w:shd w:val="clear" w:color="auto" w:fill="auto"/>
        <w:tabs>
          <w:tab w:val="left" w:pos="2305"/>
        </w:tabs>
        <w:spacing w:before="0" w:after="0" w:line="490" w:lineRule="exact"/>
        <w:ind w:left="900"/>
      </w:pPr>
      <w:r>
        <w:t>Тональность. Гамма.</w:t>
      </w:r>
    </w:p>
    <w:p w14:paraId="0389D6A5">
      <w:pPr>
        <w:pStyle w:val="202"/>
        <w:shd w:val="clear" w:color="auto" w:fill="auto"/>
        <w:spacing w:before="0" w:after="0" w:line="490" w:lineRule="exact"/>
        <w:ind w:left="900"/>
        <w:sectPr>
          <w:headerReference r:id="rId42" w:type="first"/>
          <w:footerReference r:id="rId45" w:type="first"/>
          <w:headerReference r:id="rId40" w:type="default"/>
          <w:footerReference r:id="rId43" w:type="default"/>
          <w:headerReference r:id="rId41" w:type="even"/>
          <w:footerReference r:id="rId44" w:type="even"/>
          <w:pgSz w:w="11900" w:h="16840"/>
          <w:pgMar w:top="869" w:right="473" w:bottom="809" w:left="1131" w:header="0" w:footer="3" w:gutter="0"/>
          <w:cols w:space="720" w:num="1"/>
          <w:titlePg/>
          <w:docGrid w:linePitch="360" w:charSpace="0"/>
        </w:sectPr>
      </w:pPr>
      <w:r>
        <w:t>Содержание: тоника, тональность. Знаки при ключе. Мажорные и минорные</w:t>
      </w:r>
    </w:p>
    <w:p w14:paraId="2A775386">
      <w:pPr>
        <w:pStyle w:val="202"/>
        <w:shd w:val="clear" w:color="auto" w:fill="auto"/>
        <w:spacing w:before="0" w:after="0" w:line="490" w:lineRule="exact"/>
        <w:jc w:val="left"/>
      </w:pPr>
      <w:r>
        <w:t>тональности (до 2-3 знаков при ключе).</w:t>
      </w:r>
    </w:p>
    <w:p w14:paraId="3FE53EA1">
      <w:pPr>
        <w:pStyle w:val="202"/>
        <w:shd w:val="clear" w:color="auto" w:fill="auto"/>
        <w:spacing w:before="0" w:after="0" w:line="490" w:lineRule="exact"/>
        <w:ind w:left="900" w:right="3180"/>
        <w:jc w:val="left"/>
      </w:pPr>
      <w:r>
        <w:t>Виды деятельности обучающихся: определение на слух устойчивых звуков; игра «устой - неустой»;</w:t>
      </w:r>
    </w:p>
    <w:p w14:paraId="330A2208">
      <w:pPr>
        <w:pStyle w:val="202"/>
        <w:shd w:val="clear" w:color="auto" w:fill="auto"/>
        <w:spacing w:before="0" w:after="0" w:line="490" w:lineRule="exact"/>
        <w:ind w:left="900"/>
        <w:jc w:val="left"/>
      </w:pPr>
      <w:r>
        <w:t>пение упражнений - гамм с названием нот, прослеживание по нотам; освоение понятия «тоника»;</w:t>
      </w:r>
    </w:p>
    <w:p w14:paraId="54836E10">
      <w:pPr>
        <w:pStyle w:val="202"/>
        <w:shd w:val="clear" w:color="auto" w:fill="auto"/>
        <w:spacing w:before="0" w:after="0" w:line="490" w:lineRule="exact"/>
        <w:ind w:firstLine="900"/>
      </w:pPr>
      <w:r>
        <w:t>упражнение на допевание неполной музыкальной фразы до тоники «Закончи музыкальную фразу»;</w:t>
      </w:r>
    </w:p>
    <w:p w14:paraId="0DF90F8E">
      <w:pPr>
        <w:pStyle w:val="202"/>
        <w:shd w:val="clear" w:color="auto" w:fill="auto"/>
        <w:spacing w:before="0" w:after="0" w:line="490" w:lineRule="exact"/>
        <w:ind w:left="900"/>
        <w:jc w:val="left"/>
      </w:pPr>
      <w:r>
        <w:t>вариативно: импровизация в заданной тональности.</w:t>
      </w:r>
    </w:p>
    <w:p w14:paraId="3887F56D">
      <w:pPr>
        <w:pStyle w:val="202"/>
        <w:shd w:val="clear" w:color="auto" w:fill="auto"/>
        <w:tabs>
          <w:tab w:val="left" w:pos="2278"/>
        </w:tabs>
        <w:spacing w:before="0" w:after="0" w:line="490" w:lineRule="exact"/>
        <w:ind w:left="900"/>
      </w:pPr>
      <w:r>
        <w:t>Интервалы.</w:t>
      </w:r>
    </w:p>
    <w:p w14:paraId="0DF8DAA3">
      <w:pPr>
        <w:pStyle w:val="202"/>
        <w:shd w:val="clear" w:color="auto" w:fill="auto"/>
        <w:spacing w:before="0" w:after="0" w:line="490" w:lineRule="exact"/>
        <w:ind w:firstLine="900"/>
        <w:jc w:val="left"/>
      </w:pPr>
      <w:r>
        <w:t>Содержание: понятие музыкального интервала. Тон, полутон. Консонансы: терция, кварта, квинта, секста, октава. Диссонансы: секунда, септима.</w:t>
      </w:r>
    </w:p>
    <w:p w14:paraId="6D68F7F0">
      <w:pPr>
        <w:pStyle w:val="202"/>
        <w:shd w:val="clear" w:color="auto" w:fill="auto"/>
        <w:spacing w:before="0" w:after="0" w:line="490" w:lineRule="exact"/>
        <w:ind w:left="900"/>
        <w:jc w:val="left"/>
      </w:pPr>
      <w:r>
        <w:t>Виды деятельности обучающихся: освоение понятия «интервал»;</w:t>
      </w:r>
    </w:p>
    <w:p w14:paraId="02B57989">
      <w:pPr>
        <w:pStyle w:val="202"/>
        <w:shd w:val="clear" w:color="auto" w:fill="auto"/>
        <w:spacing w:before="0" w:after="0" w:line="490" w:lineRule="exact"/>
        <w:ind w:firstLine="900"/>
        <w:jc w:val="left"/>
      </w:pPr>
      <w: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57581DC5">
      <w:pPr>
        <w:pStyle w:val="202"/>
        <w:shd w:val="clear" w:color="auto" w:fill="auto"/>
        <w:spacing w:before="0" w:after="0" w:line="490" w:lineRule="exact"/>
        <w:ind w:firstLine="900"/>
        <w:jc w:val="left"/>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14:paraId="7A5374B2">
      <w:pPr>
        <w:pStyle w:val="202"/>
        <w:shd w:val="clear" w:color="auto" w:fill="auto"/>
        <w:spacing w:before="0" w:after="0" w:line="490" w:lineRule="exact"/>
        <w:ind w:firstLine="900"/>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7C14C5F7">
      <w:pPr>
        <w:pStyle w:val="202"/>
        <w:shd w:val="clear" w:color="auto" w:fill="auto"/>
        <w:tabs>
          <w:tab w:val="left" w:pos="2278"/>
        </w:tabs>
        <w:spacing w:before="0" w:after="0" w:line="490" w:lineRule="exact"/>
        <w:ind w:left="900"/>
      </w:pPr>
      <w:r>
        <w:t>Гармония.</w:t>
      </w:r>
    </w:p>
    <w:p w14:paraId="2D20E094">
      <w:pPr>
        <w:pStyle w:val="202"/>
        <w:shd w:val="clear" w:color="auto" w:fill="auto"/>
        <w:spacing w:before="0" w:after="0" w:line="490" w:lineRule="exact"/>
        <w:ind w:firstLine="900"/>
      </w:pPr>
      <w:r>
        <w:t>Содержание: аккорд. Трезвучие мажорное и минорное. Понятие фактуры. Фактуры аккомпанемента бас-аккорд, аккордовая, арпеджио.</w:t>
      </w:r>
    </w:p>
    <w:p w14:paraId="2669BEAC">
      <w:pPr>
        <w:pStyle w:val="202"/>
        <w:shd w:val="clear" w:color="auto" w:fill="auto"/>
        <w:spacing w:before="0" w:after="0" w:line="490" w:lineRule="exact"/>
        <w:ind w:left="900"/>
        <w:jc w:val="left"/>
      </w:pPr>
      <w:r>
        <w:t>Виды деятельности обучающихся: различение на слух интервалов и аккордов; различение на слух мажорных и минорных аккордов;</w:t>
      </w:r>
    </w:p>
    <w:p w14:paraId="64BA7381">
      <w:pPr>
        <w:pStyle w:val="202"/>
        <w:shd w:val="clear" w:color="auto" w:fill="auto"/>
        <w:spacing w:before="0" w:after="0" w:line="490" w:lineRule="exact"/>
        <w:ind w:firstLine="900"/>
      </w:pPr>
      <w:r>
        <w:t>разучивание, исполнение попевок и песен с мелодическим движением по звукам аккордов;</w:t>
      </w:r>
    </w:p>
    <w:p w14:paraId="4300D9A3">
      <w:pPr>
        <w:pStyle w:val="202"/>
        <w:shd w:val="clear" w:color="auto" w:fill="auto"/>
        <w:spacing w:before="0" w:after="0" w:line="490" w:lineRule="exact"/>
        <w:ind w:firstLine="900"/>
      </w:pPr>
      <w:r>
        <w:t>вокальные упражнения с элементами трёхголосия;</w:t>
      </w:r>
    </w:p>
    <w:p w14:paraId="59B0BAF6">
      <w:pPr>
        <w:pStyle w:val="202"/>
        <w:shd w:val="clear" w:color="auto" w:fill="auto"/>
        <w:spacing w:before="0" w:after="0" w:line="490" w:lineRule="exact"/>
        <w:ind w:firstLine="900"/>
      </w:pPr>
      <w:r>
        <w:t>определение на слух типа фактуры аккомпанемента исполняемых песен, прослушанных инструментальных произведений;</w:t>
      </w:r>
    </w:p>
    <w:p w14:paraId="16EECE58">
      <w:pPr>
        <w:pStyle w:val="202"/>
        <w:shd w:val="clear" w:color="auto" w:fill="auto"/>
        <w:spacing w:before="0" w:after="0" w:line="490" w:lineRule="exact"/>
        <w:ind w:firstLine="900"/>
      </w:pPr>
      <w:r>
        <w:t>вариативно: сочинение аккордового аккомпанемента к мелодии песни.</w:t>
      </w:r>
    </w:p>
    <w:p w14:paraId="6AF82FCA">
      <w:pPr>
        <w:pStyle w:val="202"/>
        <w:shd w:val="clear" w:color="auto" w:fill="auto"/>
        <w:tabs>
          <w:tab w:val="left" w:pos="2305"/>
        </w:tabs>
        <w:spacing w:before="0" w:after="0" w:line="490" w:lineRule="exact"/>
        <w:ind w:left="900"/>
      </w:pPr>
      <w:r>
        <w:t>Музыкальная форма.</w:t>
      </w:r>
    </w:p>
    <w:p w14:paraId="3819FD20">
      <w:pPr>
        <w:pStyle w:val="202"/>
        <w:shd w:val="clear" w:color="auto" w:fill="auto"/>
        <w:spacing w:before="0" w:after="0" w:line="490" w:lineRule="exact"/>
        <w:ind w:firstLine="900"/>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41E70DE8">
      <w:pPr>
        <w:pStyle w:val="202"/>
        <w:shd w:val="clear" w:color="auto" w:fill="auto"/>
        <w:spacing w:before="0" w:after="0" w:line="490" w:lineRule="exact"/>
        <w:ind w:firstLine="900"/>
      </w:pPr>
      <w:r>
        <w:t>Виды деятельности обучающихся:</w:t>
      </w:r>
    </w:p>
    <w:p w14:paraId="4E7650E5">
      <w:pPr>
        <w:pStyle w:val="202"/>
        <w:shd w:val="clear" w:color="auto" w:fill="auto"/>
        <w:spacing w:before="0" w:after="0" w:line="490" w:lineRule="exact"/>
        <w:ind w:firstLine="900"/>
      </w:pPr>
      <w:r>
        <w:t>знакомство со строением музыкального произведения, понятиями двухчастной и трёхчастной формы, рондо;</w:t>
      </w:r>
    </w:p>
    <w:p w14:paraId="27FA94E2">
      <w:pPr>
        <w:pStyle w:val="202"/>
        <w:shd w:val="clear" w:color="auto" w:fill="auto"/>
        <w:spacing w:before="0" w:after="0" w:line="490" w:lineRule="exact"/>
        <w:ind w:firstLine="900"/>
        <w:jc w:val="left"/>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54A4FA10">
      <w:pPr>
        <w:pStyle w:val="202"/>
        <w:shd w:val="clear" w:color="auto" w:fill="auto"/>
        <w:tabs>
          <w:tab w:val="left" w:pos="2305"/>
        </w:tabs>
        <w:spacing w:before="0" w:after="0" w:line="490" w:lineRule="exact"/>
        <w:ind w:left="900"/>
      </w:pPr>
      <w:r>
        <w:t>Вариации.</w:t>
      </w:r>
    </w:p>
    <w:p w14:paraId="361F7648">
      <w:pPr>
        <w:pStyle w:val="202"/>
        <w:shd w:val="clear" w:color="auto" w:fill="auto"/>
        <w:spacing w:before="0" w:after="0" w:line="490" w:lineRule="exact"/>
        <w:ind w:firstLine="900"/>
      </w:pPr>
      <w:r>
        <w:t>Содержание: варьирование как принцип развития. Тема. Вариации.</w:t>
      </w:r>
    </w:p>
    <w:p w14:paraId="7BA93CD4">
      <w:pPr>
        <w:pStyle w:val="202"/>
        <w:shd w:val="clear" w:color="auto" w:fill="auto"/>
        <w:spacing w:before="0" w:after="0" w:line="490" w:lineRule="exact"/>
        <w:ind w:firstLine="900"/>
      </w:pPr>
      <w:r>
        <w:t>Виды деятельности обучающихся:</w:t>
      </w:r>
    </w:p>
    <w:p w14:paraId="20BD7BE6">
      <w:pPr>
        <w:pStyle w:val="202"/>
        <w:shd w:val="clear" w:color="auto" w:fill="auto"/>
        <w:spacing w:before="0" w:after="0" w:line="490" w:lineRule="exact"/>
        <w:ind w:firstLine="900"/>
      </w:pPr>
      <w:r>
        <w:t>слушание произведений, сочинённых в форме вариаций;</w:t>
      </w:r>
    </w:p>
    <w:p w14:paraId="0CB672A7">
      <w:pPr>
        <w:pStyle w:val="202"/>
        <w:shd w:val="clear" w:color="auto" w:fill="auto"/>
        <w:spacing w:before="0" w:after="0" w:line="490" w:lineRule="exact"/>
        <w:ind w:firstLine="900"/>
      </w:pPr>
      <w:r>
        <w:t>наблюдение за развитием, изменением основной темы;</w:t>
      </w:r>
    </w:p>
    <w:p w14:paraId="67D42894">
      <w:pPr>
        <w:pStyle w:val="202"/>
        <w:shd w:val="clear" w:color="auto" w:fill="auto"/>
        <w:spacing w:before="0" w:after="0" w:line="490" w:lineRule="exact"/>
        <w:ind w:firstLine="900"/>
      </w:pPr>
      <w:r>
        <w:t>составление наглядной буквенной или графической схемы;</w:t>
      </w:r>
    </w:p>
    <w:p w14:paraId="3D7C6AF2">
      <w:pPr>
        <w:pStyle w:val="202"/>
        <w:shd w:val="clear" w:color="auto" w:fill="auto"/>
        <w:spacing w:before="0" w:after="0" w:line="490" w:lineRule="exact"/>
        <w:ind w:firstLine="900"/>
      </w:pPr>
      <w:r>
        <w:t>исполнение ритмической партитуры, построенной по принципу вариаций;</w:t>
      </w:r>
    </w:p>
    <w:p w14:paraId="01231BCA">
      <w:pPr>
        <w:pStyle w:val="202"/>
        <w:shd w:val="clear" w:color="auto" w:fill="auto"/>
        <w:spacing w:before="0" w:after="0" w:line="490" w:lineRule="exact"/>
        <w:ind w:firstLine="900"/>
      </w:pPr>
      <w:r>
        <w:t>вариативно: коллективная импровизация в форме вариаций.</w:t>
      </w:r>
    </w:p>
    <w:p w14:paraId="3E35C3A1">
      <w:pPr>
        <w:pStyle w:val="202"/>
        <w:shd w:val="clear" w:color="auto" w:fill="auto"/>
        <w:spacing w:before="0" w:after="0" w:line="490" w:lineRule="exact"/>
        <w:ind w:firstLine="900"/>
      </w:pPr>
      <w:r>
        <w:t>Планируемые результаты освоения программы по музыке на уровне начального общего образования.</w:t>
      </w:r>
    </w:p>
    <w:p w14:paraId="3C5D91BC">
      <w:pPr>
        <w:pStyle w:val="202"/>
        <w:shd w:val="clear" w:color="auto" w:fill="auto"/>
        <w:tabs>
          <w:tab w:val="left" w:pos="1054"/>
        </w:tabs>
        <w:spacing w:before="0" w:after="0" w:line="490" w:lineRule="exact"/>
        <w:ind w:left="900"/>
      </w:pPr>
      <w:r>
        <w:t>В результате изучения музыки на уровне начального общего образования у обучающегося будут сформированы следующие личностные результаты:</w:t>
      </w:r>
    </w:p>
    <w:p w14:paraId="7D0DA596">
      <w:pPr>
        <w:pStyle w:val="202"/>
        <w:numPr>
          <w:ilvl w:val="0"/>
          <w:numId w:val="11"/>
        </w:numPr>
        <w:shd w:val="clear" w:color="auto" w:fill="auto"/>
        <w:tabs>
          <w:tab w:val="left" w:pos="1306"/>
        </w:tabs>
        <w:spacing w:before="0" w:after="0" w:line="490" w:lineRule="exact"/>
        <w:ind w:left="900" w:right="2840"/>
        <w:jc w:val="left"/>
      </w:pPr>
      <w:r>
        <w:t>в области гражданско-патриотического воспитания: осознание российской гражданской идентичности;</w:t>
      </w:r>
    </w:p>
    <w:p w14:paraId="5E89007D">
      <w:pPr>
        <w:pStyle w:val="202"/>
        <w:shd w:val="clear" w:color="auto" w:fill="auto"/>
        <w:spacing w:before="0" w:after="0" w:line="490" w:lineRule="exact"/>
        <w:ind w:firstLine="900"/>
        <w:jc w:val="left"/>
      </w:pPr>
      <w:r>
        <w:t>знание Гимна России и традиций его исполнения, уважение музыкальных символов и традиций республик Российской Федерации;</w:t>
      </w:r>
    </w:p>
    <w:p w14:paraId="3E475B1C">
      <w:pPr>
        <w:pStyle w:val="202"/>
        <w:shd w:val="clear" w:color="auto" w:fill="auto"/>
        <w:spacing w:before="0" w:after="0" w:line="490" w:lineRule="exact"/>
        <w:ind w:firstLine="900"/>
        <w:jc w:val="left"/>
      </w:pPr>
      <w:r>
        <w:t>проявление интереса к освоению музыкальных традиций своего края, музыкальной культуры народов России;</w:t>
      </w:r>
    </w:p>
    <w:p w14:paraId="50709D3A">
      <w:pPr>
        <w:pStyle w:val="202"/>
        <w:shd w:val="clear" w:color="auto" w:fill="auto"/>
        <w:spacing w:before="0" w:after="0" w:line="490" w:lineRule="exact"/>
        <w:ind w:firstLine="900"/>
        <w:jc w:val="left"/>
      </w:pPr>
      <w:r>
        <w:t>уважение к достижениям отечественных мастеров культуры; стремление участвовать в творческой жизни своей школы, города, республики;</w:t>
      </w:r>
    </w:p>
    <w:p w14:paraId="68B2197B">
      <w:pPr>
        <w:pStyle w:val="202"/>
        <w:numPr>
          <w:ilvl w:val="0"/>
          <w:numId w:val="11"/>
        </w:numPr>
        <w:shd w:val="clear" w:color="auto" w:fill="auto"/>
        <w:tabs>
          <w:tab w:val="left" w:pos="1306"/>
        </w:tabs>
        <w:spacing w:before="0" w:after="0" w:line="490" w:lineRule="exact"/>
        <w:ind w:left="900"/>
        <w:jc w:val="left"/>
      </w:pPr>
      <w: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14:paraId="2D5A65B7">
      <w:pPr>
        <w:pStyle w:val="202"/>
        <w:shd w:val="clear" w:color="auto" w:fill="auto"/>
        <w:spacing w:before="0" w:after="0" w:line="490" w:lineRule="exact"/>
      </w:pPr>
      <w:r>
        <w:t>сотрудничества в процессе непосредственной музыкальной и учебной деятельности;</w:t>
      </w:r>
    </w:p>
    <w:p w14:paraId="1CA2876B">
      <w:pPr>
        <w:pStyle w:val="202"/>
        <w:numPr>
          <w:ilvl w:val="0"/>
          <w:numId w:val="11"/>
        </w:numPr>
        <w:shd w:val="clear" w:color="auto" w:fill="auto"/>
        <w:tabs>
          <w:tab w:val="left" w:pos="1306"/>
        </w:tabs>
        <w:spacing w:before="0" w:after="0" w:line="490" w:lineRule="exact"/>
        <w:ind w:left="900"/>
      </w:pPr>
      <w:r>
        <w:t>в области эстетического воспитания:</w:t>
      </w:r>
    </w:p>
    <w:p w14:paraId="0E6BB562">
      <w:pPr>
        <w:pStyle w:val="202"/>
        <w:shd w:val="clear" w:color="auto" w:fill="auto"/>
        <w:spacing w:before="0" w:after="0" w:line="490" w:lineRule="exact"/>
        <w:ind w:firstLine="900"/>
        <w:jc w:val="left"/>
      </w:pPr>
      <w:r>
        <w:t>восприимчивость к различным видам искусства, музыкальным традициям и творчеству своего и других народов;</w:t>
      </w:r>
    </w:p>
    <w:p w14:paraId="151B34C7">
      <w:pPr>
        <w:pStyle w:val="202"/>
        <w:shd w:val="clear" w:color="auto" w:fill="auto"/>
        <w:spacing w:before="0" w:after="0" w:line="490" w:lineRule="exact"/>
        <w:ind w:left="900" w:right="2220"/>
        <w:jc w:val="left"/>
      </w:pPr>
      <w:r>
        <w:t>умение видеть прекрасное в жизни, наслаждаться красотой; стремление к самовыражению в разных видах искусства;</w:t>
      </w:r>
    </w:p>
    <w:p w14:paraId="1C6C6BE7">
      <w:pPr>
        <w:pStyle w:val="202"/>
        <w:numPr>
          <w:ilvl w:val="0"/>
          <w:numId w:val="11"/>
        </w:numPr>
        <w:shd w:val="clear" w:color="auto" w:fill="auto"/>
        <w:tabs>
          <w:tab w:val="left" w:pos="1311"/>
        </w:tabs>
        <w:spacing w:before="0" w:after="0" w:line="490" w:lineRule="exact"/>
        <w:ind w:left="900"/>
      </w:pPr>
      <w:r>
        <w:t>в области научного познания:</w:t>
      </w:r>
    </w:p>
    <w:p w14:paraId="1B7D2878">
      <w:pPr>
        <w:pStyle w:val="202"/>
        <w:shd w:val="clear" w:color="auto" w:fill="auto"/>
        <w:spacing w:before="0" w:after="0" w:line="490" w:lineRule="exact"/>
        <w:ind w:firstLine="900"/>
        <w:jc w:val="left"/>
      </w:pPr>
      <w:r>
        <w:t>первоначальные представления о единстве и особенностях художественной и научной картины мира;</w:t>
      </w:r>
    </w:p>
    <w:p w14:paraId="43D61FC2">
      <w:pPr>
        <w:pStyle w:val="202"/>
        <w:shd w:val="clear" w:color="auto" w:fill="auto"/>
        <w:spacing w:before="0" w:after="0" w:line="490" w:lineRule="exact"/>
        <w:ind w:firstLine="900"/>
        <w:jc w:val="left"/>
      </w:pPr>
      <w:r>
        <w:t>познавательные интересы, активность, инициативность, любознательность и самостоятельность в познании;</w:t>
      </w:r>
    </w:p>
    <w:p w14:paraId="3A1D1A75">
      <w:pPr>
        <w:pStyle w:val="202"/>
        <w:numPr>
          <w:ilvl w:val="0"/>
          <w:numId w:val="11"/>
        </w:numPr>
        <w:shd w:val="clear" w:color="auto" w:fill="auto"/>
        <w:tabs>
          <w:tab w:val="left" w:pos="1270"/>
        </w:tabs>
        <w:spacing w:before="0" w:after="0" w:line="490" w:lineRule="exact"/>
        <w:ind w:firstLine="900"/>
        <w:jc w:val="left"/>
      </w:pPr>
      <w:r>
        <w:t>в области физического воспитания, формирования культуры здоровья и эмоционального благополучия:</w:t>
      </w:r>
    </w:p>
    <w:p w14:paraId="00F0A0AA">
      <w:pPr>
        <w:pStyle w:val="202"/>
        <w:shd w:val="clear" w:color="auto" w:fill="auto"/>
        <w:spacing w:before="0" w:after="0" w:line="490" w:lineRule="exact"/>
        <w:ind w:firstLine="900"/>
        <w:jc w:val="left"/>
      </w:pPr>
      <w:r>
        <w:t>знание правил здорового и безопасного (для себя и других людей) образа жизни в окружающей среде и готовность к их выполнению;</w:t>
      </w:r>
    </w:p>
    <w:p w14:paraId="3FB8CBEC">
      <w:pPr>
        <w:pStyle w:val="202"/>
        <w:shd w:val="clear" w:color="auto" w:fill="auto"/>
        <w:spacing w:before="0" w:after="0" w:line="490" w:lineRule="exact"/>
        <w:ind w:firstLine="900"/>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2521A687">
      <w:pPr>
        <w:pStyle w:val="202"/>
        <w:shd w:val="clear" w:color="auto" w:fill="auto"/>
        <w:spacing w:before="0" w:after="0" w:line="490" w:lineRule="exact"/>
        <w:ind w:firstLine="900"/>
      </w:pPr>
      <w:r>
        <w:t>профилактика умственного и физического утомления с использованием возможностей музыкотерапии;</w:t>
      </w:r>
    </w:p>
    <w:p w14:paraId="423E3A88">
      <w:pPr>
        <w:pStyle w:val="202"/>
        <w:numPr>
          <w:ilvl w:val="0"/>
          <w:numId w:val="11"/>
        </w:numPr>
        <w:shd w:val="clear" w:color="auto" w:fill="auto"/>
        <w:tabs>
          <w:tab w:val="left" w:pos="1282"/>
        </w:tabs>
        <w:spacing w:before="0" w:after="0" w:line="490" w:lineRule="exact"/>
        <w:ind w:firstLine="900"/>
      </w:pPr>
      <w:r>
        <w:t>в области трудового воспитания:</w:t>
      </w:r>
    </w:p>
    <w:p w14:paraId="1F36B507">
      <w:pPr>
        <w:pStyle w:val="202"/>
        <w:shd w:val="clear" w:color="auto" w:fill="auto"/>
        <w:spacing w:before="0" w:after="0" w:line="490" w:lineRule="exact"/>
        <w:ind w:left="90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D64A846">
      <w:pPr>
        <w:pStyle w:val="202"/>
        <w:numPr>
          <w:ilvl w:val="0"/>
          <w:numId w:val="11"/>
        </w:numPr>
        <w:shd w:val="clear" w:color="auto" w:fill="auto"/>
        <w:tabs>
          <w:tab w:val="left" w:pos="1282"/>
        </w:tabs>
        <w:spacing w:before="0" w:after="0" w:line="490" w:lineRule="exact"/>
        <w:ind w:firstLine="900"/>
      </w:pPr>
      <w:r>
        <w:t>в области экологического воспитания:</w:t>
      </w:r>
    </w:p>
    <w:p w14:paraId="32F326B3">
      <w:pPr>
        <w:pStyle w:val="202"/>
        <w:shd w:val="clear" w:color="auto" w:fill="auto"/>
        <w:spacing w:before="0" w:after="0" w:line="490" w:lineRule="exact"/>
        <w:ind w:firstLine="900"/>
      </w:pPr>
      <w:r>
        <w:t>бережное отношение к природе; неприятие действий, приносящих ей вред.</w:t>
      </w:r>
    </w:p>
    <w:p w14:paraId="639A8CD3">
      <w:pPr>
        <w:pStyle w:val="202"/>
        <w:shd w:val="clear" w:color="auto" w:fill="auto"/>
        <w:spacing w:before="0" w:after="0" w:line="490" w:lineRule="exact"/>
        <w:ind w:firstLine="90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F9243B4">
      <w:pPr>
        <w:pStyle w:val="202"/>
        <w:shd w:val="clear" w:color="auto" w:fill="auto"/>
        <w:spacing w:before="0" w:after="0" w:line="490" w:lineRule="exact"/>
        <w:ind w:firstLine="900"/>
      </w:pPr>
      <w:r>
        <w:t>У обучающегося будут сформированы следующие базовые логические действия как часть универсальных познавательных учебных действий:</w:t>
      </w:r>
    </w:p>
    <w:p w14:paraId="50BD4439">
      <w:pPr>
        <w:pStyle w:val="202"/>
        <w:shd w:val="clear" w:color="auto" w:fill="auto"/>
        <w:spacing w:before="0" w:after="0" w:line="490" w:lineRule="exact"/>
        <w:ind w:firstLine="90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A8F6B71">
      <w:pPr>
        <w:pStyle w:val="202"/>
        <w:shd w:val="clear" w:color="auto" w:fill="auto"/>
        <w:spacing w:before="0" w:after="0" w:line="490" w:lineRule="exact"/>
        <w:ind w:firstLine="90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F9793CF">
      <w:pPr>
        <w:pStyle w:val="202"/>
        <w:shd w:val="clear" w:color="auto" w:fill="auto"/>
        <w:spacing w:before="0" w:after="0" w:line="490" w:lineRule="exact"/>
        <w:ind w:firstLine="90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B4FC13A">
      <w:pPr>
        <w:pStyle w:val="202"/>
        <w:shd w:val="clear" w:color="auto" w:fill="auto"/>
        <w:spacing w:before="0" w:after="0" w:line="490" w:lineRule="exact"/>
        <w:ind w:firstLine="90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638CCB6D">
      <w:pPr>
        <w:pStyle w:val="202"/>
        <w:shd w:val="clear" w:color="auto" w:fill="auto"/>
        <w:spacing w:before="0" w:after="0" w:line="490" w:lineRule="exact"/>
        <w:ind w:firstLine="900"/>
      </w:pPr>
      <w:r>
        <w:t>устанавливать причинно-следственные связи в ситуациях музыкального</w:t>
      </w:r>
    </w:p>
    <w:p w14:paraId="017A29DA">
      <w:pPr>
        <w:pStyle w:val="202"/>
        <w:shd w:val="clear" w:color="auto" w:fill="auto"/>
        <w:spacing w:before="0" w:after="0" w:line="490" w:lineRule="exact"/>
        <w:jc w:val="left"/>
      </w:pPr>
      <w:r>
        <w:t>восприятия и исполнения, делать выводы.</w:t>
      </w:r>
    </w:p>
    <w:p w14:paraId="05856FED">
      <w:pPr>
        <w:pStyle w:val="202"/>
        <w:shd w:val="clear" w:color="auto" w:fill="auto"/>
        <w:spacing w:before="0" w:after="0" w:line="490" w:lineRule="exact"/>
        <w:ind w:firstLine="993"/>
        <w:jc w:val="left"/>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4FD8ECA">
      <w:pPr>
        <w:pStyle w:val="202"/>
        <w:shd w:val="clear" w:color="auto" w:fill="auto"/>
        <w:spacing w:before="0" w:after="0" w:line="490" w:lineRule="exact"/>
        <w:ind w:firstLine="90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38D6B496">
      <w:pPr>
        <w:pStyle w:val="202"/>
        <w:shd w:val="clear" w:color="auto" w:fill="auto"/>
        <w:spacing w:before="0" w:after="0" w:line="490" w:lineRule="exact"/>
        <w:ind w:firstLine="90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BEB6D15">
      <w:pPr>
        <w:pStyle w:val="202"/>
        <w:shd w:val="clear" w:color="auto" w:fill="auto"/>
        <w:spacing w:before="0" w:after="0" w:line="490" w:lineRule="exact"/>
        <w:ind w:firstLine="90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0A0ADF7">
      <w:pPr>
        <w:pStyle w:val="202"/>
        <w:shd w:val="clear" w:color="auto" w:fill="auto"/>
        <w:spacing w:before="0" w:after="0" w:line="490" w:lineRule="exact"/>
        <w:ind w:firstLine="90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6C554026">
      <w:pPr>
        <w:pStyle w:val="202"/>
        <w:shd w:val="clear" w:color="auto" w:fill="auto"/>
        <w:spacing w:before="0" w:after="0" w:line="490" w:lineRule="exact"/>
        <w:ind w:firstLine="90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214DC628">
      <w:pPr>
        <w:pStyle w:val="202"/>
        <w:shd w:val="clear" w:color="auto" w:fill="auto"/>
        <w:spacing w:before="0" w:after="0" w:line="490" w:lineRule="exact"/>
        <w:ind w:firstLine="900"/>
      </w:pPr>
      <w:r>
        <w:t>прогнозировать возможное развитие музыкального процесса, эволюции культурных явлений в различных условиях.</w:t>
      </w:r>
    </w:p>
    <w:p w14:paraId="0883AAFB">
      <w:pPr>
        <w:pStyle w:val="202"/>
        <w:shd w:val="clear" w:color="auto" w:fill="auto"/>
        <w:spacing w:before="0" w:after="0" w:line="490" w:lineRule="exact"/>
        <w:ind w:firstLine="900"/>
      </w:pPr>
      <w:r>
        <w:t>У обучающегося будут сформированы умения работать с информацией как часть универсальных познавательных учебных действий:</w:t>
      </w:r>
    </w:p>
    <w:p w14:paraId="0B3DC184">
      <w:pPr>
        <w:pStyle w:val="202"/>
        <w:shd w:val="clear" w:color="auto" w:fill="auto"/>
        <w:spacing w:before="0" w:after="0" w:line="490" w:lineRule="exact"/>
        <w:ind w:firstLine="900"/>
      </w:pPr>
      <w:r>
        <w:t>выбирать источник получения информации;</w:t>
      </w:r>
    </w:p>
    <w:p w14:paraId="4DCC196A">
      <w:pPr>
        <w:pStyle w:val="202"/>
        <w:shd w:val="clear" w:color="auto" w:fill="auto"/>
        <w:spacing w:before="0" w:after="0" w:line="490" w:lineRule="exact"/>
        <w:ind w:firstLine="900"/>
      </w:pPr>
      <w:r>
        <w:t>согласно заданному алгоритму находить в предложенном источнике информацию, представленную в явном виде;</w:t>
      </w:r>
    </w:p>
    <w:p w14:paraId="521F4654">
      <w:pPr>
        <w:pStyle w:val="202"/>
        <w:shd w:val="clear" w:color="auto" w:fill="auto"/>
        <w:spacing w:before="0" w:after="0" w:line="490" w:lineRule="exact"/>
        <w:ind w:firstLine="900"/>
      </w:pPr>
      <w:r>
        <w:t>распознавать достоверную и недостоверную информацию самостоятельно или на основании предложенного учителем способа её проверки;</w:t>
      </w:r>
    </w:p>
    <w:p w14:paraId="412E5902">
      <w:pPr>
        <w:pStyle w:val="202"/>
        <w:shd w:val="clear" w:color="auto" w:fill="auto"/>
        <w:spacing w:before="0" w:after="0" w:line="490" w:lineRule="exact"/>
        <w:ind w:firstLine="90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0BE927F2">
      <w:pPr>
        <w:pStyle w:val="202"/>
        <w:shd w:val="clear" w:color="auto" w:fill="auto"/>
        <w:spacing w:before="0" w:after="0" w:line="490" w:lineRule="exact"/>
        <w:ind w:firstLine="900"/>
      </w:pPr>
      <w:r>
        <w:t>анализировать текстовую, видео-, графическую, звуковую, информацию в соответствии с учебной задачей;</w:t>
      </w:r>
    </w:p>
    <w:p w14:paraId="6721B56F">
      <w:pPr>
        <w:pStyle w:val="202"/>
        <w:shd w:val="clear" w:color="auto" w:fill="auto"/>
        <w:spacing w:before="0" w:after="0" w:line="490" w:lineRule="exact"/>
        <w:ind w:firstLine="900"/>
      </w:pPr>
      <w:r>
        <w:t>анализировать музыкальные тексты (акустические и нотные) по предложенному учителем алгоритму;</w:t>
      </w:r>
    </w:p>
    <w:p w14:paraId="0CF0550F">
      <w:pPr>
        <w:pStyle w:val="202"/>
        <w:shd w:val="clear" w:color="auto" w:fill="auto"/>
        <w:spacing w:before="0" w:after="0" w:line="490" w:lineRule="exact"/>
        <w:ind w:firstLine="900"/>
      </w:pPr>
      <w:r>
        <w:t>самостоятельно создавать схемы, таблицы для представления информации.</w:t>
      </w:r>
    </w:p>
    <w:p w14:paraId="3272DACC">
      <w:pPr>
        <w:pStyle w:val="202"/>
        <w:shd w:val="clear" w:color="auto" w:fill="auto"/>
        <w:spacing w:before="0" w:after="0" w:line="490" w:lineRule="exact"/>
        <w:ind w:firstLine="900"/>
      </w:pPr>
      <w:r>
        <w:t>У обучающегося будут сформированы умения как часть универсальных коммуникативных учебных действий:</w:t>
      </w:r>
    </w:p>
    <w:p w14:paraId="6F669BE5">
      <w:pPr>
        <w:pStyle w:val="202"/>
        <w:numPr>
          <w:ilvl w:val="0"/>
          <w:numId w:val="12"/>
        </w:numPr>
        <w:shd w:val="clear" w:color="auto" w:fill="auto"/>
        <w:tabs>
          <w:tab w:val="left" w:pos="1288"/>
        </w:tabs>
        <w:spacing w:before="0" w:after="0" w:line="490" w:lineRule="exact"/>
        <w:ind w:firstLine="900"/>
      </w:pPr>
      <w:r>
        <w:t>невербальная коммуникация:</w:t>
      </w:r>
    </w:p>
    <w:p w14:paraId="540FC4FA">
      <w:pPr>
        <w:pStyle w:val="202"/>
        <w:shd w:val="clear" w:color="auto" w:fill="auto"/>
        <w:spacing w:before="0" w:after="0" w:line="490" w:lineRule="exact"/>
        <w:ind w:firstLine="900"/>
      </w:pPr>
      <w: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D7BEF38">
      <w:pPr>
        <w:pStyle w:val="202"/>
        <w:shd w:val="clear" w:color="auto" w:fill="auto"/>
        <w:spacing w:before="0" w:after="0" w:line="490" w:lineRule="exact"/>
        <w:ind w:firstLine="900"/>
      </w:pPr>
      <w:r>
        <w:t>выступать перед публикой в качестве исполнителя музыки (соло или в коллективе);</w:t>
      </w:r>
    </w:p>
    <w:p w14:paraId="338FC58C">
      <w:pPr>
        <w:pStyle w:val="202"/>
        <w:shd w:val="clear" w:color="auto" w:fill="auto"/>
        <w:spacing w:before="0" w:after="0" w:line="490" w:lineRule="exact"/>
        <w:ind w:firstLine="90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CA00F2E">
      <w:pPr>
        <w:pStyle w:val="202"/>
        <w:shd w:val="clear" w:color="auto" w:fill="auto"/>
        <w:spacing w:before="0" w:after="0" w:line="490" w:lineRule="exact"/>
        <w:ind w:firstLine="90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695C066">
      <w:pPr>
        <w:pStyle w:val="202"/>
        <w:numPr>
          <w:ilvl w:val="0"/>
          <w:numId w:val="12"/>
        </w:numPr>
        <w:shd w:val="clear" w:color="auto" w:fill="auto"/>
        <w:tabs>
          <w:tab w:val="left" w:pos="1312"/>
        </w:tabs>
        <w:spacing w:before="0" w:after="0" w:line="490" w:lineRule="exact"/>
        <w:ind w:firstLine="900"/>
      </w:pPr>
      <w:r>
        <w:t>вербальная коммуникация:</w:t>
      </w:r>
    </w:p>
    <w:p w14:paraId="657DEF4C">
      <w:pPr>
        <w:pStyle w:val="202"/>
        <w:shd w:val="clear" w:color="auto" w:fill="auto"/>
        <w:spacing w:before="0" w:after="0" w:line="490" w:lineRule="exact"/>
        <w:ind w:firstLine="900"/>
      </w:pPr>
      <w:r>
        <w:t>воспринимать и формулировать суждения, выражать эмоции в соответствии с целями и условиями общения в знакомой среде;</w:t>
      </w:r>
    </w:p>
    <w:p w14:paraId="56D0A4B0">
      <w:pPr>
        <w:pStyle w:val="202"/>
        <w:shd w:val="clear" w:color="auto" w:fill="auto"/>
        <w:spacing w:before="0" w:after="0" w:line="490" w:lineRule="exact"/>
        <w:ind w:firstLine="900"/>
      </w:pPr>
      <w:r>
        <w:t>проявлять уважительное отношение к собеседнику, соблюдать правила ведения диалога и дискуссии;</w:t>
      </w:r>
    </w:p>
    <w:p w14:paraId="5E482686">
      <w:pPr>
        <w:pStyle w:val="202"/>
        <w:shd w:val="clear" w:color="auto" w:fill="auto"/>
        <w:spacing w:before="0" w:after="0" w:line="490" w:lineRule="exact"/>
        <w:ind w:firstLine="90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3CB8DEA4">
      <w:pPr>
        <w:pStyle w:val="202"/>
        <w:shd w:val="clear" w:color="auto" w:fill="auto"/>
        <w:spacing w:before="0" w:after="0" w:line="490" w:lineRule="exact"/>
        <w:ind w:firstLine="900"/>
      </w:pPr>
      <w:r>
        <w:t>подготавливать небольшие публичные выступления;</w:t>
      </w:r>
    </w:p>
    <w:p w14:paraId="4B841AFC">
      <w:pPr>
        <w:pStyle w:val="202"/>
        <w:shd w:val="clear" w:color="auto" w:fill="auto"/>
        <w:spacing w:before="0" w:after="0" w:line="490" w:lineRule="exact"/>
        <w:ind w:firstLine="900"/>
      </w:pPr>
      <w:r>
        <w:t>подбирать иллюстративный материал (рисунки, фото, плакаты) к тексту выступлении;</w:t>
      </w:r>
    </w:p>
    <w:p w14:paraId="541329E9">
      <w:pPr>
        <w:pStyle w:val="202"/>
        <w:numPr>
          <w:ilvl w:val="0"/>
          <w:numId w:val="12"/>
        </w:numPr>
        <w:shd w:val="clear" w:color="auto" w:fill="auto"/>
        <w:tabs>
          <w:tab w:val="left" w:pos="1301"/>
        </w:tabs>
        <w:spacing w:before="0" w:after="0" w:line="490" w:lineRule="exact"/>
        <w:ind w:firstLine="900"/>
      </w:pPr>
      <w:r>
        <w:t>совместная деятельность (сотрудничество):</w:t>
      </w:r>
    </w:p>
    <w:p w14:paraId="15C0E256">
      <w:pPr>
        <w:pStyle w:val="202"/>
        <w:shd w:val="clear" w:color="auto" w:fill="auto"/>
        <w:spacing w:before="0" w:after="0" w:line="490" w:lineRule="exact"/>
        <w:ind w:firstLine="900"/>
      </w:pPr>
      <w:r>
        <w:t>стремиться к объединению усилий, эмоциональной эмпатии в ситуациях совместного восприятия, исполнения музыки;</w:t>
      </w:r>
    </w:p>
    <w:p w14:paraId="7E866F90">
      <w:pPr>
        <w:pStyle w:val="202"/>
        <w:shd w:val="clear" w:color="auto" w:fill="auto"/>
        <w:spacing w:before="0" w:after="0" w:line="490" w:lineRule="exact"/>
        <w:ind w:firstLine="90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44C67B2A">
      <w:pPr>
        <w:pStyle w:val="202"/>
        <w:shd w:val="clear" w:color="auto" w:fill="auto"/>
        <w:spacing w:before="0" w:after="0" w:line="490" w:lineRule="exact"/>
        <w:ind w:firstLine="90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55BF147">
      <w:pPr>
        <w:pStyle w:val="202"/>
        <w:shd w:val="clear" w:color="auto" w:fill="auto"/>
        <w:spacing w:before="0" w:after="0" w:line="490" w:lineRule="exact"/>
        <w:ind w:firstLine="9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661008D6">
      <w:pPr>
        <w:pStyle w:val="202"/>
        <w:shd w:val="clear" w:color="auto" w:fill="auto"/>
        <w:spacing w:before="0" w:after="0" w:line="490" w:lineRule="exact"/>
        <w:ind w:firstLine="900"/>
      </w:pPr>
      <w:r>
        <w:t>ответственно выполнять свою часть работы; оценивать свой вклад в общий результат;</w:t>
      </w:r>
    </w:p>
    <w:p w14:paraId="7D25221B">
      <w:pPr>
        <w:pStyle w:val="202"/>
        <w:shd w:val="clear" w:color="auto" w:fill="auto"/>
        <w:spacing w:before="0" w:after="0" w:line="490" w:lineRule="exact"/>
        <w:ind w:firstLine="900"/>
      </w:pPr>
      <w:r>
        <w:t>выполнять совместные проектные, творческие задания с использованием предложенных образцов.</w:t>
      </w:r>
    </w:p>
    <w:p w14:paraId="38C7AA6F">
      <w:pPr>
        <w:pStyle w:val="202"/>
        <w:shd w:val="clear" w:color="auto" w:fill="auto"/>
        <w:spacing w:before="0" w:after="0" w:line="490" w:lineRule="exact"/>
        <w:ind w:firstLine="900"/>
      </w:pPr>
      <w:r>
        <w:t>У обучающегося будут сформированы умения самоорганизации как части универсальных регулятивных учебных действий:</w:t>
      </w:r>
    </w:p>
    <w:p w14:paraId="3B314E13">
      <w:pPr>
        <w:pStyle w:val="202"/>
        <w:shd w:val="clear" w:color="auto" w:fill="auto"/>
        <w:spacing w:before="0" w:after="0" w:line="490" w:lineRule="exact"/>
        <w:ind w:firstLine="900"/>
      </w:pPr>
      <w:r>
        <w:t>планировать действия по решению учебной задачи для получения результата;</w:t>
      </w:r>
    </w:p>
    <w:p w14:paraId="65D1ABC4">
      <w:pPr>
        <w:pStyle w:val="202"/>
        <w:shd w:val="clear" w:color="auto" w:fill="auto"/>
        <w:spacing w:before="0" w:after="0" w:line="490" w:lineRule="exact"/>
        <w:ind w:firstLine="900"/>
      </w:pPr>
      <w:r>
        <w:t>выстраивать последовательность выбранных действий.</w:t>
      </w:r>
    </w:p>
    <w:p w14:paraId="306A023C">
      <w:pPr>
        <w:pStyle w:val="202"/>
        <w:shd w:val="clear" w:color="auto" w:fill="auto"/>
        <w:spacing w:before="0" w:after="0" w:line="490" w:lineRule="exact"/>
        <w:ind w:firstLine="900"/>
      </w:pPr>
      <w:r>
        <w:t>У обучающегося будут сформированы умения самоконтроля как части универсальных учебных действий:</w:t>
      </w:r>
    </w:p>
    <w:p w14:paraId="15B1E829">
      <w:pPr>
        <w:pStyle w:val="202"/>
        <w:shd w:val="clear" w:color="auto" w:fill="auto"/>
        <w:spacing w:before="0" w:after="0" w:line="490" w:lineRule="exact"/>
        <w:ind w:firstLine="900"/>
      </w:pPr>
      <w:r>
        <w:t>устанавливать причины успеха (неудач) учебной деятельности;</w:t>
      </w:r>
    </w:p>
    <w:p w14:paraId="3A10362C">
      <w:pPr>
        <w:pStyle w:val="202"/>
        <w:shd w:val="clear" w:color="auto" w:fill="auto"/>
        <w:spacing w:before="0" w:after="0" w:line="490" w:lineRule="exact"/>
        <w:ind w:firstLine="900"/>
      </w:pPr>
      <w:r>
        <w:t>корректировать свои учебные действия для преодоления ошибок.</w:t>
      </w:r>
    </w:p>
    <w:p w14:paraId="65961F55">
      <w:pPr>
        <w:pStyle w:val="202"/>
        <w:shd w:val="clear" w:color="auto" w:fill="auto"/>
        <w:spacing w:before="0" w:after="0" w:line="490" w:lineRule="exact"/>
        <w:ind w:firstLine="900"/>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F4A001E">
      <w:pPr>
        <w:pStyle w:val="202"/>
        <w:shd w:val="clear" w:color="auto" w:fill="auto"/>
        <w:spacing w:before="0" w:after="0" w:line="280" w:lineRule="exact"/>
        <w:jc w:val="left"/>
      </w:pPr>
      <w:r>
        <w:t>и т.д.).</w:t>
      </w:r>
    </w:p>
    <w:p w14:paraId="12964636">
      <w:pPr>
        <w:pStyle w:val="202"/>
        <w:shd w:val="clear" w:color="auto" w:fill="auto"/>
        <w:tabs>
          <w:tab w:val="left" w:pos="1896"/>
        </w:tabs>
        <w:spacing w:before="0" w:after="0" w:line="490" w:lineRule="exact"/>
        <w:ind w:left="900"/>
      </w:pPr>
      <w:r>
        <w:t>Предметные результаты изучения музыки.</w:t>
      </w:r>
    </w:p>
    <w:p w14:paraId="3B931E33">
      <w:pPr>
        <w:pStyle w:val="202"/>
        <w:shd w:val="clear" w:color="auto" w:fill="auto"/>
        <w:tabs>
          <w:tab w:val="left" w:pos="1896"/>
        </w:tabs>
        <w:spacing w:before="0" w:after="0" w:line="490" w:lineRule="exact"/>
        <w:ind w:firstLine="851"/>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5F557057">
      <w:pPr>
        <w:pStyle w:val="202"/>
        <w:shd w:val="clear" w:color="auto" w:fill="auto"/>
        <w:spacing w:before="0" w:after="0" w:line="490" w:lineRule="exact"/>
        <w:ind w:firstLine="900"/>
        <w:jc w:val="left"/>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2D6A6FA7">
      <w:pPr>
        <w:pStyle w:val="202"/>
        <w:shd w:val="clear" w:color="auto" w:fill="auto"/>
        <w:spacing w:before="0" w:after="0" w:line="490" w:lineRule="exact"/>
        <w:ind w:firstLine="900"/>
        <w:jc w:val="left"/>
      </w:pPr>
      <w: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6C05DC00">
      <w:pPr>
        <w:pStyle w:val="202"/>
        <w:shd w:val="clear" w:color="auto" w:fill="auto"/>
        <w:spacing w:before="0" w:after="0" w:line="490" w:lineRule="exact"/>
        <w:ind w:firstLine="900"/>
        <w:jc w:val="left"/>
      </w:pPr>
      <w:r>
        <w:t>имеют опыт восприятия, творческой и исполнительской деятельности; с уважением относятся к достижениям отечественной музыкальной культуры;</w:t>
      </w:r>
    </w:p>
    <w:p w14:paraId="4B697E5F">
      <w:pPr>
        <w:pStyle w:val="202"/>
        <w:shd w:val="clear" w:color="auto" w:fill="auto"/>
        <w:spacing w:before="0" w:after="0" w:line="490" w:lineRule="exact"/>
        <w:ind w:firstLine="900"/>
      </w:pPr>
      <w:r>
        <w:t>стремятся к расширению своего музыкального кругозора.</w:t>
      </w:r>
    </w:p>
    <w:p w14:paraId="2BC2DFCD">
      <w:pPr>
        <w:pStyle w:val="202"/>
        <w:shd w:val="clear" w:color="auto" w:fill="auto"/>
        <w:spacing w:before="0" w:after="0" w:line="490" w:lineRule="exact"/>
        <w:ind w:firstLine="900"/>
      </w:pPr>
      <w:r>
        <w:t>К концу изучения модуля №1 «Народная музыка России» обучающийся научится:</w:t>
      </w:r>
    </w:p>
    <w:p w14:paraId="08E82625">
      <w:pPr>
        <w:pStyle w:val="202"/>
        <w:shd w:val="clear" w:color="auto" w:fill="auto"/>
        <w:spacing w:before="0" w:after="0" w:line="490" w:lineRule="exact"/>
        <w:ind w:firstLine="90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2EBC0D49">
      <w:pPr>
        <w:pStyle w:val="202"/>
        <w:shd w:val="clear" w:color="auto" w:fill="auto"/>
        <w:spacing w:before="0" w:after="0" w:line="490" w:lineRule="exact"/>
        <w:ind w:firstLine="900"/>
      </w:pPr>
      <w:r>
        <w:t>определять на слух и называть знакомые народные музыкальные инструменты;</w:t>
      </w:r>
    </w:p>
    <w:p w14:paraId="618E8E2A">
      <w:pPr>
        <w:pStyle w:val="202"/>
        <w:shd w:val="clear" w:color="auto" w:fill="auto"/>
        <w:spacing w:before="0" w:after="0" w:line="490" w:lineRule="exact"/>
        <w:ind w:firstLine="900"/>
      </w:pPr>
      <w:r>
        <w:t>группировать народные музыкальные инструменты по принципу звукоизвлечения: духовые, ударные, струнные;</w:t>
      </w:r>
    </w:p>
    <w:p w14:paraId="5D26B29E">
      <w:pPr>
        <w:pStyle w:val="202"/>
        <w:shd w:val="clear" w:color="auto" w:fill="auto"/>
        <w:spacing w:before="0" w:after="0" w:line="490" w:lineRule="exact"/>
        <w:ind w:firstLine="900"/>
      </w:pPr>
      <w:r>
        <w:t>определять принадлежность музыкальных произведений и их фрагментов к композиторскому или народному творчеству;</w:t>
      </w:r>
    </w:p>
    <w:p w14:paraId="345EA435">
      <w:pPr>
        <w:pStyle w:val="202"/>
        <w:shd w:val="clear" w:color="auto" w:fill="auto"/>
        <w:spacing w:before="0" w:after="0" w:line="490" w:lineRule="exact"/>
        <w:ind w:firstLine="900"/>
      </w:pPr>
      <w:r>
        <w:t>различать манеру пения, инструментального исполнения, типы солистов и коллективов - народных и академических;</w:t>
      </w:r>
    </w:p>
    <w:p w14:paraId="329CFF08">
      <w:pPr>
        <w:pStyle w:val="202"/>
        <w:shd w:val="clear" w:color="auto" w:fill="auto"/>
        <w:spacing w:before="0" w:after="0" w:line="490" w:lineRule="exact"/>
        <w:ind w:firstLine="900"/>
      </w:pPr>
      <w:r>
        <w:t>создавать ритмический аккомпанемент на ударных инструментах при исполнении народной песни;</w:t>
      </w:r>
    </w:p>
    <w:p w14:paraId="4259280A">
      <w:pPr>
        <w:pStyle w:val="202"/>
        <w:shd w:val="clear" w:color="auto" w:fill="auto"/>
        <w:spacing w:before="0" w:after="0" w:line="490" w:lineRule="exact"/>
        <w:ind w:firstLine="900"/>
      </w:pPr>
      <w:r>
        <w:t>исполнять народные произведения различных жанров с сопровождением и без сопровождения;</w:t>
      </w:r>
    </w:p>
    <w:p w14:paraId="75A5B313">
      <w:pPr>
        <w:pStyle w:val="202"/>
        <w:shd w:val="clear" w:color="auto" w:fill="auto"/>
        <w:spacing w:before="0" w:after="0" w:line="490" w:lineRule="exact"/>
        <w:ind w:firstLine="900"/>
      </w:pPr>
      <w:r>
        <w:t>участвовать в коллективной игре (импровизации) (вокальной, инструментальной, танцевальной) на основе освоенных фольклорных жанров.</w:t>
      </w:r>
    </w:p>
    <w:p w14:paraId="65D331E5">
      <w:pPr>
        <w:pStyle w:val="202"/>
        <w:shd w:val="clear" w:color="auto" w:fill="auto"/>
        <w:spacing w:before="0" w:after="0" w:line="490" w:lineRule="exact"/>
        <w:ind w:firstLine="900"/>
      </w:pPr>
      <w:r>
        <w:t>К концу изучения модуля №</w:t>
      </w:r>
      <w:r>
        <w:tab/>
      </w:r>
      <w:r>
        <w:t>2 «Классическая музыка»</w:t>
      </w:r>
    </w:p>
    <w:p w14:paraId="23427723">
      <w:pPr>
        <w:pStyle w:val="202"/>
        <w:shd w:val="clear" w:color="auto" w:fill="auto"/>
        <w:spacing w:before="0" w:after="0" w:line="490" w:lineRule="exact"/>
        <w:jc w:val="left"/>
      </w:pPr>
      <w:r>
        <w:t>обучающийся научится:</w:t>
      </w:r>
    </w:p>
    <w:p w14:paraId="1E864EF9">
      <w:pPr>
        <w:pStyle w:val="202"/>
        <w:shd w:val="clear" w:color="auto" w:fill="auto"/>
        <w:spacing w:before="0" w:after="0" w:line="490" w:lineRule="exact"/>
        <w:ind w:firstLine="900"/>
      </w:pPr>
      <w:r>
        <w:t>различать на слух произведения классической музыки, называть автора и произведение, исполнительский состав;</w:t>
      </w:r>
    </w:p>
    <w:p w14:paraId="32BFD069">
      <w:pPr>
        <w:pStyle w:val="202"/>
        <w:shd w:val="clear" w:color="auto" w:fill="auto"/>
        <w:spacing w:before="0" w:after="0" w:line="490" w:lineRule="exact"/>
        <w:ind w:firstLine="900"/>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6E9F720B">
      <w:pPr>
        <w:pStyle w:val="202"/>
        <w:shd w:val="clear" w:color="auto" w:fill="auto"/>
        <w:spacing w:before="0" w:after="0" w:line="490" w:lineRule="exact"/>
        <w:ind w:firstLine="900"/>
      </w:pPr>
      <w:r>
        <w:t>различать концертные жанры по особенностям исполнения (камерные и симфонические, вокальные и инструментальные), приводить примеры;</w:t>
      </w:r>
    </w:p>
    <w:p w14:paraId="6E64298A">
      <w:pPr>
        <w:pStyle w:val="202"/>
        <w:shd w:val="clear" w:color="auto" w:fill="auto"/>
        <w:spacing w:before="0" w:after="0" w:line="490" w:lineRule="exact"/>
        <w:ind w:firstLine="900"/>
      </w:pPr>
      <w:r>
        <w:t>исполнять (в том числе фрагментарно, отдельными темами) сочинения композиторов-классиков;</w:t>
      </w:r>
    </w:p>
    <w:p w14:paraId="2924A0E6">
      <w:pPr>
        <w:pStyle w:val="202"/>
        <w:shd w:val="clear" w:color="auto" w:fill="auto"/>
        <w:spacing w:before="0" w:after="0" w:line="490" w:lineRule="exact"/>
        <w:ind w:firstLine="900"/>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4EAC1700">
      <w:pPr>
        <w:pStyle w:val="202"/>
        <w:shd w:val="clear" w:color="auto" w:fill="auto"/>
        <w:spacing w:before="0" w:after="0" w:line="490" w:lineRule="exact"/>
        <w:ind w:firstLine="900"/>
      </w:pPr>
      <w:r>
        <w:t>характеризовать выразительные средства, использованные композитором для создания музыкального образа;</w:t>
      </w:r>
    </w:p>
    <w:p w14:paraId="2B976893">
      <w:pPr>
        <w:pStyle w:val="202"/>
        <w:shd w:val="clear" w:color="auto" w:fill="auto"/>
        <w:spacing w:before="0" w:after="0" w:line="490" w:lineRule="exact"/>
        <w:ind w:firstLine="90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2077C489">
      <w:pPr>
        <w:pStyle w:val="202"/>
        <w:shd w:val="clear" w:color="auto" w:fill="auto"/>
        <w:spacing w:before="0" w:after="0" w:line="490" w:lineRule="exact"/>
        <w:ind w:firstLine="900"/>
      </w:pPr>
      <w:r>
        <w:t>К концу изучения модуля №3 «Музыка в жизни человека» обучающийся научится:</w:t>
      </w:r>
    </w:p>
    <w:p w14:paraId="47B85B0B">
      <w:pPr>
        <w:pStyle w:val="202"/>
        <w:shd w:val="clear" w:color="auto" w:fill="auto"/>
        <w:spacing w:before="0" w:after="0" w:line="360" w:lineRule="auto"/>
        <w:ind w:firstLine="902"/>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6FEB01BD">
      <w:pPr>
        <w:pStyle w:val="202"/>
        <w:shd w:val="clear" w:color="auto" w:fill="auto"/>
        <w:spacing w:before="0" w:after="0" w:line="490" w:lineRule="exact"/>
        <w:ind w:firstLine="900"/>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43BCAD53">
      <w:pPr>
        <w:pStyle w:val="202"/>
        <w:shd w:val="clear" w:color="auto" w:fill="auto"/>
        <w:spacing w:before="0" w:after="0" w:line="490" w:lineRule="exact"/>
        <w:ind w:firstLine="900"/>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69ACE071">
      <w:pPr>
        <w:pStyle w:val="202"/>
        <w:shd w:val="clear" w:color="auto" w:fill="auto"/>
        <w:spacing w:before="0" w:after="0" w:line="490" w:lineRule="exact"/>
        <w:ind w:firstLine="900"/>
      </w:pPr>
      <w:r>
        <w:t>К концу изучения модуля № 4 «Музыка народов мира» обучающийся научится:</w:t>
      </w:r>
    </w:p>
    <w:p w14:paraId="7885546E">
      <w:pPr>
        <w:pStyle w:val="202"/>
        <w:shd w:val="clear" w:color="auto" w:fill="auto"/>
        <w:spacing w:before="0" w:after="0" w:line="490" w:lineRule="exact"/>
        <w:ind w:firstLine="900"/>
      </w:pPr>
      <w:r>
        <w:t>различать на слух и исполнять произведения народной и композиторской музыки других стран;</w:t>
      </w:r>
    </w:p>
    <w:p w14:paraId="041C281C">
      <w:pPr>
        <w:pStyle w:val="202"/>
        <w:shd w:val="clear" w:color="auto" w:fill="auto"/>
        <w:spacing w:before="0" w:after="0" w:line="490" w:lineRule="exact"/>
        <w:ind w:firstLine="900"/>
      </w:pPr>
      <w:r>
        <w:t>определять на слух принадлежность народных музыкальных инструментов к группам духовых, струнных, ударно-шумовых инструментов;</w:t>
      </w:r>
    </w:p>
    <w:p w14:paraId="0F62F623">
      <w:pPr>
        <w:pStyle w:val="202"/>
        <w:shd w:val="clear" w:color="auto" w:fill="auto"/>
        <w:spacing w:before="0" w:after="0" w:line="490" w:lineRule="exact"/>
        <w:ind w:firstLine="90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1D28D998">
      <w:pPr>
        <w:pStyle w:val="202"/>
        <w:shd w:val="clear" w:color="auto" w:fill="auto"/>
        <w:spacing w:before="0" w:after="0" w:line="490" w:lineRule="exact"/>
        <w:ind w:firstLine="900"/>
      </w:pPr>
      <w:r>
        <w:t>различать и характеризовать фольклорные жанры музыки (песенные, танцевальные), выделять и называть типичные жанровые признаки.</w:t>
      </w:r>
    </w:p>
    <w:p w14:paraId="0C67AD63">
      <w:pPr>
        <w:pStyle w:val="202"/>
        <w:shd w:val="clear" w:color="auto" w:fill="auto"/>
        <w:spacing w:before="0" w:after="0" w:line="490" w:lineRule="exact"/>
        <w:ind w:firstLine="900"/>
      </w:pPr>
      <w:r>
        <w:t>К концу изучения модуля №5 «Духовная музыка» обучающийся научится:</w:t>
      </w:r>
    </w:p>
    <w:p w14:paraId="69EB7495">
      <w:pPr>
        <w:pStyle w:val="202"/>
        <w:shd w:val="clear" w:color="auto" w:fill="auto"/>
        <w:spacing w:before="0" w:after="0" w:line="490" w:lineRule="exact"/>
        <w:ind w:firstLine="900"/>
      </w:pPr>
      <w:r>
        <w:t>определять характер, настроение музыкальных произведений духовной музыки, характеризовать её жизненное предназначение;</w:t>
      </w:r>
    </w:p>
    <w:p w14:paraId="4F11DB7E">
      <w:pPr>
        <w:pStyle w:val="202"/>
        <w:shd w:val="clear" w:color="auto" w:fill="auto"/>
        <w:spacing w:before="0" w:after="0" w:line="490" w:lineRule="exact"/>
        <w:ind w:firstLine="900"/>
      </w:pPr>
      <w:r>
        <w:t>исполнять доступные образцы духовной музыки;</w:t>
      </w:r>
    </w:p>
    <w:p w14:paraId="20710AE4">
      <w:pPr>
        <w:pStyle w:val="202"/>
        <w:shd w:val="clear" w:color="auto" w:fill="auto"/>
        <w:spacing w:before="0" w:after="0" w:line="490" w:lineRule="exact"/>
        <w:ind w:firstLine="90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2AF10273">
      <w:pPr>
        <w:pStyle w:val="202"/>
        <w:shd w:val="clear" w:color="auto" w:fill="auto"/>
        <w:spacing w:before="0" w:after="0" w:line="490" w:lineRule="exact"/>
        <w:ind w:firstLine="900"/>
      </w:pPr>
      <w:r>
        <w:t>К концу изучения модуля № 6 «Музыка театра и кино» обучающийся научится:</w:t>
      </w:r>
    </w:p>
    <w:p w14:paraId="384476BB">
      <w:pPr>
        <w:pStyle w:val="202"/>
        <w:shd w:val="clear" w:color="auto" w:fill="auto"/>
        <w:spacing w:before="0" w:after="0" w:line="490" w:lineRule="exact"/>
        <w:ind w:firstLine="900"/>
      </w:pPr>
      <w:r>
        <w:t>определять и называть особенности музыкально-сценических жанров (опера, балет, оперетта, мюзикл);</w:t>
      </w:r>
    </w:p>
    <w:p w14:paraId="6AD56286">
      <w:pPr>
        <w:pStyle w:val="202"/>
        <w:shd w:val="clear" w:color="auto" w:fill="auto"/>
        <w:spacing w:before="0" w:after="0" w:line="490" w:lineRule="exact"/>
        <w:ind w:firstLine="900"/>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37A791E4">
      <w:pPr>
        <w:pStyle w:val="202"/>
        <w:shd w:val="clear" w:color="auto" w:fill="auto"/>
        <w:spacing w:before="0" w:after="0" w:line="490" w:lineRule="exact"/>
        <w:ind w:firstLine="90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7968B351">
      <w:pPr>
        <w:pStyle w:val="202"/>
        <w:shd w:val="clear" w:color="auto" w:fill="auto"/>
        <w:spacing w:before="0" w:after="0" w:line="490" w:lineRule="exact"/>
        <w:ind w:firstLine="90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0E93A443">
      <w:pPr>
        <w:pStyle w:val="202"/>
        <w:shd w:val="clear" w:color="auto" w:fill="auto"/>
        <w:spacing w:before="0" w:after="0" w:line="490" w:lineRule="exact"/>
        <w:ind w:firstLine="900"/>
      </w:pPr>
      <w:r>
        <w:t>К концу изучения модуля № 7 «Современная музыкальная культура» обучающийся научится:</w:t>
      </w:r>
    </w:p>
    <w:p w14:paraId="47413476">
      <w:pPr>
        <w:pStyle w:val="202"/>
        <w:shd w:val="clear" w:color="auto" w:fill="auto"/>
        <w:spacing w:before="0" w:after="0" w:line="490" w:lineRule="exact"/>
        <w:ind w:firstLine="900"/>
      </w:pPr>
      <w:r>
        <w:t>различать разнообразные виды и жанры современной музыкальной культуры, стремиться к расширению музыкального кругозора;</w:t>
      </w:r>
    </w:p>
    <w:p w14:paraId="7848BD6B">
      <w:pPr>
        <w:pStyle w:val="202"/>
        <w:shd w:val="clear" w:color="auto" w:fill="auto"/>
        <w:spacing w:before="0" w:after="0" w:line="490" w:lineRule="exact"/>
        <w:ind w:firstLine="90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4BD20049">
      <w:pPr>
        <w:pStyle w:val="202"/>
        <w:shd w:val="clear" w:color="auto" w:fill="auto"/>
        <w:spacing w:before="0" w:after="0" w:line="490" w:lineRule="exact"/>
        <w:ind w:firstLine="90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19A7F4B3">
      <w:pPr>
        <w:pStyle w:val="202"/>
        <w:shd w:val="clear" w:color="auto" w:fill="auto"/>
        <w:spacing w:before="0" w:after="0" w:line="490" w:lineRule="exact"/>
        <w:ind w:firstLine="900"/>
      </w:pPr>
      <w:r>
        <w:t>исполнять современные музыкальные произведения, соблюдая певческую культуру звука.</w:t>
      </w:r>
    </w:p>
    <w:p w14:paraId="3D84FC38">
      <w:pPr>
        <w:pStyle w:val="202"/>
        <w:shd w:val="clear" w:color="auto" w:fill="auto"/>
        <w:spacing w:before="0" w:after="0" w:line="490" w:lineRule="exact"/>
        <w:ind w:firstLine="900"/>
      </w:pPr>
      <w:r>
        <w:t>К концу изучения модуля № 8 «Музыкальная грамота» обучающийся научится:</w:t>
      </w:r>
    </w:p>
    <w:p w14:paraId="08E469E6">
      <w:pPr>
        <w:pStyle w:val="202"/>
        <w:shd w:val="clear" w:color="auto" w:fill="auto"/>
        <w:spacing w:before="0" w:after="0" w:line="490" w:lineRule="exact"/>
        <w:ind w:firstLine="900"/>
      </w:pPr>
      <w:r>
        <w:t>классифицировать звуки: шумовые и музыкальные, длинные, короткие, тихие, громкие, низкие, высокие;</w:t>
      </w:r>
    </w:p>
    <w:p w14:paraId="68CE88BC">
      <w:pPr>
        <w:pStyle w:val="202"/>
        <w:shd w:val="clear" w:color="auto" w:fill="auto"/>
        <w:spacing w:before="0" w:after="0" w:line="490" w:lineRule="exact"/>
        <w:ind w:firstLine="900"/>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5CFECE15">
      <w:pPr>
        <w:pStyle w:val="202"/>
        <w:shd w:val="clear" w:color="auto" w:fill="auto"/>
        <w:spacing w:before="0" w:after="0" w:line="490" w:lineRule="exact"/>
        <w:ind w:firstLine="900"/>
      </w:pPr>
      <w:r>
        <w:t>различать изобразительные и выразительные интонации, находить признаки</w:t>
      </w:r>
    </w:p>
    <w:p w14:paraId="117B0751">
      <w:pPr>
        <w:pStyle w:val="202"/>
        <w:shd w:val="clear" w:color="auto" w:fill="auto"/>
        <w:spacing w:before="0" w:after="0" w:line="490" w:lineRule="exact"/>
        <w:jc w:val="left"/>
      </w:pPr>
      <w:r>
        <w:t>сходства и различия музыкальных и речевых интонаций;</w:t>
      </w:r>
    </w:p>
    <w:p w14:paraId="3548B2B4">
      <w:pPr>
        <w:pStyle w:val="202"/>
        <w:shd w:val="clear" w:color="auto" w:fill="auto"/>
        <w:spacing w:before="0" w:after="0" w:line="490" w:lineRule="exact"/>
        <w:ind w:firstLine="900"/>
        <w:jc w:val="left"/>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53E539D9">
      <w:pPr>
        <w:pStyle w:val="202"/>
        <w:shd w:val="clear" w:color="auto" w:fill="auto"/>
        <w:spacing w:before="0" w:after="0" w:line="490" w:lineRule="exact"/>
        <w:ind w:left="900" w:right="1260"/>
        <w:jc w:val="left"/>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36BE02A6">
      <w:pPr>
        <w:pStyle w:val="202"/>
        <w:shd w:val="clear" w:color="auto" w:fill="auto"/>
        <w:tabs>
          <w:tab w:val="left" w:pos="1357"/>
        </w:tabs>
        <w:spacing w:before="0" w:after="0" w:line="490" w:lineRule="exact"/>
        <w:ind w:left="780"/>
        <w:jc w:val="center"/>
        <w:rPr>
          <w:b/>
        </w:rPr>
      </w:pPr>
      <w:r>
        <w:rPr>
          <w:b/>
        </w:rPr>
        <w:t>Федеральная рабочая программа по учебному предмету «Технология».</w:t>
      </w:r>
    </w:p>
    <w:p w14:paraId="2AC63932">
      <w:pPr>
        <w:pStyle w:val="202"/>
        <w:shd w:val="clear" w:color="auto" w:fill="auto"/>
        <w:tabs>
          <w:tab w:val="left" w:pos="1527"/>
        </w:tabs>
        <w:spacing w:before="0" w:after="0" w:line="490" w:lineRule="exact"/>
        <w:ind w:firstLine="851"/>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1E018682">
      <w:pPr>
        <w:pStyle w:val="202"/>
        <w:shd w:val="clear" w:color="auto" w:fill="auto"/>
        <w:tabs>
          <w:tab w:val="left" w:pos="1573"/>
        </w:tabs>
        <w:spacing w:before="0" w:after="0" w:line="490" w:lineRule="exact"/>
        <w:ind w:left="780"/>
      </w:pPr>
      <w:r>
        <w:t>Пояснительная записка.</w:t>
      </w:r>
    </w:p>
    <w:p w14:paraId="7A03029A">
      <w:pPr>
        <w:pStyle w:val="202"/>
        <w:shd w:val="clear" w:color="auto" w:fill="auto"/>
        <w:tabs>
          <w:tab w:val="left" w:pos="1573"/>
        </w:tabs>
        <w:spacing w:before="0" w:after="0" w:line="490" w:lineRule="exact"/>
        <w:ind w:firstLine="851"/>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143C1B1">
      <w:pPr>
        <w:pStyle w:val="202"/>
        <w:shd w:val="clear" w:color="auto" w:fill="auto"/>
        <w:tabs>
          <w:tab w:val="left" w:pos="1573"/>
        </w:tabs>
        <w:spacing w:before="0" w:after="0" w:line="490" w:lineRule="exact"/>
        <w:ind w:firstLine="851"/>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2C5F8D04">
      <w:pPr>
        <w:pStyle w:val="202"/>
        <w:shd w:val="clear" w:color="auto" w:fill="auto"/>
        <w:tabs>
          <w:tab w:val="left" w:pos="1573"/>
        </w:tabs>
        <w:spacing w:before="0" w:after="0" w:line="490" w:lineRule="exact"/>
        <w:ind w:firstLine="851"/>
      </w:pPr>
      <w:r>
        <w:t>Программа по технологии направлена на решение системы задач: формирование общих представлений о культуре и организации трудовой</w:t>
      </w:r>
    </w:p>
    <w:p w14:paraId="7547B0D3">
      <w:pPr>
        <w:pStyle w:val="202"/>
        <w:shd w:val="clear" w:color="auto" w:fill="auto"/>
        <w:spacing w:before="0" w:after="0" w:line="490" w:lineRule="exact"/>
      </w:pPr>
      <w:r>
        <w:t>деятельности как важной части общей культуры человека;</w:t>
      </w:r>
    </w:p>
    <w:p w14:paraId="5AC40BC7">
      <w:pPr>
        <w:pStyle w:val="202"/>
        <w:shd w:val="clear" w:color="auto" w:fill="auto"/>
        <w:spacing w:before="0" w:after="0" w:line="490" w:lineRule="exact"/>
        <w:ind w:firstLine="76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5FAA2996">
      <w:pPr>
        <w:pStyle w:val="202"/>
        <w:shd w:val="clear" w:color="auto" w:fill="auto"/>
        <w:spacing w:before="0" w:after="0" w:line="490" w:lineRule="exact"/>
        <w:ind w:firstLine="76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63F1AC55">
      <w:pPr>
        <w:pStyle w:val="202"/>
        <w:shd w:val="clear" w:color="auto" w:fill="auto"/>
        <w:spacing w:before="0" w:after="0" w:line="490" w:lineRule="exact"/>
        <w:ind w:firstLine="760"/>
      </w:pPr>
      <w:r>
        <w:t>формирование элементарных знаний и представлений о различных материалах, технологиях их обработки и соответствующих умений;</w:t>
      </w:r>
    </w:p>
    <w:p w14:paraId="574963E5">
      <w:pPr>
        <w:pStyle w:val="202"/>
        <w:shd w:val="clear" w:color="auto" w:fill="auto"/>
        <w:spacing w:before="0" w:after="0" w:line="490" w:lineRule="exact"/>
        <w:ind w:firstLine="760"/>
      </w:pPr>
      <w:r>
        <w:t>развитие сенсомоторных процессов, психомоторной координации, глазомера через формирование практических умений;</w:t>
      </w:r>
    </w:p>
    <w:p w14:paraId="711CF63F">
      <w:pPr>
        <w:pStyle w:val="202"/>
        <w:shd w:val="clear" w:color="auto" w:fill="auto"/>
        <w:spacing w:before="0" w:after="0" w:line="490" w:lineRule="exact"/>
        <w:ind w:firstLine="76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05B5EB45">
      <w:pPr>
        <w:pStyle w:val="202"/>
        <w:shd w:val="clear" w:color="auto" w:fill="auto"/>
        <w:spacing w:before="0" w:after="0" w:line="490" w:lineRule="exact"/>
        <w:ind w:firstLine="760"/>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50826D30">
      <w:pPr>
        <w:pStyle w:val="202"/>
        <w:shd w:val="clear" w:color="auto" w:fill="auto"/>
        <w:spacing w:before="0" w:after="0" w:line="490" w:lineRule="exact"/>
        <w:ind w:firstLine="760"/>
      </w:pPr>
      <w:r>
        <w:t>развитие гибкости и вариативности мышления, способностей к изобретательской деятельности;</w:t>
      </w:r>
    </w:p>
    <w:p w14:paraId="02F9EE1B">
      <w:pPr>
        <w:pStyle w:val="202"/>
        <w:shd w:val="clear" w:color="auto" w:fill="auto"/>
        <w:spacing w:before="0" w:after="0" w:line="490" w:lineRule="exact"/>
        <w:ind w:firstLine="76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1D28640E">
      <w:pPr>
        <w:pStyle w:val="202"/>
        <w:shd w:val="clear" w:color="auto" w:fill="auto"/>
        <w:spacing w:before="0" w:after="0" w:line="490" w:lineRule="exact"/>
        <w:ind w:firstLine="76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45922782">
      <w:pPr>
        <w:pStyle w:val="202"/>
        <w:shd w:val="clear" w:color="auto" w:fill="auto"/>
        <w:spacing w:before="0" w:after="0" w:line="490" w:lineRule="exact"/>
        <w:ind w:firstLine="76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55A5637F">
      <w:pPr>
        <w:pStyle w:val="202"/>
        <w:shd w:val="clear" w:color="auto" w:fill="auto"/>
        <w:spacing w:before="0" w:after="0" w:line="490" w:lineRule="exact"/>
        <w:ind w:firstLine="76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45493644">
      <w:pPr>
        <w:pStyle w:val="202"/>
        <w:shd w:val="clear" w:color="auto" w:fill="auto"/>
        <w:spacing w:before="0" w:after="0" w:line="490" w:lineRule="exact"/>
        <w:ind w:firstLine="76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66804442">
      <w:pPr>
        <w:pStyle w:val="202"/>
        <w:shd w:val="clear" w:color="auto" w:fill="auto"/>
        <w:spacing w:before="0" w:after="0" w:line="490" w:lineRule="exact"/>
        <w:ind w:firstLine="760"/>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14:paraId="5A554A14">
      <w:pPr>
        <w:pStyle w:val="202"/>
        <w:shd w:val="clear" w:color="auto" w:fill="auto"/>
        <w:spacing w:before="0" w:after="0" w:line="490" w:lineRule="exact"/>
        <w:ind w:firstLine="760"/>
      </w:pPr>
      <w:r>
        <w:t>Технологии, профессии и производства.</w:t>
      </w:r>
    </w:p>
    <w:p w14:paraId="790E8275">
      <w:pPr>
        <w:pStyle w:val="202"/>
        <w:shd w:val="clear" w:color="auto" w:fill="auto"/>
        <w:spacing w:before="0" w:after="0" w:line="490" w:lineRule="exact"/>
        <w:ind w:firstLine="760"/>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4EDC0C45">
      <w:pPr>
        <w:pStyle w:val="202"/>
        <w:shd w:val="clear" w:color="auto" w:fill="auto"/>
        <w:spacing w:before="0" w:after="0" w:line="490" w:lineRule="exact"/>
        <w:ind w:firstLine="760"/>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5A61FC1E">
      <w:pPr>
        <w:pStyle w:val="202"/>
        <w:shd w:val="clear" w:color="auto" w:fill="auto"/>
        <w:spacing w:before="0" w:after="0" w:line="490" w:lineRule="exact"/>
        <w:ind w:firstLine="780"/>
      </w:pPr>
      <w:r>
        <w:t>Информационно-коммуникативные технологии (далее - ИКТ) (с учётом возможностей материально-технической базы образовательной организации).</w:t>
      </w:r>
    </w:p>
    <w:p w14:paraId="37A82ADE">
      <w:pPr>
        <w:pStyle w:val="202"/>
        <w:shd w:val="clear" w:color="auto" w:fill="auto"/>
        <w:spacing w:before="0" w:after="0" w:line="490" w:lineRule="exact"/>
        <w:ind w:firstLine="780"/>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4232869B">
      <w:pPr>
        <w:pStyle w:val="202"/>
        <w:shd w:val="clear" w:color="auto" w:fill="auto"/>
        <w:spacing w:before="0" w:after="0" w:line="490" w:lineRule="exact"/>
        <w:ind w:firstLine="780"/>
      </w:pPr>
      <w:r>
        <w:t xml:space="preserve"> В программе по</w:t>
      </w:r>
      <w:r>
        <w:tab/>
      </w:r>
      <w:r>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65783399">
      <w:pPr>
        <w:pStyle w:val="202"/>
        <w:shd w:val="clear" w:color="auto" w:fill="auto"/>
        <w:spacing w:before="0" w:after="0" w:line="490" w:lineRule="exact"/>
        <w:ind w:firstLine="780"/>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7B1C2705">
      <w:pPr>
        <w:pStyle w:val="202"/>
        <w:shd w:val="clear" w:color="auto" w:fill="auto"/>
        <w:tabs>
          <w:tab w:val="left" w:pos="1568"/>
        </w:tabs>
        <w:spacing w:before="0" w:after="0" w:line="490" w:lineRule="exact"/>
        <w:ind w:left="780"/>
      </w:pPr>
      <w:r>
        <w:t>Содержание обучения в 1 классе.</w:t>
      </w:r>
    </w:p>
    <w:p w14:paraId="23DD84CE">
      <w:pPr>
        <w:pStyle w:val="202"/>
        <w:shd w:val="clear" w:color="auto" w:fill="auto"/>
        <w:tabs>
          <w:tab w:val="left" w:pos="1779"/>
        </w:tabs>
        <w:spacing w:before="0" w:after="0" w:line="490" w:lineRule="exact"/>
        <w:ind w:left="780"/>
      </w:pPr>
      <w:r>
        <w:t>Технологии, профессии и производства.</w:t>
      </w:r>
    </w:p>
    <w:p w14:paraId="4FE95F14">
      <w:pPr>
        <w:pStyle w:val="202"/>
        <w:shd w:val="clear" w:color="auto" w:fill="auto"/>
        <w:tabs>
          <w:tab w:val="left" w:pos="1779"/>
        </w:tabs>
        <w:spacing w:before="0" w:after="0" w:line="490" w:lineRule="exact"/>
        <w:ind w:firstLine="851"/>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0F25C6A3">
      <w:pPr>
        <w:pStyle w:val="202"/>
        <w:shd w:val="clear" w:color="auto" w:fill="auto"/>
        <w:tabs>
          <w:tab w:val="left" w:pos="1779"/>
        </w:tabs>
        <w:spacing w:before="0" w:after="0" w:line="490" w:lineRule="exact"/>
        <w:ind w:firstLine="851"/>
      </w:pPr>
      <w:r>
        <w:t>Профессии родных и знакомых. Профессии, связанные с изучаемыми материалами и производствами. Профессии сферы обслуживания.</w:t>
      </w:r>
    </w:p>
    <w:p w14:paraId="2A7EC748">
      <w:pPr>
        <w:pStyle w:val="202"/>
        <w:shd w:val="clear" w:color="auto" w:fill="auto"/>
        <w:tabs>
          <w:tab w:val="left" w:pos="1981"/>
        </w:tabs>
        <w:spacing w:before="0" w:after="0" w:line="490" w:lineRule="exact"/>
        <w:ind w:left="780"/>
      </w:pPr>
      <w:r>
        <w:t>Традиции и праздники народов России, ремёсла, обычаи.</w:t>
      </w:r>
    </w:p>
    <w:p w14:paraId="4CE36F45">
      <w:pPr>
        <w:pStyle w:val="202"/>
        <w:shd w:val="clear" w:color="auto" w:fill="auto"/>
        <w:tabs>
          <w:tab w:val="left" w:pos="1774"/>
        </w:tabs>
        <w:spacing w:before="0" w:after="0" w:line="490" w:lineRule="exact"/>
        <w:ind w:left="780"/>
      </w:pPr>
      <w:r>
        <w:t>Технологии ручной обработки материалов.</w:t>
      </w:r>
    </w:p>
    <w:p w14:paraId="363353E5">
      <w:pPr>
        <w:pStyle w:val="202"/>
        <w:shd w:val="clear" w:color="auto" w:fill="auto"/>
        <w:tabs>
          <w:tab w:val="left" w:pos="1774"/>
        </w:tabs>
        <w:spacing w:before="0" w:after="0" w:line="490" w:lineRule="exact"/>
        <w:ind w:firstLine="851"/>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175E76D8">
      <w:pPr>
        <w:pStyle w:val="202"/>
        <w:shd w:val="clear" w:color="auto" w:fill="auto"/>
        <w:tabs>
          <w:tab w:val="left" w:pos="1774"/>
        </w:tabs>
        <w:spacing w:before="0" w:after="0" w:line="490" w:lineRule="exact"/>
        <w:ind w:firstLine="851"/>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56F4F2E8">
      <w:pPr>
        <w:pStyle w:val="202"/>
        <w:shd w:val="clear" w:color="auto" w:fill="auto"/>
        <w:tabs>
          <w:tab w:val="left" w:pos="1774"/>
        </w:tabs>
        <w:spacing w:before="0" w:after="0" w:line="490" w:lineRule="exact"/>
        <w:ind w:firstLine="851"/>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7FAA0CB3">
      <w:pPr>
        <w:pStyle w:val="202"/>
        <w:shd w:val="clear" w:color="auto" w:fill="auto"/>
        <w:tabs>
          <w:tab w:val="left" w:pos="1774"/>
        </w:tabs>
        <w:spacing w:before="0" w:after="0" w:line="490" w:lineRule="exact"/>
        <w:ind w:firstLine="851"/>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7D053853">
      <w:pPr>
        <w:pStyle w:val="202"/>
        <w:shd w:val="clear" w:color="auto" w:fill="auto"/>
        <w:tabs>
          <w:tab w:val="left" w:pos="1774"/>
        </w:tabs>
        <w:spacing w:before="0" w:after="0" w:line="490" w:lineRule="exact"/>
        <w:ind w:firstLine="851"/>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42E41B55">
      <w:pPr>
        <w:pStyle w:val="202"/>
        <w:shd w:val="clear" w:color="auto" w:fill="auto"/>
        <w:tabs>
          <w:tab w:val="left" w:pos="1774"/>
        </w:tabs>
        <w:spacing w:before="0" w:after="0" w:line="490" w:lineRule="exact"/>
        <w:ind w:firstLine="851"/>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400D7701">
      <w:pPr>
        <w:pStyle w:val="202"/>
        <w:shd w:val="clear" w:color="auto" w:fill="auto"/>
        <w:tabs>
          <w:tab w:val="left" w:pos="1774"/>
        </w:tabs>
        <w:spacing w:before="0" w:after="0" w:line="490" w:lineRule="exact"/>
        <w:ind w:firstLine="851"/>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46E8087E">
      <w:pPr>
        <w:pStyle w:val="202"/>
        <w:shd w:val="clear" w:color="auto" w:fill="auto"/>
        <w:tabs>
          <w:tab w:val="left" w:pos="1774"/>
        </w:tabs>
        <w:spacing w:before="0" w:after="0" w:line="490" w:lineRule="exact"/>
        <w:ind w:firstLine="851"/>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38AF9242">
      <w:pPr>
        <w:pStyle w:val="202"/>
        <w:shd w:val="clear" w:color="auto" w:fill="auto"/>
        <w:tabs>
          <w:tab w:val="left" w:pos="1986"/>
        </w:tabs>
        <w:spacing w:before="0" w:after="0" w:line="490" w:lineRule="exact"/>
        <w:ind w:left="780"/>
      </w:pPr>
      <w:r>
        <w:t>Использование дополнительных отделочных материалов.</w:t>
      </w:r>
    </w:p>
    <w:p w14:paraId="50547DFE">
      <w:pPr>
        <w:pStyle w:val="202"/>
        <w:shd w:val="clear" w:color="auto" w:fill="auto"/>
        <w:tabs>
          <w:tab w:val="left" w:pos="1770"/>
        </w:tabs>
        <w:spacing w:before="0" w:after="0" w:line="490" w:lineRule="exact"/>
        <w:ind w:left="780"/>
      </w:pPr>
      <w:r>
        <w:t>Конструирование и моделирование.</w:t>
      </w:r>
    </w:p>
    <w:p w14:paraId="079D341C">
      <w:pPr>
        <w:pStyle w:val="202"/>
        <w:shd w:val="clear" w:color="auto" w:fill="auto"/>
        <w:tabs>
          <w:tab w:val="left" w:pos="1770"/>
        </w:tabs>
        <w:spacing w:before="0" w:after="0" w:line="490" w:lineRule="exact"/>
        <w:ind w:firstLine="851"/>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4DE3EC7E">
      <w:pPr>
        <w:pStyle w:val="202"/>
        <w:shd w:val="clear" w:color="auto" w:fill="auto"/>
        <w:tabs>
          <w:tab w:val="left" w:pos="1774"/>
        </w:tabs>
        <w:spacing w:before="0" w:after="0" w:line="490" w:lineRule="exact"/>
        <w:ind w:left="780"/>
      </w:pPr>
      <w:r>
        <w:t>ИКТ.</w:t>
      </w:r>
    </w:p>
    <w:p w14:paraId="08EDB3B7">
      <w:pPr>
        <w:pStyle w:val="202"/>
        <w:shd w:val="clear" w:color="auto" w:fill="auto"/>
        <w:tabs>
          <w:tab w:val="left" w:pos="1940"/>
        </w:tabs>
        <w:spacing w:before="0" w:after="0" w:line="490" w:lineRule="exact"/>
        <w:ind w:left="780"/>
      </w:pPr>
      <w:r>
        <w:t>Демонстрация учителем готовых материалов на информационных носителях.</w:t>
      </w:r>
    </w:p>
    <w:p w14:paraId="46BD2D65">
      <w:pPr>
        <w:pStyle w:val="202"/>
        <w:shd w:val="clear" w:color="auto" w:fill="auto"/>
        <w:tabs>
          <w:tab w:val="left" w:pos="2024"/>
        </w:tabs>
        <w:spacing w:before="0" w:after="0" w:line="490" w:lineRule="exact"/>
        <w:ind w:left="760"/>
      </w:pPr>
      <w:r>
        <w:t>Информация. Виды информации.</w:t>
      </w:r>
    </w:p>
    <w:p w14:paraId="0318D84A">
      <w:pPr>
        <w:pStyle w:val="202"/>
        <w:shd w:val="clear" w:color="auto" w:fill="auto"/>
        <w:tabs>
          <w:tab w:val="left" w:pos="2024"/>
        </w:tabs>
        <w:spacing w:before="0" w:after="0" w:line="490" w:lineRule="exact"/>
        <w:ind w:left="760"/>
      </w:pPr>
      <w:r>
        <w:t>Изучение технологии в</w:t>
      </w:r>
      <w:r>
        <w:tab/>
      </w:r>
      <w:r>
        <w:t>1 классе способствует</w:t>
      </w:r>
      <w:r>
        <w:tab/>
      </w:r>
      <w:r>
        <w:t>освоению</w:t>
      </w:r>
    </w:p>
    <w:p w14:paraId="7A608657">
      <w:pPr>
        <w:pStyle w:val="202"/>
        <w:shd w:val="clear" w:color="auto" w:fill="auto"/>
        <w:tabs>
          <w:tab w:val="left" w:pos="5336"/>
          <w:tab w:val="left" w:pos="8955"/>
        </w:tabs>
        <w:spacing w:before="0" w:after="0" w:line="490" w:lineRule="exact"/>
      </w:pPr>
      <w:r>
        <w:t>на пропедевтическом уровне ряда</w:t>
      </w:r>
      <w:r>
        <w:tab/>
      </w:r>
      <w:r>
        <w:t>универсальных учебных</w:t>
      </w:r>
      <w:r>
        <w:tab/>
      </w:r>
      <w:r>
        <w:t>действий:</w:t>
      </w:r>
    </w:p>
    <w:p w14:paraId="7261457A">
      <w:pPr>
        <w:pStyle w:val="202"/>
        <w:shd w:val="clear" w:color="auto" w:fill="auto"/>
        <w:spacing w:before="0" w:after="0" w:line="490" w:lineRule="exact"/>
      </w:pP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DC694A0">
      <w:pPr>
        <w:pStyle w:val="202"/>
        <w:shd w:val="clear" w:color="auto" w:fill="auto"/>
        <w:spacing w:before="0" w:after="0" w:line="490" w:lineRule="exact"/>
        <w:ind w:firstLine="851"/>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AE1531C">
      <w:pPr>
        <w:pStyle w:val="202"/>
        <w:shd w:val="clear" w:color="auto" w:fill="auto"/>
        <w:spacing w:before="0" w:after="0" w:line="490" w:lineRule="exact"/>
        <w:ind w:firstLine="760"/>
      </w:pPr>
      <w:r>
        <w:t>ориентироваться в терминах, используемых в технологии (в пределах изученного);</w:t>
      </w:r>
    </w:p>
    <w:p w14:paraId="0B4AD1D1">
      <w:pPr>
        <w:pStyle w:val="202"/>
        <w:shd w:val="clear" w:color="auto" w:fill="auto"/>
        <w:spacing w:before="0" w:after="0" w:line="490" w:lineRule="exact"/>
        <w:ind w:firstLine="760"/>
      </w:pPr>
      <w:r>
        <w:t>воспринимать и использовать предложенную инструкцию (устную, графическую);</w:t>
      </w:r>
    </w:p>
    <w:p w14:paraId="0D0E3693">
      <w:pPr>
        <w:pStyle w:val="202"/>
        <w:shd w:val="clear" w:color="auto" w:fill="auto"/>
        <w:spacing w:before="0" w:after="0"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14:paraId="0E61E5A7">
      <w:pPr>
        <w:pStyle w:val="202"/>
        <w:shd w:val="clear" w:color="auto" w:fill="auto"/>
        <w:spacing w:before="0" w:after="0" w:line="490" w:lineRule="exact"/>
        <w:ind w:firstLine="760"/>
      </w:pPr>
      <w:r>
        <w:t>сравнивать отдельные изделия (конструкции), находить сходство и различия в их устройстве.</w:t>
      </w:r>
    </w:p>
    <w:p w14:paraId="0948F6C2">
      <w:pPr>
        <w:pStyle w:val="202"/>
        <w:shd w:val="clear" w:color="auto" w:fill="auto"/>
        <w:tabs>
          <w:tab w:val="left" w:pos="1999"/>
        </w:tabs>
        <w:spacing w:before="0" w:after="0" w:line="490" w:lineRule="exact"/>
        <w:ind w:firstLine="709"/>
      </w:pPr>
      <w:r>
        <w:t>У обучающегося будут сформированы следующие умения работать с информацией как часть познавательных универсальных учебных действий:</w:t>
      </w:r>
    </w:p>
    <w:p w14:paraId="0821D596">
      <w:pPr>
        <w:pStyle w:val="202"/>
        <w:shd w:val="clear" w:color="auto" w:fill="auto"/>
        <w:spacing w:before="0" w:after="0" w:line="490" w:lineRule="exact"/>
        <w:ind w:firstLine="760"/>
      </w:pPr>
      <w:r>
        <w:t>воспринимать информацию (представленную в объяснении учителя или в учебнике), использовать её в работе;</w:t>
      </w:r>
    </w:p>
    <w:p w14:paraId="3A808735">
      <w:pPr>
        <w:pStyle w:val="202"/>
        <w:shd w:val="clear" w:color="auto" w:fill="auto"/>
        <w:spacing w:before="0" w:after="0" w:line="490" w:lineRule="exact"/>
        <w:ind w:firstLine="760"/>
      </w:pPr>
      <w:r>
        <w:t>понимать и анализировать простейшую знаково-символическую информацию (схема, рисунок) и строить работу в соответствии с ней.</w:t>
      </w:r>
    </w:p>
    <w:p w14:paraId="3C1E4599">
      <w:pPr>
        <w:pStyle w:val="202"/>
        <w:shd w:val="clear" w:color="auto" w:fill="auto"/>
        <w:tabs>
          <w:tab w:val="left" w:pos="2003"/>
        </w:tabs>
        <w:spacing w:before="0" w:after="0" w:line="490" w:lineRule="exact"/>
        <w:ind w:firstLine="851"/>
      </w:pPr>
      <w:r>
        <w:t>У обучающегося будут сформированы следующие умения общения как часть коммуникативных универсальных учебных действий:</w:t>
      </w:r>
    </w:p>
    <w:p w14:paraId="003BBCBF">
      <w:pPr>
        <w:pStyle w:val="202"/>
        <w:shd w:val="clear" w:color="auto" w:fill="auto"/>
        <w:spacing w:before="0" w:after="0" w:line="490" w:lineRule="exact"/>
        <w:ind w:firstLine="760"/>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732A8A82">
      <w:pPr>
        <w:pStyle w:val="202"/>
        <w:shd w:val="clear" w:color="auto" w:fill="auto"/>
        <w:spacing w:before="0" w:after="0" w:line="490" w:lineRule="exact"/>
        <w:ind w:firstLine="760"/>
      </w:pPr>
      <w:r>
        <w:t>строить несложные высказывания, сообщения в устной форме (по содержанию изученных тем).</w:t>
      </w:r>
    </w:p>
    <w:p w14:paraId="26AD00F2">
      <w:pPr>
        <w:pStyle w:val="202"/>
        <w:shd w:val="clear" w:color="auto" w:fill="auto"/>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31D1B195">
      <w:pPr>
        <w:pStyle w:val="202"/>
        <w:shd w:val="clear" w:color="auto" w:fill="auto"/>
        <w:spacing w:before="0" w:after="0" w:line="490" w:lineRule="exact"/>
        <w:ind w:firstLine="760"/>
      </w:pPr>
      <w:r>
        <w:t>принимать и удерживать в процессе деятельности предложенную учебную задачу;</w:t>
      </w:r>
    </w:p>
    <w:p w14:paraId="283928F8">
      <w:pPr>
        <w:pStyle w:val="202"/>
        <w:shd w:val="clear" w:color="auto" w:fill="auto"/>
        <w:spacing w:before="0" w:after="0" w:line="490" w:lineRule="exact"/>
        <w:ind w:firstLine="760"/>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3396FB39">
      <w:pPr>
        <w:pStyle w:val="202"/>
        <w:shd w:val="clear" w:color="auto" w:fill="auto"/>
        <w:spacing w:before="0" w:after="0" w:line="490" w:lineRule="exact"/>
        <w:ind w:firstLine="760"/>
      </w:pPr>
      <w:r>
        <w:t>понимать и принимать критерии оценки качества работы, руководствоваться ими в процессе анализа и оценки выполненных работ;</w:t>
      </w:r>
    </w:p>
    <w:p w14:paraId="32344418">
      <w:pPr>
        <w:pStyle w:val="202"/>
        <w:shd w:val="clear" w:color="auto" w:fill="auto"/>
        <w:spacing w:before="0" w:after="0" w:line="490" w:lineRule="exact"/>
        <w:ind w:firstLine="76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09E2DC7C">
      <w:pPr>
        <w:pStyle w:val="202"/>
        <w:shd w:val="clear" w:color="auto" w:fill="auto"/>
        <w:spacing w:before="0" w:after="0" w:line="490" w:lineRule="exact"/>
        <w:ind w:firstLine="760"/>
      </w:pPr>
      <w:r>
        <w:t>выполнять несложные действия контроля и оценки по предложенным критериям.</w:t>
      </w:r>
    </w:p>
    <w:p w14:paraId="3D7E7600">
      <w:pPr>
        <w:pStyle w:val="202"/>
        <w:shd w:val="clear" w:color="auto" w:fill="auto"/>
        <w:spacing w:before="0" w:after="0" w:line="490" w:lineRule="exact"/>
        <w:ind w:firstLine="760"/>
      </w:pPr>
      <w:r>
        <w:t>Совместная деятельность способствует формированию умений:</w:t>
      </w:r>
    </w:p>
    <w:p w14:paraId="6FE3173D">
      <w:pPr>
        <w:pStyle w:val="202"/>
        <w:shd w:val="clear" w:color="auto" w:fill="auto"/>
        <w:spacing w:before="0" w:after="0" w:line="490" w:lineRule="exact"/>
        <w:ind w:firstLine="760"/>
      </w:pPr>
      <w:r>
        <w:t>проявлять положительное отношение к включению в совместную работу,</w:t>
      </w:r>
    </w:p>
    <w:p w14:paraId="773D14A4">
      <w:pPr>
        <w:pStyle w:val="202"/>
        <w:shd w:val="clear" w:color="auto" w:fill="auto"/>
        <w:spacing w:before="0" w:after="0" w:line="490" w:lineRule="exact"/>
      </w:pPr>
      <w:r>
        <w:t>к простым видам сотрудничества;</w:t>
      </w:r>
    </w:p>
    <w:p w14:paraId="67FAFF69">
      <w:pPr>
        <w:pStyle w:val="202"/>
        <w:shd w:val="clear" w:color="auto" w:fill="auto"/>
        <w:spacing w:before="0" w:after="0" w:line="490" w:lineRule="exact"/>
        <w:ind w:firstLine="76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0685E895">
      <w:pPr>
        <w:pStyle w:val="202"/>
        <w:shd w:val="clear" w:color="auto" w:fill="auto"/>
        <w:tabs>
          <w:tab w:val="left" w:pos="1601"/>
        </w:tabs>
        <w:spacing w:before="0" w:after="0" w:line="490" w:lineRule="exact"/>
        <w:ind w:left="760"/>
      </w:pPr>
      <w:r>
        <w:t>Содержание обучения во 2 классе.</w:t>
      </w:r>
    </w:p>
    <w:p w14:paraId="7AEF23F7">
      <w:pPr>
        <w:pStyle w:val="202"/>
        <w:shd w:val="clear" w:color="auto" w:fill="auto"/>
        <w:tabs>
          <w:tab w:val="left" w:pos="1808"/>
        </w:tabs>
        <w:spacing w:before="0" w:after="0" w:line="490" w:lineRule="exact"/>
        <w:ind w:left="760"/>
      </w:pPr>
      <w:r>
        <w:t>Технологии, профессии и производства.</w:t>
      </w:r>
    </w:p>
    <w:p w14:paraId="70714274">
      <w:pPr>
        <w:pStyle w:val="202"/>
        <w:shd w:val="clear" w:color="auto" w:fill="auto"/>
        <w:tabs>
          <w:tab w:val="left" w:pos="1808"/>
        </w:tabs>
        <w:spacing w:before="0" w:after="0" w:line="490" w:lineRule="exact"/>
        <w:ind w:left="760"/>
      </w:pPr>
      <w:r>
        <w:t>Рукотворный мир - результат труда человека. Элементарные</w:t>
      </w:r>
    </w:p>
    <w:p w14:paraId="272DEDB2">
      <w:pPr>
        <w:pStyle w:val="202"/>
        <w:shd w:val="clear" w:color="auto" w:fill="auto"/>
        <w:tabs>
          <w:tab w:val="left" w:pos="1556"/>
        </w:tabs>
        <w:spacing w:before="0" w:after="0" w:line="490" w:lineRule="exact"/>
      </w:pPr>
      <w: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tab/>
      </w:r>
      <w:r>
        <w:t>анализ устройства и назначения изделия, выстраивание</w:t>
      </w:r>
    </w:p>
    <w:p w14:paraId="1F47447F">
      <w:pPr>
        <w:pStyle w:val="202"/>
        <w:shd w:val="clear" w:color="auto" w:fill="auto"/>
        <w:spacing w:before="0" w:after="0" w:line="490" w:lineRule="exact"/>
      </w:pPr>
      <w: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45FFD5D4">
      <w:pPr>
        <w:pStyle w:val="202"/>
        <w:shd w:val="clear" w:color="auto" w:fill="auto"/>
        <w:tabs>
          <w:tab w:val="left" w:pos="1940"/>
        </w:tabs>
        <w:spacing w:before="0" w:after="0" w:line="490" w:lineRule="exact"/>
        <w:ind w:firstLine="851"/>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245B5B50">
      <w:pPr>
        <w:pStyle w:val="202"/>
        <w:shd w:val="clear" w:color="auto" w:fill="auto"/>
        <w:tabs>
          <w:tab w:val="left" w:pos="1950"/>
        </w:tabs>
        <w:spacing w:before="0" w:after="0" w:line="490" w:lineRule="exact"/>
        <w:ind w:firstLine="851"/>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5F6E24E7">
      <w:pPr>
        <w:pStyle w:val="202"/>
        <w:shd w:val="clear" w:color="auto" w:fill="auto"/>
        <w:tabs>
          <w:tab w:val="left" w:pos="1774"/>
        </w:tabs>
        <w:spacing w:before="0" w:after="0" w:line="490" w:lineRule="exact"/>
        <w:ind w:left="780"/>
      </w:pPr>
      <w:r>
        <w:t>Технологии ручной обработки материалов.</w:t>
      </w:r>
    </w:p>
    <w:p w14:paraId="69145A9E">
      <w:pPr>
        <w:pStyle w:val="202"/>
        <w:shd w:val="clear" w:color="auto" w:fill="auto"/>
        <w:tabs>
          <w:tab w:val="left" w:pos="1950"/>
        </w:tabs>
        <w:spacing w:before="0" w:after="0" w:line="490" w:lineRule="exact"/>
        <w:ind w:firstLine="993"/>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79036A24">
      <w:pPr>
        <w:pStyle w:val="202"/>
        <w:shd w:val="clear" w:color="auto" w:fill="auto"/>
        <w:tabs>
          <w:tab w:val="left" w:pos="1950"/>
        </w:tabs>
        <w:spacing w:before="0" w:after="0" w:line="490" w:lineRule="exact"/>
        <w:ind w:firstLine="993"/>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6DE904B9">
      <w:pPr>
        <w:pStyle w:val="202"/>
        <w:shd w:val="clear" w:color="auto" w:fill="auto"/>
        <w:tabs>
          <w:tab w:val="left" w:pos="1950"/>
        </w:tabs>
        <w:spacing w:before="0" w:after="0" w:line="490" w:lineRule="exact"/>
        <w:ind w:firstLine="993"/>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37AEFD67">
      <w:pPr>
        <w:pStyle w:val="202"/>
        <w:shd w:val="clear" w:color="auto" w:fill="auto"/>
        <w:tabs>
          <w:tab w:val="left" w:pos="1950"/>
        </w:tabs>
        <w:spacing w:before="0" w:after="0" w:line="490" w:lineRule="exact"/>
        <w:ind w:firstLine="993"/>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14:paraId="664DFD3A">
      <w:pPr>
        <w:pStyle w:val="202"/>
        <w:shd w:val="clear" w:color="auto" w:fill="auto"/>
        <w:spacing w:before="0" w:after="0" w:line="490" w:lineRule="exact"/>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24B156F6">
      <w:pPr>
        <w:pStyle w:val="202"/>
        <w:shd w:val="clear" w:color="auto" w:fill="auto"/>
        <w:tabs>
          <w:tab w:val="left" w:pos="1945"/>
        </w:tabs>
        <w:spacing w:before="0" w:after="0" w:line="490" w:lineRule="exact"/>
        <w:ind w:firstLine="993"/>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52928144">
      <w:pPr>
        <w:pStyle w:val="202"/>
        <w:shd w:val="clear" w:color="auto" w:fill="auto"/>
        <w:tabs>
          <w:tab w:val="left" w:pos="1945"/>
        </w:tabs>
        <w:spacing w:before="0" w:after="0" w:line="490" w:lineRule="exact"/>
        <w:ind w:left="780"/>
      </w:pPr>
      <w:r>
        <w:t>Использование дополнительных материалов (например, проволока, пряжа, бусины и другие).</w:t>
      </w:r>
    </w:p>
    <w:p w14:paraId="4143E6D9">
      <w:pPr>
        <w:pStyle w:val="202"/>
        <w:shd w:val="clear" w:color="auto" w:fill="auto"/>
        <w:tabs>
          <w:tab w:val="left" w:pos="1779"/>
        </w:tabs>
        <w:spacing w:before="0" w:after="0" w:line="490" w:lineRule="exact"/>
        <w:ind w:left="780"/>
      </w:pPr>
      <w:r>
        <w:t>Конструирование и моделирование.</w:t>
      </w:r>
    </w:p>
    <w:p w14:paraId="6376D864">
      <w:pPr>
        <w:pStyle w:val="202"/>
        <w:shd w:val="clear" w:color="auto" w:fill="auto"/>
        <w:tabs>
          <w:tab w:val="left" w:pos="1940"/>
        </w:tabs>
        <w:spacing w:before="0" w:after="0" w:line="490" w:lineRule="exact"/>
        <w:ind w:firstLine="709"/>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D7DC85A">
      <w:pPr>
        <w:pStyle w:val="202"/>
        <w:shd w:val="clear" w:color="auto" w:fill="auto"/>
        <w:tabs>
          <w:tab w:val="left" w:pos="1945"/>
        </w:tabs>
        <w:spacing w:before="0" w:after="0" w:line="490" w:lineRule="exact"/>
        <w:ind w:firstLine="709"/>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3D8E03C2">
      <w:pPr>
        <w:pStyle w:val="202"/>
        <w:shd w:val="clear" w:color="auto" w:fill="auto"/>
        <w:tabs>
          <w:tab w:val="left" w:pos="1779"/>
        </w:tabs>
        <w:spacing w:before="0" w:after="0" w:line="490" w:lineRule="exact"/>
        <w:ind w:left="780"/>
      </w:pPr>
      <w:r>
        <w:t>ИКТ.</w:t>
      </w:r>
    </w:p>
    <w:p w14:paraId="697326BE">
      <w:pPr>
        <w:pStyle w:val="202"/>
        <w:shd w:val="clear" w:color="auto" w:fill="auto"/>
        <w:tabs>
          <w:tab w:val="left" w:pos="1940"/>
        </w:tabs>
        <w:spacing w:before="0" w:after="0" w:line="490" w:lineRule="exact"/>
        <w:ind w:left="780"/>
      </w:pPr>
      <w:r>
        <w:t>Демонстрация учителем готовых материалов на информационных носителях.</w:t>
      </w:r>
    </w:p>
    <w:p w14:paraId="4499CAA4">
      <w:pPr>
        <w:pStyle w:val="202"/>
        <w:shd w:val="clear" w:color="auto" w:fill="auto"/>
        <w:tabs>
          <w:tab w:val="left" w:pos="1986"/>
        </w:tabs>
        <w:spacing w:before="0" w:after="0" w:line="490" w:lineRule="exact"/>
        <w:ind w:left="780"/>
      </w:pPr>
      <w:r>
        <w:t>Поиск информации. Интернет как источник информации.</w:t>
      </w:r>
    </w:p>
    <w:p w14:paraId="010A5372">
      <w:pPr>
        <w:pStyle w:val="202"/>
        <w:shd w:val="clear" w:color="auto" w:fill="auto"/>
        <w:tabs>
          <w:tab w:val="left" w:pos="1743"/>
        </w:tabs>
        <w:spacing w:before="0" w:after="0" w:line="490" w:lineRule="exact"/>
        <w:ind w:firstLine="851"/>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77EF4BD">
      <w:pPr>
        <w:pStyle w:val="202"/>
        <w:shd w:val="clear" w:color="auto" w:fill="auto"/>
        <w:tabs>
          <w:tab w:val="left" w:pos="1985"/>
        </w:tabs>
        <w:spacing w:before="0" w:after="0" w:line="490" w:lineRule="exact"/>
        <w:ind w:firstLine="851"/>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0B03EC4">
      <w:pPr>
        <w:pStyle w:val="202"/>
        <w:shd w:val="clear" w:color="auto" w:fill="auto"/>
        <w:spacing w:before="0" w:after="0" w:line="490" w:lineRule="exact"/>
        <w:ind w:firstLine="760"/>
      </w:pPr>
      <w:r>
        <w:t>ориентироваться в терминах, используемых в технологии (в пределах изученного);</w:t>
      </w:r>
    </w:p>
    <w:p w14:paraId="411E5E61">
      <w:pPr>
        <w:pStyle w:val="202"/>
        <w:shd w:val="clear" w:color="auto" w:fill="auto"/>
        <w:spacing w:before="0" w:after="0" w:line="490" w:lineRule="exact"/>
        <w:ind w:firstLine="760"/>
      </w:pPr>
      <w:r>
        <w:t>выполнять работу в соответствии с образцом, инструкцией, устной или письменной;</w:t>
      </w:r>
    </w:p>
    <w:p w14:paraId="67CCB9DF">
      <w:pPr>
        <w:pStyle w:val="202"/>
        <w:shd w:val="clear" w:color="auto" w:fill="auto"/>
        <w:spacing w:before="0" w:after="0" w:line="490" w:lineRule="exact"/>
        <w:ind w:firstLine="760"/>
      </w:pPr>
      <w:r>
        <w:t>выполнять действия анализа и синтеза, сравнения, группировки с учётом указанных критериев;</w:t>
      </w:r>
    </w:p>
    <w:p w14:paraId="2A41F0FB">
      <w:pPr>
        <w:pStyle w:val="202"/>
        <w:shd w:val="clear" w:color="auto" w:fill="auto"/>
        <w:spacing w:before="0" w:after="0" w:line="490" w:lineRule="exact"/>
        <w:ind w:firstLine="760"/>
      </w:pPr>
      <w:r>
        <w:t>строить рассуждения, проводить умозаключения, проверять их в практической работе;</w:t>
      </w:r>
    </w:p>
    <w:p w14:paraId="585F2A14">
      <w:pPr>
        <w:pStyle w:val="202"/>
        <w:shd w:val="clear" w:color="auto" w:fill="auto"/>
        <w:spacing w:before="0" w:after="0" w:line="490" w:lineRule="exact"/>
        <w:ind w:firstLine="760"/>
      </w:pPr>
      <w:r>
        <w:t>воспроизводить порядок действий при решении учебной (практической) задачи;</w:t>
      </w:r>
    </w:p>
    <w:p w14:paraId="3F0F9E55">
      <w:pPr>
        <w:pStyle w:val="202"/>
        <w:shd w:val="clear" w:color="auto" w:fill="auto"/>
        <w:spacing w:before="0" w:after="0" w:line="490" w:lineRule="exact"/>
        <w:ind w:firstLine="760"/>
      </w:pPr>
      <w:r>
        <w:t>осуществлять решение простых задач в умственной и материализованной форме.</w:t>
      </w:r>
    </w:p>
    <w:p w14:paraId="6672B815">
      <w:pPr>
        <w:pStyle w:val="202"/>
        <w:shd w:val="clear" w:color="auto" w:fill="auto"/>
        <w:tabs>
          <w:tab w:val="left" w:pos="1975"/>
        </w:tabs>
        <w:spacing w:before="0" w:after="0" w:line="490" w:lineRule="exact"/>
        <w:ind w:firstLine="709"/>
      </w:pPr>
      <w:r>
        <w:t>У обучающегося будут сформированы следующие умения работать с информацией как часть познавательных универсальных учебных действий:</w:t>
      </w:r>
    </w:p>
    <w:p w14:paraId="7F6DFBBB">
      <w:pPr>
        <w:pStyle w:val="202"/>
        <w:shd w:val="clear" w:color="auto" w:fill="auto"/>
        <w:spacing w:before="0" w:after="0" w:line="490" w:lineRule="exact"/>
        <w:ind w:firstLine="760"/>
      </w:pPr>
      <w:r>
        <w:t>получать информацию из учебника и других дидактических материалов, использовать её в работе;</w:t>
      </w:r>
    </w:p>
    <w:p w14:paraId="4713C912">
      <w:pPr>
        <w:pStyle w:val="202"/>
        <w:shd w:val="clear" w:color="auto" w:fill="auto"/>
        <w:spacing w:before="0" w:after="0" w:line="490" w:lineRule="exact"/>
        <w:ind w:firstLine="760"/>
      </w:pPr>
      <w:r>
        <w:t>понимать и анализировать знаково-символическую информацию (чертёж, эскиз, рисунок, схема) и строить работу в соответствии с ней.</w:t>
      </w:r>
    </w:p>
    <w:p w14:paraId="57A1E338">
      <w:pPr>
        <w:pStyle w:val="202"/>
        <w:shd w:val="clear" w:color="auto" w:fill="auto"/>
        <w:tabs>
          <w:tab w:val="left" w:pos="1980"/>
        </w:tabs>
        <w:spacing w:before="0" w:after="0" w:line="490" w:lineRule="exact"/>
        <w:ind w:firstLine="851"/>
      </w:pPr>
      <w:r>
        <w:t>У обучающегося будут сформированы следующие умения общения как часть коммуникативных универсальных учебных действий:</w:t>
      </w:r>
    </w:p>
    <w:p w14:paraId="5072E2B7">
      <w:pPr>
        <w:pStyle w:val="202"/>
        <w:shd w:val="clear" w:color="auto" w:fill="auto"/>
        <w:spacing w:before="0" w:after="0" w:line="490" w:lineRule="exact"/>
        <w:ind w:firstLine="760"/>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6CB91D54">
      <w:pPr>
        <w:pStyle w:val="202"/>
        <w:shd w:val="clear" w:color="auto" w:fill="auto"/>
        <w:spacing w:before="0" w:after="0" w:line="490" w:lineRule="exact"/>
        <w:ind w:firstLine="760"/>
      </w:pPr>
      <w:r>
        <w:t>делиться впечатлениями о прослушанном (прочитанном) тексте, рассказе учителя, о выполненной работе, созданном изделии.</w:t>
      </w:r>
    </w:p>
    <w:p w14:paraId="5EEB5D02">
      <w:pPr>
        <w:pStyle w:val="202"/>
        <w:shd w:val="clear" w:color="auto" w:fill="auto"/>
        <w:tabs>
          <w:tab w:val="left" w:pos="1989"/>
        </w:tabs>
        <w:spacing w:before="0" w:after="0" w:line="490" w:lineRule="exact"/>
        <w:ind w:firstLine="851"/>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CB7AFEB">
      <w:pPr>
        <w:pStyle w:val="202"/>
        <w:shd w:val="clear" w:color="auto" w:fill="auto"/>
        <w:spacing w:before="0" w:after="0" w:line="490" w:lineRule="exact"/>
        <w:ind w:firstLine="760"/>
      </w:pPr>
      <w:r>
        <w:t>понимать и принимать учебную задачу;</w:t>
      </w:r>
    </w:p>
    <w:p w14:paraId="1059D989">
      <w:pPr>
        <w:pStyle w:val="202"/>
        <w:shd w:val="clear" w:color="auto" w:fill="auto"/>
        <w:spacing w:before="0" w:after="0" w:line="490" w:lineRule="exact"/>
        <w:ind w:firstLine="760"/>
      </w:pPr>
      <w:r>
        <w:t>организовывать свою деятельность;</w:t>
      </w:r>
    </w:p>
    <w:p w14:paraId="4F7D6E1B">
      <w:pPr>
        <w:pStyle w:val="202"/>
        <w:shd w:val="clear" w:color="auto" w:fill="auto"/>
        <w:spacing w:before="0" w:after="0" w:line="490" w:lineRule="exact"/>
        <w:ind w:firstLine="760"/>
      </w:pPr>
      <w:r>
        <w:t>понимать предлагаемый план действий, действовать по плану;</w:t>
      </w:r>
    </w:p>
    <w:p w14:paraId="6A4DDB25">
      <w:pPr>
        <w:pStyle w:val="202"/>
        <w:shd w:val="clear" w:color="auto" w:fill="auto"/>
        <w:spacing w:before="0" w:after="0" w:line="490" w:lineRule="exact"/>
        <w:ind w:firstLine="760"/>
      </w:pPr>
      <w:r>
        <w:t>прогнозировать необходимые действия для получения практического результата, планировать работу;</w:t>
      </w:r>
    </w:p>
    <w:p w14:paraId="3E7655E7">
      <w:pPr>
        <w:pStyle w:val="202"/>
        <w:shd w:val="clear" w:color="auto" w:fill="auto"/>
        <w:spacing w:before="0" w:after="0" w:line="490" w:lineRule="exact"/>
        <w:ind w:firstLine="760"/>
      </w:pPr>
      <w:r>
        <w:t>выполнять действия контроля и оценки;</w:t>
      </w:r>
    </w:p>
    <w:p w14:paraId="4A0DC69C">
      <w:pPr>
        <w:pStyle w:val="202"/>
        <w:shd w:val="clear" w:color="auto" w:fill="auto"/>
        <w:spacing w:before="0" w:after="0" w:line="490" w:lineRule="exact"/>
        <w:ind w:firstLine="760"/>
      </w:pPr>
      <w:r>
        <w:t>воспринимать советы, оценку учителя и других обучающихся, стараться учитывать их в работе.</w:t>
      </w:r>
    </w:p>
    <w:p w14:paraId="1A83E3B7">
      <w:pPr>
        <w:pStyle w:val="202"/>
        <w:shd w:val="clear" w:color="auto" w:fill="auto"/>
        <w:tabs>
          <w:tab w:val="left" w:pos="1984"/>
        </w:tabs>
        <w:spacing w:before="0" w:after="0" w:line="490" w:lineRule="exact"/>
        <w:ind w:firstLine="851"/>
      </w:pPr>
      <w:r>
        <w:t>У обучающегося будут сформированы следующие умения совместной деятельности:</w:t>
      </w:r>
    </w:p>
    <w:p w14:paraId="452A5DB0">
      <w:pPr>
        <w:pStyle w:val="202"/>
        <w:shd w:val="clear" w:color="auto" w:fill="auto"/>
        <w:spacing w:before="0" w:after="0" w:line="490" w:lineRule="exact"/>
        <w:ind w:firstLine="760"/>
      </w:pPr>
      <w:r>
        <w:t>выполнять элементарную совместную деятельность в процессе изготовления изделий, осуществлять взаимопомощь;</w:t>
      </w:r>
    </w:p>
    <w:p w14:paraId="49EF94CA">
      <w:pPr>
        <w:pStyle w:val="202"/>
        <w:shd w:val="clear" w:color="auto" w:fill="auto"/>
        <w:spacing w:before="0" w:after="0" w:line="490" w:lineRule="exact"/>
        <w:ind w:firstLine="76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1647363E">
      <w:pPr>
        <w:pStyle w:val="202"/>
        <w:shd w:val="clear" w:color="auto" w:fill="auto"/>
        <w:tabs>
          <w:tab w:val="left" w:pos="1597"/>
        </w:tabs>
        <w:spacing w:before="0" w:after="0" w:line="490" w:lineRule="exact"/>
        <w:ind w:left="760"/>
      </w:pPr>
      <w:r>
        <w:t>Содержание обучения в 3 классе.</w:t>
      </w:r>
    </w:p>
    <w:p w14:paraId="02C53EA1">
      <w:pPr>
        <w:pStyle w:val="202"/>
        <w:shd w:val="clear" w:color="auto" w:fill="auto"/>
        <w:tabs>
          <w:tab w:val="left" w:pos="1856"/>
        </w:tabs>
        <w:spacing w:before="0" w:after="0" w:line="490" w:lineRule="exact"/>
        <w:ind w:firstLine="851"/>
      </w:pPr>
      <w:r>
        <w:t>Технологии, профессии и производства.</w:t>
      </w:r>
    </w:p>
    <w:p w14:paraId="0F964F0D">
      <w:pPr>
        <w:pStyle w:val="202"/>
        <w:shd w:val="clear" w:color="auto" w:fill="auto"/>
        <w:tabs>
          <w:tab w:val="left" w:pos="1989"/>
        </w:tabs>
        <w:spacing w:before="0" w:after="0" w:line="490" w:lineRule="exact"/>
        <w:ind w:firstLine="851"/>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1DDCE853">
      <w:pPr>
        <w:pStyle w:val="202"/>
        <w:shd w:val="clear" w:color="auto" w:fill="auto"/>
        <w:tabs>
          <w:tab w:val="left" w:pos="1989"/>
        </w:tabs>
        <w:spacing w:before="0" w:after="0" w:line="490" w:lineRule="exact"/>
        <w:ind w:firstLine="851"/>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70D52B27">
      <w:pPr>
        <w:pStyle w:val="202"/>
        <w:shd w:val="clear" w:color="auto" w:fill="auto"/>
        <w:spacing w:before="0" w:after="0" w:line="490" w:lineRule="exact"/>
        <w:ind w:firstLine="851"/>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04AE0FB7">
      <w:pPr>
        <w:pStyle w:val="202"/>
        <w:shd w:val="clear" w:color="auto" w:fill="auto"/>
        <w:tabs>
          <w:tab w:val="left" w:pos="1950"/>
        </w:tabs>
        <w:spacing w:before="0" w:after="0" w:line="490" w:lineRule="exact"/>
        <w:ind w:firstLine="851"/>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1D7FBF06">
      <w:pPr>
        <w:pStyle w:val="202"/>
        <w:shd w:val="clear" w:color="auto" w:fill="auto"/>
        <w:tabs>
          <w:tab w:val="left" w:pos="1945"/>
        </w:tabs>
        <w:spacing w:before="0" w:after="0" w:line="490" w:lineRule="exact"/>
        <w:ind w:firstLine="851"/>
      </w:pPr>
      <w:r>
        <w:t>Бережное и внимательное отношение к природе как источнику сырьевых ресурсов и идей для технологий будущего.</w:t>
      </w:r>
    </w:p>
    <w:p w14:paraId="7ADDDCA4">
      <w:pPr>
        <w:pStyle w:val="202"/>
        <w:shd w:val="clear" w:color="auto" w:fill="auto"/>
        <w:tabs>
          <w:tab w:val="left" w:pos="1959"/>
        </w:tabs>
        <w:spacing w:before="0" w:after="0" w:line="490" w:lineRule="exact"/>
        <w:ind w:firstLine="851"/>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68BCFEA1">
      <w:pPr>
        <w:pStyle w:val="202"/>
        <w:shd w:val="clear" w:color="auto" w:fill="auto"/>
        <w:tabs>
          <w:tab w:val="left" w:pos="1779"/>
        </w:tabs>
        <w:spacing w:before="0" w:after="0" w:line="490" w:lineRule="exact"/>
        <w:ind w:left="780"/>
      </w:pPr>
      <w:r>
        <w:t>Технологии ручной обработки материалов.</w:t>
      </w:r>
    </w:p>
    <w:p w14:paraId="73E7B5EC">
      <w:pPr>
        <w:pStyle w:val="202"/>
        <w:shd w:val="clear" w:color="auto" w:fill="auto"/>
        <w:tabs>
          <w:tab w:val="left" w:pos="1945"/>
        </w:tabs>
        <w:spacing w:before="0" w:after="0" w:line="490" w:lineRule="exact"/>
        <w:ind w:firstLine="851"/>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BD2D489">
      <w:pPr>
        <w:pStyle w:val="202"/>
        <w:shd w:val="clear" w:color="auto" w:fill="auto"/>
        <w:tabs>
          <w:tab w:val="left" w:pos="1950"/>
        </w:tabs>
        <w:spacing w:before="0" w:after="0" w:line="490" w:lineRule="exact"/>
        <w:ind w:firstLine="851"/>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343080FE">
      <w:pPr>
        <w:pStyle w:val="202"/>
        <w:shd w:val="clear" w:color="auto" w:fill="auto"/>
        <w:tabs>
          <w:tab w:val="left" w:pos="1950"/>
        </w:tabs>
        <w:spacing w:before="0" w:after="0" w:line="490" w:lineRule="exact"/>
        <w:ind w:firstLine="851"/>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3DAE9003">
      <w:pPr>
        <w:pStyle w:val="202"/>
        <w:shd w:val="clear" w:color="auto" w:fill="auto"/>
        <w:tabs>
          <w:tab w:val="left" w:pos="1940"/>
        </w:tabs>
        <w:spacing w:before="0" w:after="0" w:line="490" w:lineRule="exact"/>
        <w:ind w:firstLine="851"/>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6C3C0B7A">
      <w:pPr>
        <w:pStyle w:val="202"/>
        <w:shd w:val="clear" w:color="auto" w:fill="auto"/>
        <w:tabs>
          <w:tab w:val="left" w:pos="1950"/>
        </w:tabs>
        <w:spacing w:before="0" w:after="0" w:line="490" w:lineRule="exact"/>
        <w:ind w:firstLine="851"/>
      </w:pPr>
      <w:r>
        <w:t>Выполнение рицовки на картоне с помощью канцелярского ножа, выполнение отверстий шилом.</w:t>
      </w:r>
    </w:p>
    <w:p w14:paraId="67DB4EAE">
      <w:pPr>
        <w:pStyle w:val="202"/>
        <w:shd w:val="clear" w:color="auto" w:fill="auto"/>
        <w:tabs>
          <w:tab w:val="left" w:pos="1950"/>
        </w:tabs>
        <w:spacing w:before="0" w:after="0" w:line="490" w:lineRule="exact"/>
        <w:ind w:firstLine="851"/>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14:paraId="1F6CF0AA">
      <w:pPr>
        <w:pStyle w:val="202"/>
        <w:shd w:val="clear" w:color="auto" w:fill="auto"/>
        <w:tabs>
          <w:tab w:val="left" w:pos="1950"/>
        </w:tabs>
        <w:spacing w:before="0" w:after="0" w:line="490" w:lineRule="exact"/>
        <w:ind w:firstLine="851"/>
      </w:pPr>
      <w:r>
        <w:t>Использование дополнительных материалов. Комбинирование разных материалов в одном изделии.</w:t>
      </w:r>
    </w:p>
    <w:p w14:paraId="4A295B14">
      <w:pPr>
        <w:pStyle w:val="202"/>
        <w:shd w:val="clear" w:color="auto" w:fill="auto"/>
        <w:tabs>
          <w:tab w:val="left" w:pos="1774"/>
        </w:tabs>
        <w:spacing w:before="0" w:after="0" w:line="490" w:lineRule="exact"/>
        <w:ind w:left="780"/>
      </w:pPr>
      <w:r>
        <w:t>Конструирование и моделирование.</w:t>
      </w:r>
    </w:p>
    <w:p w14:paraId="5D8339F3">
      <w:pPr>
        <w:pStyle w:val="202"/>
        <w:shd w:val="clear" w:color="auto" w:fill="auto"/>
        <w:tabs>
          <w:tab w:val="left" w:pos="1774"/>
        </w:tabs>
        <w:spacing w:before="0" w:after="0" w:line="490" w:lineRule="exact"/>
        <w:ind w:firstLine="851"/>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7F578446">
      <w:pPr>
        <w:pStyle w:val="202"/>
        <w:shd w:val="clear" w:color="auto" w:fill="auto"/>
        <w:tabs>
          <w:tab w:val="left" w:pos="1774"/>
        </w:tabs>
        <w:spacing w:before="0" w:after="0" w:line="490" w:lineRule="exact"/>
        <w:ind w:firstLine="851"/>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59AF5AB4">
      <w:pPr>
        <w:pStyle w:val="202"/>
        <w:shd w:val="clear" w:color="auto" w:fill="auto"/>
        <w:tabs>
          <w:tab w:val="left" w:pos="1774"/>
        </w:tabs>
        <w:spacing w:before="0" w:after="0" w:line="490" w:lineRule="exact"/>
        <w:ind w:left="780"/>
      </w:pPr>
      <w:r>
        <w:t>ИКТ.</w:t>
      </w:r>
    </w:p>
    <w:p w14:paraId="2ADEA081">
      <w:pPr>
        <w:pStyle w:val="202"/>
        <w:shd w:val="clear" w:color="auto" w:fill="auto"/>
        <w:tabs>
          <w:tab w:val="left" w:pos="1774"/>
        </w:tabs>
        <w:spacing w:before="0" w:after="0" w:line="490" w:lineRule="exact"/>
        <w:ind w:left="780"/>
      </w:pPr>
      <w:r>
        <w:t>Информационная среда, основные источники (органы восприятия) информации, получаемой человеком. Сохранение и передача информации.</w:t>
      </w:r>
    </w:p>
    <w:p w14:paraId="5C217366">
      <w:pPr>
        <w:pStyle w:val="202"/>
        <w:shd w:val="clear" w:color="auto" w:fill="auto"/>
        <w:spacing w:before="0" w:after="0" w:line="490" w:lineRule="exact"/>
      </w:pPr>
      <w: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eastAsia="en-US" w:bidi="en-US"/>
        </w:rPr>
        <w:t>DVD</w:t>
      </w:r>
      <w:r>
        <w:rPr>
          <w:lang w:eastAsia="en-US" w:bidi="en-US"/>
        </w:rPr>
        <w:t xml:space="preserve">). </w:t>
      </w:r>
      <w:r>
        <w:t xml:space="preserve">Работа с текстовым редактором </w:t>
      </w:r>
      <w:r>
        <w:rPr>
          <w:lang w:val="en-US" w:eastAsia="en-US" w:bidi="en-US"/>
        </w:rPr>
        <w:t>MicrosoftWord</w:t>
      </w:r>
      <w:r>
        <w:t>или другим.</w:t>
      </w:r>
    </w:p>
    <w:p w14:paraId="4EEAF672">
      <w:pPr>
        <w:pStyle w:val="202"/>
        <w:shd w:val="clear" w:color="auto" w:fill="auto"/>
        <w:spacing w:before="0" w:after="0" w:line="490" w:lineRule="exact"/>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D497A79">
      <w:pPr>
        <w:pStyle w:val="202"/>
        <w:shd w:val="clear" w:color="auto" w:fill="auto"/>
        <w:spacing w:before="0" w:after="0" w:line="490" w:lineRule="exact"/>
        <w:ind w:firstLine="851"/>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553F163">
      <w:pPr>
        <w:pStyle w:val="202"/>
        <w:shd w:val="clear" w:color="auto" w:fill="auto"/>
        <w:spacing w:before="0" w:after="0" w:line="490" w:lineRule="exact"/>
        <w:ind w:firstLine="740"/>
      </w:pPr>
      <w:r>
        <w:t>ориентироваться в терминах, используемых в технологии, использовать их в ответах на вопросы и высказываниях (в пределах изученного);</w:t>
      </w:r>
    </w:p>
    <w:p w14:paraId="24FF4DAF">
      <w:pPr>
        <w:pStyle w:val="202"/>
        <w:shd w:val="clear" w:color="auto" w:fill="auto"/>
        <w:spacing w:before="0" w:after="0" w:line="490" w:lineRule="exact"/>
        <w:ind w:firstLine="740"/>
      </w:pPr>
      <w:r>
        <w:t>осуществлять анализ предложенных образцов с выделением существенных и несущественных признаков;</w:t>
      </w:r>
    </w:p>
    <w:p w14:paraId="794E27F2">
      <w:pPr>
        <w:pStyle w:val="202"/>
        <w:shd w:val="clear" w:color="auto" w:fill="auto"/>
        <w:spacing w:before="0" w:after="0" w:line="490" w:lineRule="exact"/>
        <w:ind w:firstLine="740"/>
      </w:pPr>
      <w:r>
        <w:t>выполнять работу в соответствии с инструкцией, устной или письменной, а также графически представленной в схеме, таблице;</w:t>
      </w:r>
    </w:p>
    <w:p w14:paraId="62B89D33">
      <w:pPr>
        <w:pStyle w:val="202"/>
        <w:shd w:val="clear" w:color="auto" w:fill="auto"/>
        <w:spacing w:before="0" w:after="0" w:line="490" w:lineRule="exact"/>
        <w:ind w:firstLine="740"/>
      </w:pPr>
      <w:r>
        <w:t>определять способы доработки конструкций с учётом предложенных условий;</w:t>
      </w:r>
    </w:p>
    <w:p w14:paraId="1AD3B81E">
      <w:pPr>
        <w:pStyle w:val="202"/>
        <w:shd w:val="clear" w:color="auto" w:fill="auto"/>
        <w:spacing w:before="0" w:after="0" w:line="490" w:lineRule="exact"/>
        <w:ind w:firstLine="74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2E29868B">
      <w:pPr>
        <w:pStyle w:val="202"/>
        <w:shd w:val="clear" w:color="auto" w:fill="auto"/>
        <w:spacing w:before="0" w:after="0" w:line="490" w:lineRule="exact"/>
        <w:ind w:firstLine="740"/>
      </w:pPr>
      <w:r>
        <w:t>читать и воспроизводить простой чертёж (эскиз) развёртки изделия;</w:t>
      </w:r>
    </w:p>
    <w:p w14:paraId="438E2F45">
      <w:pPr>
        <w:pStyle w:val="202"/>
        <w:shd w:val="clear" w:color="auto" w:fill="auto"/>
        <w:spacing w:before="0" w:after="0" w:line="490" w:lineRule="exact"/>
        <w:ind w:firstLine="740"/>
      </w:pPr>
      <w:r>
        <w:t>восстанавливать нарушенную последовательность выполнения изделия.</w:t>
      </w:r>
    </w:p>
    <w:p w14:paraId="041E61D6">
      <w:pPr>
        <w:pStyle w:val="202"/>
        <w:shd w:val="clear" w:color="auto" w:fill="auto"/>
        <w:spacing w:before="0" w:after="0" w:line="490"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14:paraId="2A3694D9">
      <w:pPr>
        <w:pStyle w:val="202"/>
        <w:shd w:val="clear" w:color="auto" w:fill="auto"/>
        <w:spacing w:before="0" w:after="0" w:line="490" w:lineRule="exact"/>
        <w:ind w:firstLine="740"/>
      </w:pPr>
      <w:r>
        <w:t>анализировать и использовать знаково-символические средства представления информации для создания моделей и макетов изучаемых объектов;</w:t>
      </w:r>
    </w:p>
    <w:p w14:paraId="73A7AA1F">
      <w:pPr>
        <w:pStyle w:val="202"/>
        <w:shd w:val="clear" w:color="auto" w:fill="auto"/>
        <w:spacing w:before="0" w:after="0" w:line="490" w:lineRule="exact"/>
        <w:ind w:firstLine="760"/>
      </w:pPr>
      <w:r>
        <w:t>на основе анализа информации производить выбор наиболее эффективных способов работы;</w:t>
      </w:r>
    </w:p>
    <w:p w14:paraId="639737E7">
      <w:pPr>
        <w:pStyle w:val="202"/>
        <w:shd w:val="clear" w:color="auto" w:fill="auto"/>
        <w:spacing w:before="0" w:after="0" w:line="490" w:lineRule="exact"/>
        <w:ind w:firstLine="760"/>
      </w:pPr>
      <w:r>
        <w:t>осуществлять поиск необходимой информации для выполнения учебных заданий с использованием учебной литературы;</w:t>
      </w:r>
    </w:p>
    <w:p w14:paraId="3DAA6657">
      <w:pPr>
        <w:pStyle w:val="202"/>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5122908">
      <w:pPr>
        <w:pStyle w:val="202"/>
        <w:shd w:val="clear" w:color="auto" w:fill="auto"/>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14:paraId="1DB3CBF1">
      <w:pPr>
        <w:pStyle w:val="202"/>
        <w:shd w:val="clear" w:color="auto" w:fill="auto"/>
        <w:spacing w:before="0" w:after="0" w:line="490" w:lineRule="exact"/>
        <w:ind w:firstLine="760"/>
      </w:pPr>
      <w:r>
        <w:t>строить монологическое высказывание, владеть диалогической формой коммуникации;</w:t>
      </w:r>
    </w:p>
    <w:p w14:paraId="31872E9A">
      <w:pPr>
        <w:pStyle w:val="202"/>
        <w:shd w:val="clear" w:color="auto" w:fill="auto"/>
        <w:spacing w:before="0" w:after="0" w:line="490" w:lineRule="exact"/>
        <w:ind w:firstLine="760"/>
      </w:pPr>
      <w:r>
        <w:t>строить рассуждения в форме связи простых суждений об объекте, его строении, свойствах и способах создания;</w:t>
      </w:r>
    </w:p>
    <w:p w14:paraId="44656089">
      <w:pPr>
        <w:pStyle w:val="202"/>
        <w:shd w:val="clear" w:color="auto" w:fill="auto"/>
        <w:spacing w:before="0" w:after="0" w:line="490" w:lineRule="exact"/>
        <w:ind w:firstLine="760"/>
      </w:pPr>
      <w:r>
        <w:t>описывать предметы рукотворного мира, оценивать их достоинства;</w:t>
      </w:r>
    </w:p>
    <w:p w14:paraId="5C5CA240">
      <w:pPr>
        <w:pStyle w:val="202"/>
        <w:shd w:val="clear" w:color="auto" w:fill="auto"/>
        <w:spacing w:before="0" w:after="0" w:line="490" w:lineRule="exact"/>
        <w:ind w:firstLine="760"/>
      </w:pPr>
      <w:r>
        <w:t>формулировать собственное мнение, аргументировать выбор вариантов и способов выполнения задания.</w:t>
      </w:r>
    </w:p>
    <w:p w14:paraId="42F95CE3">
      <w:pPr>
        <w:pStyle w:val="202"/>
        <w:shd w:val="clear" w:color="auto" w:fill="auto"/>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A696730">
      <w:pPr>
        <w:pStyle w:val="202"/>
        <w:shd w:val="clear" w:color="auto" w:fill="auto"/>
        <w:spacing w:before="0" w:after="0" w:line="490" w:lineRule="exact"/>
        <w:ind w:firstLine="760"/>
      </w:pPr>
      <w:r>
        <w:t>принимать и сохранять учебную задачу, осуществлять поиск средств для её решения;</w:t>
      </w:r>
    </w:p>
    <w:p w14:paraId="502E2068">
      <w:pPr>
        <w:pStyle w:val="202"/>
        <w:shd w:val="clear" w:color="auto" w:fill="auto"/>
        <w:spacing w:before="0" w:after="0" w:line="490" w:lineRule="exact"/>
        <w:ind w:firstLine="760"/>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43D16DB3">
      <w:pPr>
        <w:pStyle w:val="202"/>
        <w:shd w:val="clear" w:color="auto" w:fill="auto"/>
        <w:spacing w:before="0" w:after="0" w:line="490" w:lineRule="exact"/>
        <w:ind w:firstLine="76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4BD0937">
      <w:pPr>
        <w:pStyle w:val="202"/>
        <w:shd w:val="clear" w:color="auto" w:fill="auto"/>
        <w:spacing w:before="0" w:after="0" w:line="490" w:lineRule="exact"/>
        <w:ind w:firstLine="760"/>
      </w:pPr>
      <w:r>
        <w:t>проявлять волевую саморегуляцию при выполнении задания.</w:t>
      </w:r>
    </w:p>
    <w:p w14:paraId="46F0956E">
      <w:pPr>
        <w:pStyle w:val="202"/>
        <w:shd w:val="clear" w:color="auto" w:fill="auto"/>
        <w:spacing w:before="0" w:after="0" w:line="490" w:lineRule="exact"/>
        <w:ind w:firstLine="760"/>
      </w:pPr>
      <w:r>
        <w:t>У обучающегося будут сформированы следующие умения совместной деятельности:</w:t>
      </w:r>
    </w:p>
    <w:p w14:paraId="72B0CA5C">
      <w:pPr>
        <w:pStyle w:val="202"/>
        <w:shd w:val="clear" w:color="auto" w:fill="auto"/>
        <w:spacing w:before="0" w:after="0" w:line="490" w:lineRule="exact"/>
        <w:ind w:firstLine="780"/>
      </w:pPr>
      <w:r>
        <w:t>выбирать себе партнёров по совместной деятельности не только по симпатии, но и по деловым качествам;</w:t>
      </w:r>
    </w:p>
    <w:p w14:paraId="210C2B9F">
      <w:pPr>
        <w:pStyle w:val="202"/>
        <w:shd w:val="clear" w:color="auto" w:fill="auto"/>
        <w:spacing w:before="0" w:after="0" w:line="490" w:lineRule="exact"/>
        <w:ind w:firstLine="780"/>
      </w:pPr>
      <w:r>
        <w:t>справедливо распределять работу, договариваться, приходить к общему решению, отвечать за общий результат работы;</w:t>
      </w:r>
    </w:p>
    <w:p w14:paraId="1F24A12F">
      <w:pPr>
        <w:pStyle w:val="202"/>
        <w:shd w:val="clear" w:color="auto" w:fill="auto"/>
        <w:tabs>
          <w:tab w:val="left" w:pos="3400"/>
          <w:tab w:val="left" w:pos="6932"/>
          <w:tab w:val="left" w:pos="8598"/>
        </w:tabs>
        <w:spacing w:before="0" w:after="0" w:line="490" w:lineRule="exact"/>
        <w:ind w:firstLine="780"/>
      </w:pPr>
      <w:r>
        <w:t>выполнять роли</w:t>
      </w:r>
      <w:r>
        <w:tab/>
      </w:r>
      <w:r>
        <w:t>лидера, подчинённого,</w:t>
      </w:r>
      <w:r>
        <w:tab/>
      </w:r>
      <w:r>
        <w:t>соблюдать</w:t>
      </w:r>
      <w:r>
        <w:tab/>
      </w:r>
      <w:r>
        <w:t>равноправие</w:t>
      </w:r>
    </w:p>
    <w:p w14:paraId="49C821B3">
      <w:pPr>
        <w:pStyle w:val="202"/>
        <w:shd w:val="clear" w:color="auto" w:fill="auto"/>
        <w:spacing w:before="0" w:after="0" w:line="490" w:lineRule="exact"/>
      </w:pPr>
      <w:r>
        <w:t>и дружелюбие;</w:t>
      </w:r>
    </w:p>
    <w:p w14:paraId="40EBFD66">
      <w:pPr>
        <w:pStyle w:val="202"/>
        <w:shd w:val="clear" w:color="auto" w:fill="auto"/>
        <w:spacing w:before="0" w:after="0" w:line="490" w:lineRule="exact"/>
        <w:ind w:firstLine="780"/>
      </w:pPr>
      <w:r>
        <w:t>осуществлять взаимопомощь, проявлять ответственность при выполнении своей части работы.</w:t>
      </w:r>
    </w:p>
    <w:p w14:paraId="37A4FD37">
      <w:pPr>
        <w:pStyle w:val="202"/>
        <w:shd w:val="clear" w:color="auto" w:fill="auto"/>
        <w:spacing w:before="0" w:after="0" w:line="490" w:lineRule="exact"/>
        <w:ind w:firstLine="780"/>
      </w:pPr>
      <w:r>
        <w:t>Содержание обучения в 4 классе.</w:t>
      </w:r>
    </w:p>
    <w:p w14:paraId="3AAC382A">
      <w:pPr>
        <w:pStyle w:val="202"/>
        <w:shd w:val="clear" w:color="auto" w:fill="auto"/>
        <w:tabs>
          <w:tab w:val="left" w:pos="1868"/>
        </w:tabs>
        <w:spacing w:before="0" w:after="0" w:line="490" w:lineRule="exact"/>
        <w:ind w:left="780"/>
      </w:pPr>
      <w:r>
        <w:t>Технологии, профессии и производства.</w:t>
      </w:r>
    </w:p>
    <w:p w14:paraId="7B007EC9">
      <w:pPr>
        <w:pStyle w:val="202"/>
        <w:shd w:val="clear" w:color="auto" w:fill="auto"/>
        <w:tabs>
          <w:tab w:val="left" w:pos="1868"/>
        </w:tabs>
        <w:spacing w:before="0" w:after="0" w:line="490" w:lineRule="exact"/>
        <w:ind w:left="780"/>
      </w:pPr>
      <w:r>
        <w:t>Профессии и технологии современного мира. Использование</w:t>
      </w:r>
    </w:p>
    <w:p w14:paraId="12629AC5">
      <w:pPr>
        <w:pStyle w:val="202"/>
        <w:shd w:val="clear" w:color="auto" w:fill="auto"/>
        <w:tabs>
          <w:tab w:val="left" w:pos="3400"/>
          <w:tab w:val="left" w:pos="6932"/>
          <w:tab w:val="left" w:pos="8598"/>
        </w:tabs>
        <w:spacing w:before="0" w:after="0" w:line="490" w:lineRule="exact"/>
      </w:pPr>
      <w:r>
        <w:t>достижений науки в</w:t>
      </w:r>
      <w:r>
        <w:tab/>
      </w:r>
      <w:r>
        <w:t>развитии технического</w:t>
      </w:r>
      <w:r>
        <w:tab/>
      </w:r>
      <w:r>
        <w:t>прогресса.</w:t>
      </w:r>
      <w:r>
        <w:tab/>
      </w:r>
      <w:r>
        <w:t>Изобретение</w:t>
      </w:r>
    </w:p>
    <w:p w14:paraId="4A26C31F">
      <w:pPr>
        <w:pStyle w:val="202"/>
        <w:shd w:val="clear" w:color="auto" w:fill="auto"/>
        <w:spacing w:before="0" w:after="0" w:line="490" w:lineRule="exact"/>
      </w:pPr>
      <w: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63ED01A4">
      <w:pPr>
        <w:pStyle w:val="202"/>
        <w:shd w:val="clear" w:color="auto" w:fill="auto"/>
        <w:tabs>
          <w:tab w:val="left" w:pos="1988"/>
        </w:tabs>
        <w:spacing w:before="0" w:after="0" w:line="490" w:lineRule="exact"/>
        <w:ind w:left="780"/>
      </w:pPr>
      <w:r>
        <w:t>Профессии, связанные с опасностями (пожарные, космонавты, химики и другие).</w:t>
      </w:r>
    </w:p>
    <w:p w14:paraId="43B51FB4">
      <w:pPr>
        <w:pStyle w:val="202"/>
        <w:shd w:val="clear" w:color="auto" w:fill="auto"/>
        <w:tabs>
          <w:tab w:val="left" w:pos="1998"/>
        </w:tabs>
        <w:spacing w:before="0" w:after="0" w:line="490" w:lineRule="exact"/>
        <w:ind w:firstLine="851"/>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199E87F2">
      <w:pPr>
        <w:pStyle w:val="202"/>
        <w:shd w:val="clear" w:color="auto" w:fill="auto"/>
        <w:tabs>
          <w:tab w:val="left" w:pos="2003"/>
        </w:tabs>
        <w:spacing w:before="0" w:after="0" w:line="490" w:lineRule="exact"/>
        <w:ind w:firstLine="851"/>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0C5453B7">
      <w:pPr>
        <w:pStyle w:val="202"/>
        <w:shd w:val="clear" w:color="auto" w:fill="auto"/>
        <w:tabs>
          <w:tab w:val="left" w:pos="2003"/>
        </w:tabs>
        <w:spacing w:before="0" w:after="0" w:line="490" w:lineRule="exact"/>
        <w:ind w:firstLine="851"/>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0C7460F6">
      <w:pPr>
        <w:pStyle w:val="202"/>
        <w:shd w:val="clear" w:color="auto" w:fill="auto"/>
        <w:tabs>
          <w:tab w:val="left" w:pos="1774"/>
        </w:tabs>
        <w:spacing w:before="0" w:after="0" w:line="490" w:lineRule="exact"/>
        <w:ind w:left="780"/>
      </w:pPr>
      <w:r>
        <w:t>Технологии ручной обработки материалов.</w:t>
      </w:r>
    </w:p>
    <w:p w14:paraId="14F5658E">
      <w:pPr>
        <w:pStyle w:val="202"/>
        <w:shd w:val="clear" w:color="auto" w:fill="auto"/>
        <w:tabs>
          <w:tab w:val="left" w:pos="1940"/>
        </w:tabs>
        <w:spacing w:before="0" w:after="0" w:line="490" w:lineRule="exact"/>
        <w:ind w:left="780"/>
      </w:pPr>
      <w:r>
        <w:t>Синтетические материалы - ткани, полимеры (пластик, поролон). Их свойства. Создание синтетических материалов с заданными свойствами.</w:t>
      </w:r>
    </w:p>
    <w:p w14:paraId="088BA3B5">
      <w:pPr>
        <w:pStyle w:val="202"/>
        <w:shd w:val="clear" w:color="auto" w:fill="auto"/>
        <w:tabs>
          <w:tab w:val="left" w:pos="1954"/>
        </w:tabs>
        <w:spacing w:before="0" w:after="0" w:line="490" w:lineRule="exact"/>
        <w:ind w:firstLine="851"/>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7FD0B250">
      <w:pPr>
        <w:pStyle w:val="202"/>
        <w:shd w:val="clear" w:color="auto" w:fill="auto"/>
        <w:tabs>
          <w:tab w:val="left" w:pos="1945"/>
        </w:tabs>
        <w:spacing w:before="0" w:after="0" w:line="490" w:lineRule="exact"/>
        <w:ind w:firstLine="851"/>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25C15B1D">
      <w:pPr>
        <w:pStyle w:val="202"/>
        <w:shd w:val="clear" w:color="auto" w:fill="auto"/>
        <w:tabs>
          <w:tab w:val="left" w:pos="1959"/>
        </w:tabs>
        <w:spacing w:before="0" w:after="0" w:line="490" w:lineRule="exact"/>
        <w:ind w:firstLine="851"/>
      </w:pPr>
      <w:r>
        <w:t>Совершенствование умений выполнять разные способы разметки с помощью чертёжных инструментов. Освоение доступных художественных техник.</w:t>
      </w:r>
    </w:p>
    <w:p w14:paraId="3205D145">
      <w:pPr>
        <w:pStyle w:val="202"/>
        <w:shd w:val="clear" w:color="auto" w:fill="auto"/>
        <w:tabs>
          <w:tab w:val="left" w:pos="1945"/>
        </w:tabs>
        <w:spacing w:before="0" w:after="0" w:line="490" w:lineRule="exact"/>
        <w:ind w:firstLine="851"/>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04F9AA05">
      <w:pPr>
        <w:pStyle w:val="202"/>
        <w:shd w:val="clear" w:color="auto" w:fill="auto"/>
        <w:tabs>
          <w:tab w:val="left" w:pos="1945"/>
        </w:tabs>
        <w:spacing w:before="0" w:after="0" w:line="490" w:lineRule="exact"/>
        <w:ind w:firstLine="851"/>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07A49D8E">
      <w:pPr>
        <w:pStyle w:val="202"/>
        <w:shd w:val="clear" w:color="auto" w:fill="auto"/>
        <w:tabs>
          <w:tab w:val="left" w:pos="1990"/>
        </w:tabs>
        <w:spacing w:before="0" w:after="0" w:line="490" w:lineRule="exact"/>
        <w:ind w:left="780"/>
      </w:pPr>
      <w:r>
        <w:t>Комбинированное использование разных материалов.</w:t>
      </w:r>
    </w:p>
    <w:p w14:paraId="4DA8A635">
      <w:pPr>
        <w:pStyle w:val="202"/>
        <w:shd w:val="clear" w:color="auto" w:fill="auto"/>
        <w:tabs>
          <w:tab w:val="left" w:pos="1774"/>
        </w:tabs>
        <w:spacing w:before="0" w:after="0" w:line="490" w:lineRule="exact"/>
        <w:ind w:left="780"/>
      </w:pPr>
      <w:r>
        <w:t>Конструирование и моделирование.</w:t>
      </w:r>
    </w:p>
    <w:p w14:paraId="7B650404">
      <w:pPr>
        <w:pStyle w:val="202"/>
        <w:shd w:val="clear" w:color="auto" w:fill="auto"/>
        <w:tabs>
          <w:tab w:val="left" w:pos="1945"/>
        </w:tabs>
        <w:spacing w:before="0" w:after="0" w:line="490" w:lineRule="exact"/>
        <w:ind w:left="780"/>
      </w:pPr>
      <w:r>
        <w:t>Современные требования к техническим устройствам (экологичность, безопасность, эргономичность и другие).</w:t>
      </w:r>
    </w:p>
    <w:p w14:paraId="7C34AA1D">
      <w:pPr>
        <w:pStyle w:val="202"/>
        <w:shd w:val="clear" w:color="auto" w:fill="auto"/>
        <w:tabs>
          <w:tab w:val="left" w:pos="1945"/>
        </w:tabs>
        <w:spacing w:before="0" w:after="0" w:line="490" w:lineRule="exact"/>
        <w:ind w:firstLine="851"/>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421BC265">
      <w:pPr>
        <w:pStyle w:val="202"/>
        <w:shd w:val="clear" w:color="auto" w:fill="auto"/>
        <w:tabs>
          <w:tab w:val="left" w:pos="1945"/>
        </w:tabs>
        <w:spacing w:before="0" w:after="0" w:line="490" w:lineRule="exact"/>
        <w:ind w:firstLine="851"/>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017B5AB3">
      <w:pPr>
        <w:pStyle w:val="202"/>
        <w:shd w:val="clear" w:color="auto" w:fill="auto"/>
        <w:tabs>
          <w:tab w:val="left" w:pos="1774"/>
        </w:tabs>
        <w:spacing w:before="0" w:after="0" w:line="490" w:lineRule="exact"/>
        <w:ind w:left="780"/>
      </w:pPr>
      <w:r>
        <w:t>ИКТ.</w:t>
      </w:r>
    </w:p>
    <w:p w14:paraId="020454B3">
      <w:pPr>
        <w:pStyle w:val="202"/>
        <w:shd w:val="clear" w:color="auto" w:fill="auto"/>
        <w:tabs>
          <w:tab w:val="left" w:pos="1950"/>
        </w:tabs>
        <w:spacing w:before="0" w:after="0" w:line="490" w:lineRule="exact"/>
        <w:ind w:left="780"/>
      </w:pPr>
      <w:r>
        <w:t>Работа с доступной информацией в Интернете и на цифровых носителях информации.</w:t>
      </w:r>
    </w:p>
    <w:p w14:paraId="63EDECA0">
      <w:pPr>
        <w:pStyle w:val="202"/>
        <w:shd w:val="clear" w:color="auto" w:fill="auto"/>
        <w:tabs>
          <w:tab w:val="left" w:pos="1950"/>
        </w:tabs>
        <w:spacing w:before="0" w:after="0" w:line="490" w:lineRule="exact"/>
        <w:ind w:firstLine="851"/>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lang w:val="en-US" w:eastAsia="en-US" w:bidi="en-US"/>
        </w:rPr>
        <w:t>PowerPoint</w:t>
      </w:r>
      <w:r>
        <w:t>или другой.</w:t>
      </w:r>
    </w:p>
    <w:p w14:paraId="716DFE51">
      <w:pPr>
        <w:pStyle w:val="202"/>
        <w:shd w:val="clear" w:color="auto" w:fill="auto"/>
        <w:tabs>
          <w:tab w:val="left" w:pos="1945"/>
        </w:tabs>
        <w:spacing w:before="0" w:after="0" w:line="490" w:lineRule="exact"/>
        <w:ind w:firstLine="851"/>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96BF6A">
      <w:pPr>
        <w:pStyle w:val="202"/>
        <w:shd w:val="clear" w:color="auto" w:fill="auto"/>
        <w:tabs>
          <w:tab w:val="left" w:pos="1945"/>
        </w:tabs>
        <w:spacing w:before="0" w:after="0" w:line="490" w:lineRule="exact"/>
        <w:ind w:firstLine="851"/>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DEDEFA6">
      <w:pPr>
        <w:pStyle w:val="202"/>
        <w:shd w:val="clear" w:color="auto" w:fill="auto"/>
        <w:spacing w:before="0" w:after="0" w:line="490" w:lineRule="exact"/>
        <w:ind w:firstLine="780"/>
      </w:pPr>
      <w:r>
        <w:t>ориентироваться в терминах, используемых в технологии, использовать их в ответах на вопросы и высказываниях (в пределах изученного);</w:t>
      </w:r>
    </w:p>
    <w:p w14:paraId="4A1D1A06">
      <w:pPr>
        <w:pStyle w:val="202"/>
        <w:shd w:val="clear" w:color="auto" w:fill="auto"/>
        <w:spacing w:before="0" w:after="0" w:line="490" w:lineRule="exact"/>
        <w:ind w:firstLine="780"/>
      </w:pPr>
      <w:r>
        <w:t>анализировать конструкции предложенных образцов изделий;</w:t>
      </w:r>
    </w:p>
    <w:p w14:paraId="5C2E351A">
      <w:pPr>
        <w:pStyle w:val="202"/>
        <w:shd w:val="clear" w:color="auto" w:fill="auto"/>
        <w:spacing w:before="0" w:after="0" w:line="490" w:lineRule="exact"/>
        <w:ind w:firstLine="76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2F7AD5B0">
      <w:pPr>
        <w:pStyle w:val="202"/>
        <w:shd w:val="clear" w:color="auto" w:fill="auto"/>
        <w:spacing w:before="0" w:after="0" w:line="490" w:lineRule="exact"/>
        <w:ind w:firstLine="76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1E88348E">
      <w:pPr>
        <w:pStyle w:val="202"/>
        <w:shd w:val="clear" w:color="auto" w:fill="auto"/>
        <w:spacing w:before="0" w:after="0" w:line="490" w:lineRule="exact"/>
        <w:ind w:firstLine="760"/>
        <w:jc w:val="left"/>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14:paraId="6D2323C1">
      <w:pPr>
        <w:pStyle w:val="202"/>
        <w:shd w:val="clear" w:color="auto" w:fill="auto"/>
        <w:spacing w:before="0" w:after="0" w:line="490" w:lineRule="exact"/>
        <w:ind w:firstLine="76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920A014">
      <w:pPr>
        <w:pStyle w:val="202"/>
        <w:shd w:val="clear" w:color="auto" w:fill="auto"/>
        <w:spacing w:before="0" w:after="0" w:line="490" w:lineRule="exact"/>
        <w:ind w:firstLine="760"/>
      </w:pPr>
      <w:r>
        <w:t>выполнять действия анализа и синтеза, сравнения, классификации предметов (изделий) с учётом указанных критериев;</w:t>
      </w:r>
    </w:p>
    <w:p w14:paraId="7A37DA4D">
      <w:pPr>
        <w:pStyle w:val="202"/>
        <w:shd w:val="clear" w:color="auto" w:fill="auto"/>
        <w:spacing w:before="0" w:after="0"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14:paraId="75A52412">
      <w:pPr>
        <w:pStyle w:val="202"/>
        <w:shd w:val="clear" w:color="auto" w:fill="auto"/>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14:paraId="5D897E72">
      <w:pPr>
        <w:pStyle w:val="202"/>
        <w:shd w:val="clear" w:color="auto" w:fill="auto"/>
        <w:spacing w:before="0" w:after="0" w:line="490" w:lineRule="exact"/>
        <w:ind w:firstLine="76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705BAEB3">
      <w:pPr>
        <w:pStyle w:val="202"/>
        <w:shd w:val="clear" w:color="auto" w:fill="auto"/>
        <w:spacing w:before="0" w:after="0" w:line="490" w:lineRule="exact"/>
        <w:ind w:firstLine="760"/>
      </w:pPr>
      <w:r>
        <w:t>на основе анализа информации производить выбор наиболее эффективных способов работы;</w:t>
      </w:r>
    </w:p>
    <w:p w14:paraId="724A1377">
      <w:pPr>
        <w:pStyle w:val="202"/>
        <w:shd w:val="clear" w:color="auto" w:fill="auto"/>
        <w:spacing w:before="0" w:after="0" w:line="490" w:lineRule="exact"/>
        <w:ind w:firstLine="760"/>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36DFFF67">
      <w:pPr>
        <w:pStyle w:val="202"/>
        <w:shd w:val="clear" w:color="auto" w:fill="auto"/>
        <w:spacing w:before="0" w:after="0" w:line="490" w:lineRule="exact"/>
        <w:ind w:firstLine="760"/>
      </w:pPr>
      <w:r>
        <w:t>осуществлять поиск дополнительной информации по тематике творческих и проектных работ;</w:t>
      </w:r>
    </w:p>
    <w:p w14:paraId="51EE4C58">
      <w:pPr>
        <w:pStyle w:val="202"/>
        <w:shd w:val="clear" w:color="auto" w:fill="auto"/>
        <w:spacing w:before="0" w:after="0" w:line="490" w:lineRule="exact"/>
        <w:ind w:firstLine="760"/>
      </w:pPr>
      <w:r>
        <w:t>использовать рисунки из ресурса компьютера в оформлении изделий и другие;</w:t>
      </w:r>
    </w:p>
    <w:p w14:paraId="779F4208">
      <w:pPr>
        <w:pStyle w:val="202"/>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19F622CD">
      <w:pPr>
        <w:pStyle w:val="202"/>
        <w:shd w:val="clear" w:color="auto" w:fill="auto"/>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14:paraId="1E84810A">
      <w:pPr>
        <w:pStyle w:val="202"/>
        <w:shd w:val="clear" w:color="auto" w:fill="auto"/>
        <w:spacing w:before="0" w:after="0" w:line="490" w:lineRule="exact"/>
        <w:ind w:firstLine="76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4FF53CC2">
      <w:pPr>
        <w:pStyle w:val="202"/>
        <w:shd w:val="clear" w:color="auto" w:fill="auto"/>
        <w:spacing w:before="0" w:after="0" w:line="490" w:lineRule="exact"/>
        <w:ind w:firstLine="76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45E2BCE3">
      <w:pPr>
        <w:pStyle w:val="202"/>
        <w:shd w:val="clear" w:color="auto" w:fill="auto"/>
        <w:spacing w:before="0" w:after="0" w:line="490" w:lineRule="exact"/>
        <w:ind w:firstLine="760"/>
      </w:pPr>
      <w:r>
        <w:t>создавать тексты-рассуждения: раскрывать последовательность операций при работе с разными материалами;</w:t>
      </w:r>
    </w:p>
    <w:p w14:paraId="7A2073C5">
      <w:pPr>
        <w:pStyle w:val="202"/>
        <w:shd w:val="clear" w:color="auto" w:fill="auto"/>
        <w:spacing w:before="0" w:after="0" w:line="490" w:lineRule="exact"/>
        <w:ind w:firstLine="76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1B4A79DE">
      <w:pPr>
        <w:pStyle w:val="202"/>
        <w:shd w:val="clear" w:color="auto" w:fill="auto"/>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2CE4AB2">
      <w:pPr>
        <w:pStyle w:val="202"/>
        <w:shd w:val="clear" w:color="auto" w:fill="auto"/>
        <w:spacing w:before="0" w:after="0" w:line="490" w:lineRule="exact"/>
        <w:ind w:firstLine="760"/>
      </w:pPr>
      <w:r>
        <w:t>понимать и принимать учебную задачу, самостоятельно определять цели учебно-познавательной деятельности;</w:t>
      </w:r>
    </w:p>
    <w:p w14:paraId="0E8453C1">
      <w:pPr>
        <w:pStyle w:val="202"/>
        <w:shd w:val="clear" w:color="auto" w:fill="auto"/>
        <w:spacing w:before="0" w:after="0" w:line="490" w:lineRule="exact"/>
        <w:ind w:firstLine="760"/>
      </w:pPr>
      <w:r>
        <w:t>планировать практическую работу в соответствии с поставленной целью и выполнять её в соответствии с планом;</w:t>
      </w:r>
    </w:p>
    <w:p w14:paraId="6EA9BF9E">
      <w:pPr>
        <w:pStyle w:val="202"/>
        <w:shd w:val="clear" w:color="auto" w:fill="auto"/>
        <w:spacing w:before="0" w:after="0" w:line="490" w:lineRule="exact"/>
        <w:ind w:firstLine="760"/>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3777839">
      <w:pPr>
        <w:pStyle w:val="202"/>
        <w:shd w:val="clear" w:color="auto" w:fill="auto"/>
        <w:spacing w:before="0" w:after="0" w:line="49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2B6F463">
      <w:pPr>
        <w:pStyle w:val="202"/>
        <w:shd w:val="clear" w:color="auto" w:fill="auto"/>
        <w:spacing w:before="0" w:after="0" w:line="490" w:lineRule="exact"/>
        <w:ind w:firstLine="760"/>
      </w:pPr>
      <w:r>
        <w:t>проявлять волевую саморегуляцию при выполнении задания.</w:t>
      </w:r>
    </w:p>
    <w:p w14:paraId="7E3F2DEE">
      <w:pPr>
        <w:pStyle w:val="202"/>
        <w:shd w:val="clear" w:color="auto" w:fill="auto"/>
        <w:spacing w:before="0" w:after="0" w:line="490" w:lineRule="exact"/>
        <w:ind w:firstLine="760"/>
      </w:pPr>
      <w:r>
        <w:t>У обучающегося будут сформированы следующие умения совместной деятельности:</w:t>
      </w:r>
    </w:p>
    <w:p w14:paraId="10CA3880">
      <w:pPr>
        <w:pStyle w:val="202"/>
        <w:shd w:val="clear" w:color="auto" w:fill="auto"/>
        <w:spacing w:before="0" w:after="0" w:line="490" w:lineRule="exact"/>
        <w:ind w:firstLine="76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5FAED1C2">
      <w:pPr>
        <w:pStyle w:val="202"/>
        <w:shd w:val="clear" w:color="auto" w:fill="auto"/>
        <w:spacing w:before="0" w:after="0" w:line="490" w:lineRule="exact"/>
        <w:ind w:firstLine="76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013A806B">
      <w:pPr>
        <w:pStyle w:val="202"/>
        <w:shd w:val="clear" w:color="auto" w:fill="auto"/>
        <w:spacing w:before="0" w:after="0" w:line="490" w:lineRule="exact"/>
        <w:ind w:firstLine="760"/>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5E61F930">
      <w:pPr>
        <w:pStyle w:val="202"/>
        <w:shd w:val="clear" w:color="auto" w:fill="auto"/>
        <w:spacing w:before="0" w:after="0" w:line="490" w:lineRule="exact"/>
        <w:ind w:firstLine="760"/>
      </w:pPr>
      <w:r>
        <w:t>Планируемые результаты освоения программы по технологии на уровне начального общего образования.</w:t>
      </w:r>
    </w:p>
    <w:p w14:paraId="0E0DE756">
      <w:pPr>
        <w:pStyle w:val="202"/>
        <w:shd w:val="clear" w:color="auto" w:fill="auto"/>
        <w:spacing w:before="0" w:after="0" w:line="490" w:lineRule="exact"/>
        <w:ind w:firstLine="760"/>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6441973">
      <w:pPr>
        <w:pStyle w:val="202"/>
        <w:shd w:val="clear" w:color="auto" w:fill="auto"/>
        <w:spacing w:before="0" w:after="0" w:line="490" w:lineRule="exact"/>
        <w:ind w:firstLine="760"/>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0A9475B9">
      <w:pPr>
        <w:pStyle w:val="202"/>
        <w:shd w:val="clear" w:color="auto" w:fill="auto"/>
        <w:spacing w:before="0" w:after="0" w:line="490" w:lineRule="exact"/>
        <w:ind w:firstLine="76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2DFD7553">
      <w:pPr>
        <w:pStyle w:val="202"/>
        <w:shd w:val="clear" w:color="auto" w:fill="auto"/>
        <w:spacing w:before="0" w:after="0" w:line="490" w:lineRule="exact"/>
        <w:ind w:firstLine="76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5CFD7924">
      <w:pPr>
        <w:pStyle w:val="202"/>
        <w:shd w:val="clear" w:color="auto" w:fill="auto"/>
        <w:spacing w:before="0" w:after="0" w:line="490" w:lineRule="exact"/>
        <w:ind w:firstLine="760"/>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0222A32C">
      <w:pPr>
        <w:pStyle w:val="202"/>
        <w:shd w:val="clear" w:color="auto" w:fill="auto"/>
        <w:spacing w:before="0" w:after="0" w:line="490" w:lineRule="exact"/>
        <w:ind w:firstLine="76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31146AE8">
      <w:pPr>
        <w:pStyle w:val="202"/>
        <w:shd w:val="clear" w:color="auto" w:fill="auto"/>
        <w:spacing w:before="0" w:after="0" w:line="490" w:lineRule="exact"/>
        <w:ind w:firstLine="76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7C436904">
      <w:pPr>
        <w:pStyle w:val="202"/>
        <w:shd w:val="clear" w:color="auto" w:fill="auto"/>
        <w:spacing w:before="0" w:after="0" w:line="490" w:lineRule="exact"/>
        <w:ind w:firstLine="76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5AEDCB90">
      <w:pPr>
        <w:pStyle w:val="202"/>
        <w:shd w:val="clear" w:color="auto" w:fill="auto"/>
        <w:spacing w:before="0" w:after="0" w:line="490" w:lineRule="exact"/>
        <w:ind w:firstLine="760"/>
      </w:pPr>
      <w:r>
        <w:t>готовность вступать в сотрудничество с другими людьми с учётом этики общения, проявление толерантности и доброжелательности.</w:t>
      </w:r>
    </w:p>
    <w:p w14:paraId="5D0B0D08">
      <w:pPr>
        <w:pStyle w:val="202"/>
        <w:shd w:val="clear" w:color="auto" w:fill="auto"/>
        <w:spacing w:before="0" w:after="0" w:line="490" w:lineRule="exact"/>
        <w:ind w:firstLine="760"/>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3BCEA0">
      <w:pPr>
        <w:pStyle w:val="202"/>
        <w:shd w:val="clear" w:color="auto" w:fill="auto"/>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FFE9CA5">
      <w:pPr>
        <w:pStyle w:val="202"/>
        <w:shd w:val="clear" w:color="auto" w:fill="auto"/>
        <w:spacing w:before="0" w:after="0" w:line="490" w:lineRule="exact"/>
        <w:ind w:firstLine="760"/>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76231E2">
      <w:pPr>
        <w:pStyle w:val="202"/>
        <w:shd w:val="clear" w:color="auto" w:fill="auto"/>
        <w:spacing w:before="0" w:after="0" w:line="490" w:lineRule="exact"/>
        <w:ind w:firstLine="760"/>
      </w:pPr>
      <w:r>
        <w:t>осуществлять анализ объектов и изделий с выделением существенных и несущественных признаков;</w:t>
      </w:r>
    </w:p>
    <w:p w14:paraId="6E89C315">
      <w:pPr>
        <w:pStyle w:val="202"/>
        <w:shd w:val="clear" w:color="auto" w:fill="auto"/>
        <w:spacing w:before="0" w:after="0" w:line="490" w:lineRule="exact"/>
        <w:ind w:firstLine="760"/>
      </w:pPr>
      <w:r>
        <w:t>сравнивать группы объектов (изделий), выделять в них общее и различия;</w:t>
      </w:r>
    </w:p>
    <w:p w14:paraId="0F7D484C">
      <w:pPr>
        <w:pStyle w:val="202"/>
        <w:shd w:val="clear" w:color="auto" w:fill="auto"/>
        <w:spacing w:before="0" w:after="0" w:line="490" w:lineRule="exact"/>
        <w:ind w:firstLine="760"/>
      </w:pPr>
      <w:r>
        <w:t>проводить обобщения (технико-технологического и декоративнохудожественного характера) по изучаемой тематике;</w:t>
      </w:r>
    </w:p>
    <w:p w14:paraId="71F4E748">
      <w:pPr>
        <w:pStyle w:val="202"/>
        <w:shd w:val="clear" w:color="auto" w:fill="auto"/>
        <w:spacing w:before="0" w:after="0" w:line="490" w:lineRule="exact"/>
        <w:ind w:firstLine="760"/>
      </w:pPr>
      <w:r>
        <w:t>использовать схемы, модели и простейшие чертежи в собственной практической творческой деятельности;</w:t>
      </w:r>
    </w:p>
    <w:p w14:paraId="4C1950EB">
      <w:pPr>
        <w:pStyle w:val="202"/>
        <w:shd w:val="clear" w:color="auto" w:fill="auto"/>
        <w:spacing w:before="0" w:after="0" w:line="490" w:lineRule="exact"/>
        <w:ind w:firstLine="760"/>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1FBDCD93">
      <w:pPr>
        <w:pStyle w:val="202"/>
        <w:shd w:val="clear" w:color="auto" w:fill="auto"/>
        <w:spacing w:before="0" w:after="0" w:line="490" w:lineRule="exact"/>
        <w:ind w:firstLine="76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4361F7DF">
      <w:pPr>
        <w:pStyle w:val="202"/>
        <w:shd w:val="clear" w:color="auto" w:fill="auto"/>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14:paraId="3518A936">
      <w:pPr>
        <w:pStyle w:val="202"/>
        <w:shd w:val="clear" w:color="auto" w:fill="auto"/>
        <w:spacing w:before="0" w:after="0" w:line="490" w:lineRule="exact"/>
        <w:ind w:firstLine="760"/>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0EF70A57">
      <w:pPr>
        <w:pStyle w:val="202"/>
        <w:shd w:val="clear" w:color="auto" w:fill="auto"/>
        <w:spacing w:before="0" w:after="0" w:line="490" w:lineRule="exact"/>
        <w:ind w:firstLine="76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4D6FF184">
      <w:pPr>
        <w:pStyle w:val="202"/>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1BB31C86">
      <w:pPr>
        <w:pStyle w:val="202"/>
        <w:shd w:val="clear" w:color="auto" w:fill="auto"/>
        <w:spacing w:before="0" w:after="0" w:line="490" w:lineRule="exact"/>
        <w:ind w:firstLine="760"/>
      </w:pPr>
      <w:r>
        <w:t>следовать при выполнении работы инструкциям учителя или представленным в других информационных источниках.</w:t>
      </w:r>
    </w:p>
    <w:p w14:paraId="15CD85C2">
      <w:pPr>
        <w:pStyle w:val="202"/>
        <w:shd w:val="clear" w:color="auto" w:fill="auto"/>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14:paraId="21998C5D">
      <w:pPr>
        <w:pStyle w:val="202"/>
        <w:shd w:val="clear" w:color="auto" w:fill="auto"/>
        <w:spacing w:before="0" w:after="0" w:line="490" w:lineRule="exact"/>
        <w:ind w:firstLine="760"/>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2CE09252">
      <w:pPr>
        <w:pStyle w:val="202"/>
        <w:shd w:val="clear" w:color="auto" w:fill="auto"/>
        <w:spacing w:before="0" w:after="0" w:line="490" w:lineRule="exact"/>
        <w:ind w:firstLine="760"/>
      </w:pPr>
      <w:r>
        <w:t>создавать тексты-описания на основе наблюдений (рассматривания) изделий декоративно-прикладного искусства народов России;</w:t>
      </w:r>
    </w:p>
    <w:p w14:paraId="1F1124B9">
      <w:pPr>
        <w:pStyle w:val="202"/>
        <w:shd w:val="clear" w:color="auto" w:fill="auto"/>
        <w:spacing w:before="0" w:after="0" w:line="490" w:lineRule="exact"/>
        <w:ind w:firstLine="76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149FB6D">
      <w:pPr>
        <w:pStyle w:val="202"/>
        <w:shd w:val="clear" w:color="auto" w:fill="auto"/>
        <w:spacing w:before="0" w:after="0" w:line="490" w:lineRule="exact"/>
        <w:ind w:firstLine="760"/>
      </w:pPr>
      <w:r>
        <w:t>объяснять последовательность совершаемых действий при создании изделия.</w:t>
      </w:r>
    </w:p>
    <w:p w14:paraId="7403E54D">
      <w:pPr>
        <w:pStyle w:val="202"/>
        <w:shd w:val="clear" w:color="auto" w:fill="auto"/>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14:paraId="2FB95DA6">
      <w:pPr>
        <w:pStyle w:val="202"/>
        <w:shd w:val="clear" w:color="auto" w:fill="auto"/>
        <w:spacing w:before="0" w:after="0" w:line="490" w:lineRule="exact"/>
        <w:ind w:firstLine="760"/>
      </w:pPr>
      <w:r>
        <w:t>рационально организовывать свою работу (подготовка рабочего места, поддержание и наведение порядка, уборка после работы);</w:t>
      </w:r>
    </w:p>
    <w:p w14:paraId="46EE8A56">
      <w:pPr>
        <w:pStyle w:val="202"/>
        <w:shd w:val="clear" w:color="auto" w:fill="auto"/>
        <w:spacing w:before="0" w:after="0" w:line="490" w:lineRule="exact"/>
        <w:ind w:firstLine="760"/>
      </w:pPr>
      <w:r>
        <w:t>выполнять правила безопасности труда при выполнении работы;</w:t>
      </w:r>
    </w:p>
    <w:p w14:paraId="38125C79">
      <w:pPr>
        <w:pStyle w:val="202"/>
        <w:shd w:val="clear" w:color="auto" w:fill="auto"/>
        <w:spacing w:before="0" w:after="0" w:line="490" w:lineRule="exact"/>
        <w:ind w:firstLine="760"/>
      </w:pPr>
      <w:r>
        <w:t>планировать работу, соотносить свои действия с поставленной целью;</w:t>
      </w:r>
    </w:p>
    <w:p w14:paraId="653E34FC">
      <w:pPr>
        <w:pStyle w:val="202"/>
        <w:shd w:val="clear" w:color="auto" w:fill="auto"/>
        <w:spacing w:before="0" w:after="0" w:line="490" w:lineRule="exact"/>
        <w:ind w:firstLine="76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39696D03">
      <w:pPr>
        <w:pStyle w:val="202"/>
        <w:shd w:val="clear" w:color="auto" w:fill="auto"/>
        <w:spacing w:before="0" w:after="0" w:line="490" w:lineRule="exact"/>
        <w:ind w:firstLine="760"/>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39A10A94">
      <w:pPr>
        <w:pStyle w:val="202"/>
        <w:shd w:val="clear" w:color="auto" w:fill="auto"/>
        <w:spacing w:before="0" w:after="0" w:line="490" w:lineRule="exact"/>
        <w:ind w:firstLine="760"/>
      </w:pPr>
      <w:r>
        <w:t>проявлять волевую саморегуляцию при выполнении работы.</w:t>
      </w:r>
    </w:p>
    <w:p w14:paraId="0D069FB1">
      <w:pPr>
        <w:pStyle w:val="202"/>
        <w:shd w:val="clear" w:color="auto" w:fill="auto"/>
        <w:spacing w:before="0" w:after="0" w:line="490" w:lineRule="exact"/>
        <w:ind w:firstLine="760"/>
      </w:pPr>
      <w:r>
        <w:t>У обучающегося будут сформированы умения совместной деятельности:</w:t>
      </w:r>
    </w:p>
    <w:p w14:paraId="52941055">
      <w:pPr>
        <w:pStyle w:val="202"/>
        <w:shd w:val="clear" w:color="auto" w:fill="auto"/>
        <w:spacing w:before="0" w:after="0" w:line="490" w:lineRule="exact"/>
        <w:ind w:firstLine="76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40FA2EEA">
      <w:pPr>
        <w:pStyle w:val="202"/>
        <w:shd w:val="clear" w:color="auto" w:fill="auto"/>
        <w:spacing w:before="0" w:after="0"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EB15236">
      <w:pPr>
        <w:pStyle w:val="202"/>
        <w:shd w:val="clear" w:color="auto" w:fill="auto"/>
        <w:spacing w:before="0" w:after="0" w:line="490" w:lineRule="exact"/>
        <w:ind w:firstLine="76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0FC6F53">
      <w:pPr>
        <w:pStyle w:val="202"/>
        <w:shd w:val="clear" w:color="auto" w:fill="auto"/>
        <w:spacing w:before="0" w:after="0" w:line="490" w:lineRule="exact"/>
        <w:ind w:firstLine="760"/>
      </w:pPr>
      <w:r>
        <w:t>К концу обучения в 1 классе обучающийся получит следующие предметные результаты по отдельным темам программы по технологии:</w:t>
      </w:r>
    </w:p>
    <w:p w14:paraId="265EDE00">
      <w:pPr>
        <w:pStyle w:val="202"/>
        <w:shd w:val="clear" w:color="auto" w:fill="auto"/>
        <w:spacing w:before="0" w:after="0" w:line="490" w:lineRule="exact"/>
        <w:ind w:firstLine="760"/>
      </w:pPr>
      <w:r>
        <w:t>правильно организовывать свой труд: своевременно подготавливать и убирать рабочее место, поддерживать порядок на нём в процессе труда;</w:t>
      </w:r>
    </w:p>
    <w:p w14:paraId="1112C804">
      <w:pPr>
        <w:pStyle w:val="202"/>
        <w:shd w:val="clear" w:color="auto" w:fill="auto"/>
        <w:spacing w:before="0" w:after="0" w:line="490" w:lineRule="exact"/>
        <w:ind w:firstLine="760"/>
      </w:pPr>
      <w:r>
        <w:t>применять правила безопасной работы ножницами, иглой и аккуратной работы с клеем;</w:t>
      </w:r>
    </w:p>
    <w:p w14:paraId="6C8CE4C7">
      <w:pPr>
        <w:pStyle w:val="202"/>
        <w:shd w:val="clear" w:color="auto" w:fill="auto"/>
        <w:spacing w:before="0" w:after="0" w:line="490" w:lineRule="exact"/>
        <w:ind w:firstLine="760"/>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139FC3DC">
      <w:pPr>
        <w:pStyle w:val="202"/>
        <w:shd w:val="clear" w:color="auto" w:fill="auto"/>
        <w:spacing w:before="0" w:after="0" w:line="490" w:lineRule="exact"/>
        <w:ind w:firstLine="760"/>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39EF4A51">
      <w:pPr>
        <w:pStyle w:val="202"/>
        <w:shd w:val="clear" w:color="auto" w:fill="auto"/>
        <w:spacing w:before="0" w:after="0" w:line="490" w:lineRule="exact"/>
        <w:ind w:firstLine="760"/>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4BAA64D6">
      <w:pPr>
        <w:pStyle w:val="202"/>
        <w:shd w:val="clear" w:color="auto" w:fill="auto"/>
        <w:spacing w:before="0" w:after="0" w:line="490" w:lineRule="exact"/>
        <w:ind w:firstLine="760"/>
      </w:pPr>
      <w:r>
        <w:t>ориентироваться в наименованиях основных технологических операций: разметка деталей, выделение деталей, сборка изделия;</w:t>
      </w:r>
    </w:p>
    <w:p w14:paraId="5B2154D5">
      <w:pPr>
        <w:pStyle w:val="202"/>
        <w:shd w:val="clear" w:color="auto" w:fill="auto"/>
        <w:spacing w:before="0" w:after="0" w:line="490" w:lineRule="exact"/>
        <w:ind w:firstLine="760"/>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219C3867">
      <w:pPr>
        <w:pStyle w:val="202"/>
        <w:shd w:val="clear" w:color="auto" w:fill="auto"/>
        <w:spacing w:before="0" w:after="0" w:line="490" w:lineRule="exact"/>
        <w:ind w:firstLine="760"/>
      </w:pPr>
      <w:r>
        <w:t>оформлять изделия строчкой прямого стежка;</w:t>
      </w:r>
    </w:p>
    <w:p w14:paraId="27F2EB6E">
      <w:pPr>
        <w:pStyle w:val="202"/>
        <w:shd w:val="clear" w:color="auto" w:fill="auto"/>
        <w:spacing w:before="0" w:after="0" w:line="490" w:lineRule="exact"/>
        <w:ind w:firstLine="760"/>
      </w:pPr>
      <w:r>
        <w:t>понимать смысл понятий «изделие», «деталь изделия», «образец», «заготовка», «материал», «инструмент», «приспособление», «конструирование», «аппликация»;</w:t>
      </w:r>
    </w:p>
    <w:p w14:paraId="161E4D47">
      <w:pPr>
        <w:pStyle w:val="202"/>
        <w:shd w:val="clear" w:color="auto" w:fill="auto"/>
        <w:spacing w:before="0" w:after="0" w:line="490" w:lineRule="exact"/>
        <w:ind w:firstLine="760"/>
      </w:pPr>
      <w:r>
        <w:t>выполнять задания с использованием готового плана;</w:t>
      </w:r>
    </w:p>
    <w:p w14:paraId="404F6354">
      <w:pPr>
        <w:pStyle w:val="202"/>
        <w:shd w:val="clear" w:color="auto" w:fill="auto"/>
        <w:spacing w:before="0" w:after="0" w:line="490" w:lineRule="exact"/>
        <w:ind w:firstLine="760"/>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43996A69">
      <w:pPr>
        <w:pStyle w:val="202"/>
        <w:shd w:val="clear" w:color="auto" w:fill="auto"/>
        <w:spacing w:before="0" w:after="0" w:line="490" w:lineRule="exact"/>
        <w:ind w:firstLine="76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3007DD6">
      <w:pPr>
        <w:pStyle w:val="202"/>
        <w:shd w:val="clear" w:color="auto" w:fill="auto"/>
        <w:spacing w:before="0" w:after="0" w:line="490" w:lineRule="exact"/>
        <w:ind w:firstLine="760"/>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3EDB50A7">
      <w:pPr>
        <w:pStyle w:val="202"/>
        <w:shd w:val="clear" w:color="auto" w:fill="auto"/>
        <w:spacing w:before="0" w:after="0" w:line="490" w:lineRule="exact"/>
        <w:ind w:firstLine="760"/>
        <w:jc w:val="left"/>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14:paraId="05F648BA">
      <w:pPr>
        <w:pStyle w:val="202"/>
        <w:shd w:val="clear" w:color="auto" w:fill="auto"/>
        <w:spacing w:before="0" w:after="0" w:line="490" w:lineRule="exact"/>
        <w:ind w:firstLine="760"/>
      </w:pPr>
      <w:r>
        <w:t>называть и выполнять последовательность изготовления несложных изделий: разметка, резание, сборка, отделка;</w:t>
      </w:r>
    </w:p>
    <w:p w14:paraId="4ADA26B4">
      <w:pPr>
        <w:pStyle w:val="202"/>
        <w:shd w:val="clear" w:color="auto" w:fill="auto"/>
        <w:spacing w:before="0" w:after="0" w:line="490" w:lineRule="exact"/>
        <w:ind w:firstLine="76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652A16F9">
      <w:pPr>
        <w:pStyle w:val="202"/>
        <w:shd w:val="clear" w:color="auto" w:fill="auto"/>
        <w:spacing w:before="0" w:after="0" w:line="490" w:lineRule="exact"/>
        <w:ind w:firstLine="760"/>
      </w:pPr>
      <w:r>
        <w:t>использовать для сушки плоских изделий пресс;</w:t>
      </w:r>
    </w:p>
    <w:p w14:paraId="16971012">
      <w:pPr>
        <w:pStyle w:val="202"/>
        <w:shd w:val="clear" w:color="auto" w:fill="auto"/>
        <w:spacing w:before="0" w:after="0" w:line="490" w:lineRule="exact"/>
        <w:ind w:firstLine="760"/>
      </w:pPr>
      <w:r>
        <w:t>с помощью учителя выполнять практическую работу и самоконтроль с использованием инструкционной карты, образца, шаблона;</w:t>
      </w:r>
    </w:p>
    <w:p w14:paraId="7BD957A3">
      <w:pPr>
        <w:pStyle w:val="202"/>
        <w:shd w:val="clear" w:color="auto" w:fill="auto"/>
        <w:spacing w:before="0" w:after="0" w:line="490" w:lineRule="exact"/>
        <w:ind w:firstLine="760"/>
        <w:jc w:val="left"/>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50FC93B8">
      <w:pPr>
        <w:pStyle w:val="202"/>
        <w:shd w:val="clear" w:color="auto" w:fill="auto"/>
        <w:spacing w:before="0" w:after="0" w:line="490" w:lineRule="exact"/>
        <w:ind w:firstLine="760"/>
      </w:pPr>
      <w:r>
        <w:t>осуществлять элементарное сотрудничество, участвовать в коллективных работах под руководством учителя;</w:t>
      </w:r>
    </w:p>
    <w:p w14:paraId="3FD5A4CB">
      <w:pPr>
        <w:pStyle w:val="202"/>
        <w:shd w:val="clear" w:color="auto" w:fill="auto"/>
        <w:spacing w:before="0" w:after="0" w:line="490" w:lineRule="exact"/>
        <w:ind w:firstLine="760"/>
      </w:pPr>
      <w:r>
        <w:t>выполнять несложные коллективные работы проектного характера.</w:t>
      </w:r>
    </w:p>
    <w:p w14:paraId="79C22F66">
      <w:pPr>
        <w:pStyle w:val="202"/>
        <w:shd w:val="clear" w:color="auto" w:fill="auto"/>
        <w:spacing w:before="0" w:after="0" w:line="490" w:lineRule="exact"/>
        <w:ind w:firstLine="760"/>
      </w:pPr>
      <w:r>
        <w:t>К концу обучения во 2 классе обучающийся получит следующие предметные результаты по отдельным темам программы по технологии:</w:t>
      </w:r>
    </w:p>
    <w:p w14:paraId="73DBA269">
      <w:pPr>
        <w:pStyle w:val="202"/>
        <w:shd w:val="clear" w:color="auto" w:fill="auto"/>
        <w:spacing w:before="0" w:after="0" w:line="490" w:lineRule="exact"/>
        <w:ind w:firstLine="760"/>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596D9DE2">
      <w:pPr>
        <w:pStyle w:val="202"/>
        <w:shd w:val="clear" w:color="auto" w:fill="auto"/>
        <w:spacing w:before="0" w:after="0" w:line="490" w:lineRule="exact"/>
        <w:ind w:firstLine="760"/>
        <w:jc w:val="left"/>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5C84C6AC">
      <w:pPr>
        <w:pStyle w:val="202"/>
        <w:shd w:val="clear" w:color="auto" w:fill="auto"/>
        <w:spacing w:before="0" w:after="0" w:line="490" w:lineRule="exact"/>
        <w:ind w:firstLine="760"/>
      </w:pPr>
      <w:r>
        <w:t>выделять, называть и применять изученные общие правила создания рукотворного мира в своей предметно-творческой деятельности;</w:t>
      </w:r>
    </w:p>
    <w:p w14:paraId="5436A04A">
      <w:pPr>
        <w:pStyle w:val="202"/>
        <w:shd w:val="clear" w:color="auto" w:fill="auto"/>
        <w:spacing w:before="0" w:after="0" w:line="490" w:lineRule="exact"/>
        <w:ind w:firstLine="760"/>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16ED8ED8">
      <w:pPr>
        <w:pStyle w:val="202"/>
        <w:shd w:val="clear" w:color="auto" w:fill="auto"/>
        <w:spacing w:before="0" w:after="0" w:line="490" w:lineRule="exact"/>
        <w:ind w:firstLine="760"/>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7E7EB322">
      <w:pPr>
        <w:pStyle w:val="202"/>
        <w:shd w:val="clear" w:color="auto" w:fill="auto"/>
        <w:spacing w:before="0" w:after="0" w:line="490" w:lineRule="exact"/>
        <w:ind w:firstLine="760"/>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33E7445A">
      <w:pPr>
        <w:pStyle w:val="202"/>
        <w:shd w:val="clear" w:color="auto" w:fill="auto"/>
        <w:spacing w:before="0" w:after="0" w:line="490" w:lineRule="exact"/>
        <w:ind w:firstLine="760"/>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0C4F42A8">
      <w:pPr>
        <w:pStyle w:val="202"/>
        <w:shd w:val="clear" w:color="auto" w:fill="auto"/>
        <w:spacing w:before="0" w:after="0" w:line="490" w:lineRule="exact"/>
        <w:ind w:firstLine="760"/>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14:paraId="2F048801">
      <w:pPr>
        <w:pStyle w:val="202"/>
        <w:shd w:val="clear" w:color="auto" w:fill="auto"/>
        <w:spacing w:before="0" w:after="0" w:line="490" w:lineRule="exact"/>
        <w:ind w:firstLine="760"/>
      </w:pPr>
      <w:r>
        <w:t>выполнять биговку;</w:t>
      </w:r>
    </w:p>
    <w:p w14:paraId="404AA1B0">
      <w:pPr>
        <w:pStyle w:val="202"/>
        <w:shd w:val="clear" w:color="auto" w:fill="auto"/>
        <w:spacing w:before="0" w:after="0" w:line="490" w:lineRule="exact"/>
        <w:ind w:firstLine="760"/>
      </w:pPr>
      <w:r>
        <w:t>выполнять построение простейшего лекала (выкройки) правильной геометрической формы и разметку деталей кроя на ткани по нему/ней;</w:t>
      </w:r>
    </w:p>
    <w:p w14:paraId="65952921">
      <w:pPr>
        <w:pStyle w:val="202"/>
        <w:shd w:val="clear" w:color="auto" w:fill="auto"/>
        <w:spacing w:before="0" w:after="0" w:line="490" w:lineRule="exact"/>
        <w:ind w:firstLine="760"/>
        <w:jc w:val="left"/>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14:paraId="6B298B8A">
      <w:pPr>
        <w:pStyle w:val="202"/>
        <w:shd w:val="clear" w:color="auto" w:fill="auto"/>
        <w:spacing w:before="0" w:after="0" w:line="490" w:lineRule="exact"/>
        <w:ind w:firstLine="760"/>
        <w:jc w:val="left"/>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14:paraId="43E5AA4D">
      <w:pPr>
        <w:pStyle w:val="202"/>
        <w:shd w:val="clear" w:color="auto" w:fill="auto"/>
        <w:spacing w:before="0" w:after="0" w:line="490" w:lineRule="exact"/>
        <w:ind w:firstLine="760"/>
      </w:pPr>
      <w:r>
        <w:t>конструировать и моделировать изделия из различных материалов по модели, простейшему чертежу или эскизу;</w:t>
      </w:r>
    </w:p>
    <w:p w14:paraId="088A7908">
      <w:pPr>
        <w:pStyle w:val="202"/>
        <w:shd w:val="clear" w:color="auto" w:fill="auto"/>
        <w:spacing w:before="0" w:after="0" w:line="490" w:lineRule="exact"/>
        <w:ind w:firstLine="760"/>
        <w:jc w:val="left"/>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06559BED">
      <w:pPr>
        <w:pStyle w:val="202"/>
        <w:shd w:val="clear" w:color="auto" w:fill="auto"/>
        <w:spacing w:before="0" w:after="0" w:line="490" w:lineRule="exact"/>
        <w:ind w:firstLine="760"/>
        <w:jc w:val="left"/>
      </w:pPr>
      <w: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3C863B14">
      <w:pPr>
        <w:pStyle w:val="202"/>
        <w:shd w:val="clear" w:color="auto" w:fill="auto"/>
        <w:spacing w:before="0" w:after="0" w:line="490" w:lineRule="exact"/>
        <w:ind w:firstLine="760"/>
        <w:jc w:val="left"/>
      </w:pPr>
      <w:r>
        <w:t>называть профессии людей, работающих в сфере обслуживания.</w:t>
      </w:r>
    </w:p>
    <w:p w14:paraId="2EA37F75">
      <w:pPr>
        <w:pStyle w:val="202"/>
        <w:shd w:val="clear" w:color="auto" w:fill="auto"/>
        <w:spacing w:before="0" w:after="0" w:line="490" w:lineRule="exact"/>
        <w:ind w:firstLine="760"/>
        <w:jc w:val="left"/>
      </w:pPr>
      <w:r>
        <w:t>К концу обучения в 3 классе обучающийся получит следующие предметные результаты по отдельным темам программы по технологии:</w:t>
      </w:r>
    </w:p>
    <w:p w14:paraId="58622936">
      <w:pPr>
        <w:pStyle w:val="202"/>
        <w:shd w:val="clear" w:color="auto" w:fill="auto"/>
        <w:spacing w:before="0" w:after="0" w:line="490" w:lineRule="exact"/>
        <w:ind w:firstLine="760"/>
        <w:jc w:val="left"/>
      </w:pPr>
      <w:r>
        <w:t>понимать смысл понятий «чертёж развёртки», «канцелярский нож», «шило», «искусственный материал»;</w:t>
      </w:r>
    </w:p>
    <w:p w14:paraId="5BE485A4">
      <w:pPr>
        <w:pStyle w:val="202"/>
        <w:shd w:val="clear" w:color="auto" w:fill="auto"/>
        <w:spacing w:before="0" w:after="0" w:line="490" w:lineRule="exact"/>
        <w:ind w:firstLine="760"/>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5F484283">
      <w:pPr>
        <w:pStyle w:val="202"/>
        <w:shd w:val="clear" w:color="auto" w:fill="auto"/>
        <w:spacing w:before="0" w:after="0" w:line="490" w:lineRule="exact"/>
        <w:ind w:firstLine="760"/>
      </w:pPr>
      <w:r>
        <w:t>узнавать и называть по характерным особенностям образцов или по описанию изученные и распространённые в крае ремёсла;</w:t>
      </w:r>
    </w:p>
    <w:p w14:paraId="2B4E59F7">
      <w:pPr>
        <w:pStyle w:val="202"/>
        <w:shd w:val="clear" w:color="auto" w:fill="auto"/>
        <w:spacing w:before="0" w:after="0" w:line="490" w:lineRule="exact"/>
        <w:ind w:firstLine="76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43584CDB">
      <w:pPr>
        <w:pStyle w:val="202"/>
        <w:shd w:val="clear" w:color="auto" w:fill="auto"/>
        <w:spacing w:before="0" w:after="0" w:line="490" w:lineRule="exact"/>
        <w:ind w:firstLine="760"/>
      </w:pPr>
      <w:r>
        <w:t>читать чертёж развёртки и выполнять разметку развёрток с помощью чертёжных инструментов (линейка, угольник, циркуль);</w:t>
      </w:r>
    </w:p>
    <w:p w14:paraId="42253A77">
      <w:pPr>
        <w:pStyle w:val="202"/>
        <w:shd w:val="clear" w:color="auto" w:fill="auto"/>
        <w:spacing w:before="0" w:after="0" w:line="490" w:lineRule="exact"/>
        <w:ind w:left="760" w:right="2660"/>
        <w:jc w:val="left"/>
      </w:pPr>
      <w:r>
        <w:t>узнавать и называть линии чертежа (осевая и центровая); безопасно пользоваться канцелярским ножом, шилом; выполнять рицовку;</w:t>
      </w:r>
    </w:p>
    <w:p w14:paraId="7B93E41F">
      <w:pPr>
        <w:pStyle w:val="202"/>
        <w:shd w:val="clear" w:color="auto" w:fill="auto"/>
        <w:spacing w:before="0" w:after="0" w:line="490" w:lineRule="exact"/>
        <w:ind w:firstLine="760"/>
      </w:pPr>
      <w:r>
        <w:t>выполнять соединение деталей и отделку изделия освоенными ручными строчками;</w:t>
      </w:r>
    </w:p>
    <w:p w14:paraId="103ACFDD">
      <w:pPr>
        <w:pStyle w:val="202"/>
        <w:shd w:val="clear" w:color="auto" w:fill="auto"/>
        <w:spacing w:before="0" w:after="0" w:line="490" w:lineRule="exact"/>
        <w:ind w:firstLine="76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6D6BA4F1">
      <w:pPr>
        <w:pStyle w:val="202"/>
        <w:shd w:val="clear" w:color="auto" w:fill="auto"/>
        <w:spacing w:before="0" w:after="0" w:line="490" w:lineRule="exact"/>
        <w:ind w:firstLine="760"/>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643E21FB">
      <w:pPr>
        <w:pStyle w:val="202"/>
        <w:shd w:val="clear" w:color="auto" w:fill="auto"/>
        <w:spacing w:before="0" w:after="0" w:line="490" w:lineRule="exact"/>
        <w:ind w:firstLine="760"/>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5AA7FA5C">
      <w:pPr>
        <w:pStyle w:val="202"/>
        <w:shd w:val="clear" w:color="auto" w:fill="auto"/>
        <w:spacing w:before="0" w:after="0" w:line="490" w:lineRule="exact"/>
        <w:ind w:firstLine="760"/>
      </w:pPr>
      <w:r>
        <w:t>изменять конструкцию изделия по заданным условиям;</w:t>
      </w:r>
    </w:p>
    <w:p w14:paraId="53605F60">
      <w:pPr>
        <w:pStyle w:val="202"/>
        <w:shd w:val="clear" w:color="auto" w:fill="auto"/>
        <w:spacing w:before="0" w:after="0" w:line="490" w:lineRule="exact"/>
        <w:ind w:firstLine="760"/>
      </w:pPr>
      <w:r>
        <w:t>выбирать способ соединения и соединительный материал в зависимости от требований конструкции;</w:t>
      </w:r>
    </w:p>
    <w:p w14:paraId="6D199790">
      <w:pPr>
        <w:pStyle w:val="202"/>
        <w:shd w:val="clear" w:color="auto" w:fill="auto"/>
        <w:spacing w:before="0" w:after="0" w:line="490" w:lineRule="exact"/>
        <w:ind w:firstLine="760"/>
      </w:pPr>
      <w:r>
        <w:t>называть несколько видов информационных технологий и соответствующих способов передачи информации (из реального окружения обучающихся);</w:t>
      </w:r>
    </w:p>
    <w:p w14:paraId="4E1147F6">
      <w:pPr>
        <w:pStyle w:val="202"/>
        <w:shd w:val="clear" w:color="auto" w:fill="auto"/>
        <w:spacing w:before="0" w:after="0" w:line="490" w:lineRule="exact"/>
        <w:ind w:firstLine="760"/>
      </w:pPr>
      <w:r>
        <w:t>понимать назначение основных устройств персонального компьютера для ввода, вывода и обработки информации;</w:t>
      </w:r>
    </w:p>
    <w:p w14:paraId="229F5520">
      <w:pPr>
        <w:pStyle w:val="202"/>
        <w:shd w:val="clear" w:color="auto" w:fill="auto"/>
        <w:spacing w:before="0" w:after="0" w:line="490" w:lineRule="exact"/>
        <w:ind w:firstLine="760"/>
        <w:jc w:val="left"/>
      </w:pPr>
      <w: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39579607">
      <w:pPr>
        <w:pStyle w:val="202"/>
        <w:shd w:val="clear" w:color="auto" w:fill="auto"/>
        <w:spacing w:before="0" w:after="0" w:line="490" w:lineRule="exact"/>
        <w:ind w:firstLine="760"/>
      </w:pPr>
      <w:r>
        <w:t>выполнять проектные задания в соответствии с содержанием изученного материала на основе полученных знаний и умений.</w:t>
      </w:r>
    </w:p>
    <w:p w14:paraId="3D83519E">
      <w:pPr>
        <w:pStyle w:val="202"/>
        <w:shd w:val="clear" w:color="auto" w:fill="auto"/>
        <w:spacing w:before="0" w:after="0" w:line="490" w:lineRule="exact"/>
        <w:ind w:firstLine="760"/>
      </w:pPr>
      <w:r>
        <w:t>К концу обучения в 4 классе обучающийся получит следующие предметные результаты по отдельным темам программы по технологии:</w:t>
      </w:r>
    </w:p>
    <w:p w14:paraId="379E6C8F">
      <w:pPr>
        <w:pStyle w:val="202"/>
        <w:shd w:val="clear" w:color="auto" w:fill="auto"/>
        <w:spacing w:before="0" w:after="0" w:line="490" w:lineRule="exact"/>
        <w:ind w:firstLine="76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4E59D59">
      <w:pPr>
        <w:pStyle w:val="202"/>
        <w:shd w:val="clear" w:color="auto" w:fill="auto"/>
        <w:spacing w:before="0" w:after="0" w:line="490" w:lineRule="exact"/>
        <w:ind w:firstLine="760"/>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DEE4DA3">
      <w:pPr>
        <w:pStyle w:val="202"/>
        <w:shd w:val="clear" w:color="auto" w:fill="auto"/>
        <w:spacing w:before="0" w:after="0" w:line="490" w:lineRule="exact"/>
        <w:ind w:firstLine="760"/>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72A038D5">
      <w:pPr>
        <w:pStyle w:val="202"/>
        <w:shd w:val="clear" w:color="auto" w:fill="auto"/>
        <w:spacing w:before="0" w:after="0" w:line="490" w:lineRule="exact"/>
        <w:ind w:firstLine="760"/>
      </w:pPr>
      <w:r>
        <w:t>понимать элементарные основы бытовой культуры, выполнять доступные действия по самообслуживанию и доступные виды домашнего труда;</w:t>
      </w:r>
    </w:p>
    <w:p w14:paraId="0FC0F0DA">
      <w:pPr>
        <w:pStyle w:val="202"/>
        <w:shd w:val="clear" w:color="auto" w:fill="auto"/>
        <w:spacing w:before="0" w:after="0" w:line="490" w:lineRule="exact"/>
        <w:ind w:firstLine="760"/>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35F40BA">
      <w:pPr>
        <w:pStyle w:val="202"/>
        <w:shd w:val="clear" w:color="auto" w:fill="auto"/>
        <w:spacing w:before="0" w:after="0" w:line="490" w:lineRule="exact"/>
        <w:ind w:firstLine="76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1D95FAAE">
      <w:pPr>
        <w:pStyle w:val="202"/>
        <w:shd w:val="clear" w:color="auto" w:fill="auto"/>
        <w:spacing w:before="0" w:after="0" w:line="490" w:lineRule="exact"/>
        <w:ind w:firstLine="76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74DF2799">
      <w:pPr>
        <w:pStyle w:val="202"/>
        <w:shd w:val="clear" w:color="auto" w:fill="auto"/>
        <w:spacing w:before="0" w:after="0" w:line="490" w:lineRule="exact"/>
        <w:ind w:firstLine="760"/>
      </w:pPr>
      <w:r>
        <w:t>на основе усвоенных правил дизайна решать простейшие художественноконструкторские задачи по созданию изделий с заданной функцией;</w:t>
      </w:r>
    </w:p>
    <w:p w14:paraId="0374F870">
      <w:pPr>
        <w:pStyle w:val="202"/>
        <w:shd w:val="clear" w:color="auto" w:fill="auto"/>
        <w:spacing w:before="0" w:after="0" w:line="490" w:lineRule="exact"/>
        <w:ind w:firstLine="76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0B207E96">
      <w:pPr>
        <w:pStyle w:val="202"/>
        <w:shd w:val="clear" w:color="auto" w:fill="auto"/>
        <w:spacing w:before="0" w:after="0" w:line="490" w:lineRule="exact"/>
        <w:ind w:firstLine="760"/>
      </w:pPr>
      <w:r>
        <w:t xml:space="preserve">работать с доступной информацией, работать в программах </w:t>
      </w:r>
      <w:r>
        <w:rPr>
          <w:lang w:val="en-US" w:eastAsia="en-US" w:bidi="en-US"/>
        </w:rPr>
        <w:t>Word</w:t>
      </w:r>
      <w:r>
        <w:rPr>
          <w:lang w:eastAsia="en-US" w:bidi="en-US"/>
        </w:rPr>
        <w:t xml:space="preserve">, </w:t>
      </w:r>
      <w:r>
        <w:rPr>
          <w:lang w:val="en-US" w:eastAsia="en-US" w:bidi="en-US"/>
        </w:rPr>
        <w:t>PowerPoint</w:t>
      </w:r>
      <w:r>
        <w:rPr>
          <w:lang w:eastAsia="en-US" w:bidi="en-US"/>
        </w:rPr>
        <w:t>;</w:t>
      </w:r>
    </w:p>
    <w:p w14:paraId="5DAA6B52">
      <w:pPr>
        <w:pStyle w:val="202"/>
        <w:shd w:val="clear" w:color="auto" w:fill="auto"/>
        <w:spacing w:before="0" w:after="0" w:line="490" w:lineRule="exact"/>
        <w:ind w:firstLine="760"/>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087787E9">
      <w:pPr>
        <w:pStyle w:val="202"/>
        <w:shd w:val="clear" w:color="auto" w:fill="auto"/>
        <w:spacing w:before="0" w:after="0" w:line="490" w:lineRule="exact"/>
        <w:ind w:firstLine="76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7B0AAE17">
      <w:pPr>
        <w:pStyle w:val="202"/>
        <w:shd w:val="clear" w:color="auto" w:fill="auto"/>
        <w:spacing w:before="0" w:after="0" w:line="490" w:lineRule="exact"/>
        <w:ind w:firstLine="760"/>
      </w:pPr>
    </w:p>
    <w:p w14:paraId="2468FB48">
      <w:pPr>
        <w:pStyle w:val="202"/>
        <w:shd w:val="clear" w:color="auto" w:fill="auto"/>
        <w:tabs>
          <w:tab w:val="left" w:pos="1316"/>
        </w:tabs>
        <w:spacing w:before="0" w:after="0" w:line="490" w:lineRule="exact"/>
        <w:ind w:left="760"/>
        <w:jc w:val="center"/>
        <w:rPr>
          <w:b/>
        </w:rPr>
      </w:pPr>
      <w:r>
        <w:rPr>
          <w:b/>
        </w:rPr>
        <w:t>Федеральная рабочая программа по учебному предмету «Физическая культура».</w:t>
      </w:r>
    </w:p>
    <w:p w14:paraId="21F332FC">
      <w:pPr>
        <w:pStyle w:val="202"/>
        <w:shd w:val="clear" w:color="auto" w:fill="auto"/>
        <w:tabs>
          <w:tab w:val="left" w:pos="1527"/>
        </w:tabs>
        <w:spacing w:before="0" w:after="0" w:line="490" w:lineRule="exact"/>
        <w:ind w:firstLine="851"/>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8D1FBA4">
      <w:pPr>
        <w:pStyle w:val="202"/>
        <w:shd w:val="clear" w:color="auto" w:fill="auto"/>
        <w:tabs>
          <w:tab w:val="left" w:pos="1754"/>
        </w:tabs>
        <w:spacing w:before="0" w:after="0" w:line="490" w:lineRule="exact"/>
        <w:ind w:left="760"/>
      </w:pPr>
      <w:r>
        <w:t>Пояснительная записка.</w:t>
      </w:r>
    </w:p>
    <w:p w14:paraId="5FF5ECAE">
      <w:pPr>
        <w:pStyle w:val="202"/>
        <w:shd w:val="clear" w:color="auto" w:fill="auto"/>
        <w:tabs>
          <w:tab w:val="left" w:pos="1950"/>
        </w:tabs>
        <w:spacing w:before="0" w:after="0" w:line="490" w:lineRule="exact"/>
        <w:ind w:firstLine="851"/>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60C0C9C">
      <w:pPr>
        <w:pStyle w:val="202"/>
        <w:shd w:val="clear" w:color="auto" w:fill="auto"/>
        <w:tabs>
          <w:tab w:val="left" w:pos="1950"/>
        </w:tabs>
        <w:spacing w:before="0" w:after="0" w:line="490" w:lineRule="exact"/>
        <w:ind w:firstLine="851"/>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0129392D">
      <w:pPr>
        <w:pStyle w:val="202"/>
        <w:shd w:val="clear" w:color="auto" w:fill="auto"/>
        <w:tabs>
          <w:tab w:val="left" w:pos="1950"/>
        </w:tabs>
        <w:spacing w:before="0" w:after="0" w:line="490" w:lineRule="exact"/>
        <w:ind w:firstLine="851"/>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0366FDB0">
      <w:pPr>
        <w:pStyle w:val="202"/>
        <w:shd w:val="clear" w:color="auto" w:fill="auto"/>
        <w:spacing w:before="0" w:after="0" w:line="490" w:lineRule="exact"/>
        <w:ind w:firstLine="76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3DBBEB3C">
      <w:pPr>
        <w:pStyle w:val="202"/>
        <w:shd w:val="clear" w:color="auto" w:fill="auto"/>
        <w:spacing w:before="0" w:after="0" w:line="490" w:lineRule="exact"/>
        <w:ind w:firstLine="760"/>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36E7AE66">
      <w:pPr>
        <w:pStyle w:val="202"/>
        <w:shd w:val="clear" w:color="auto" w:fill="auto"/>
        <w:spacing w:before="0" w:after="0" w:line="490" w:lineRule="exact"/>
        <w:ind w:firstLine="760"/>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24DBF600">
      <w:pPr>
        <w:pStyle w:val="202"/>
        <w:shd w:val="clear" w:color="auto" w:fill="auto"/>
        <w:spacing w:before="0" w:after="0" w:line="490" w:lineRule="exact"/>
        <w:ind w:firstLine="760"/>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6BC41D74">
      <w:pPr>
        <w:pStyle w:val="202"/>
        <w:shd w:val="clear" w:color="auto" w:fill="auto"/>
        <w:spacing w:before="0" w:after="0" w:line="490" w:lineRule="exact"/>
        <w:ind w:firstLine="760"/>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2A57A034">
      <w:pPr>
        <w:pStyle w:val="202"/>
        <w:shd w:val="clear" w:color="auto" w:fill="auto"/>
        <w:spacing w:before="0" w:after="0" w:line="490" w:lineRule="exact"/>
        <w:ind w:firstLine="760"/>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3ABA68EF">
      <w:pPr>
        <w:pStyle w:val="202"/>
        <w:shd w:val="clear" w:color="auto" w:fill="auto"/>
        <w:spacing w:before="0" w:after="0" w:line="490" w:lineRule="exact"/>
        <w:ind w:firstLine="760"/>
      </w:pPr>
      <w:r>
        <w:t>В программе по физической культуре нашли своё отражение условия</w:t>
      </w:r>
    </w:p>
    <w:p w14:paraId="3CED352C">
      <w:pPr>
        <w:pStyle w:val="202"/>
        <w:shd w:val="clear" w:color="auto" w:fill="auto"/>
        <w:tabs>
          <w:tab w:val="left" w:pos="6898"/>
          <w:tab w:val="left" w:pos="8909"/>
        </w:tabs>
        <w:spacing w:before="0" w:after="0" w:line="490" w:lineRule="exact"/>
      </w:pPr>
      <w:r>
        <w:t>Концепции преподавания учебного предмета</w:t>
      </w:r>
      <w:r>
        <w:tab/>
      </w:r>
      <w:r>
        <w:t>«Физическая</w:t>
      </w:r>
      <w:r>
        <w:tab/>
      </w:r>
      <w:r>
        <w:t>культура»</w:t>
      </w:r>
    </w:p>
    <w:p w14:paraId="5447127F">
      <w:pPr>
        <w:pStyle w:val="202"/>
        <w:shd w:val="clear" w:color="auto" w:fill="auto"/>
        <w:spacing w:before="0" w:after="0" w:line="490" w:lineRule="exact"/>
      </w:pPr>
      <w:r>
        <w:t>в образовательных организациях Российской Федерации, реализующих основные общеобразовательные программы.</w:t>
      </w:r>
    </w:p>
    <w:p w14:paraId="7ABBA4EB">
      <w:pPr>
        <w:pStyle w:val="202"/>
        <w:shd w:val="clear" w:color="auto" w:fill="auto"/>
        <w:spacing w:before="0" w:after="0" w:line="490" w:lineRule="exact"/>
        <w:ind w:firstLine="851"/>
      </w:pPr>
      <w:r>
        <w:t>Предметом обучения физической культуре на уровне начального</w:t>
      </w:r>
    </w:p>
    <w:p w14:paraId="7A7ABFA4">
      <w:pPr>
        <w:pStyle w:val="202"/>
        <w:shd w:val="clear" w:color="auto" w:fill="auto"/>
        <w:tabs>
          <w:tab w:val="left" w:pos="6898"/>
        </w:tabs>
        <w:spacing w:before="0" w:after="0" w:line="490" w:lineRule="exact"/>
      </w:pPr>
      <w:r>
        <w:t>общего образования является двигательная</w:t>
      </w:r>
      <w:r>
        <w:tab/>
      </w:r>
      <w:r>
        <w:t>деятельность человека</w:t>
      </w:r>
    </w:p>
    <w:p w14:paraId="5E195DBB">
      <w:pPr>
        <w:pStyle w:val="202"/>
        <w:shd w:val="clear" w:color="auto" w:fill="auto"/>
        <w:spacing w:before="0" w:after="0" w:line="490" w:lineRule="exact"/>
      </w:pPr>
      <w: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0DB6B2E8">
      <w:pPr>
        <w:pStyle w:val="202"/>
        <w:shd w:val="clear" w:color="auto" w:fill="auto"/>
        <w:spacing w:before="0" w:after="0" w:line="490" w:lineRule="exact"/>
        <w:ind w:firstLine="851"/>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2E51A4AF">
      <w:pPr>
        <w:pStyle w:val="202"/>
        <w:shd w:val="clear" w:color="auto" w:fill="auto"/>
        <w:spacing w:before="0" w:after="0" w:line="490" w:lineRule="exact"/>
        <w:ind w:firstLine="851"/>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45867702">
      <w:pPr>
        <w:pStyle w:val="202"/>
        <w:shd w:val="clear" w:color="auto" w:fill="auto"/>
        <w:spacing w:before="0" w:after="0" w:line="490" w:lineRule="exact"/>
        <w:ind w:firstLine="851"/>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7EAF85ED">
      <w:pPr>
        <w:pStyle w:val="202"/>
        <w:shd w:val="clear" w:color="auto" w:fill="auto"/>
        <w:spacing w:before="0" w:after="0" w:line="490" w:lineRule="exact"/>
        <w:ind w:firstLine="851"/>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54C1A81F">
      <w:pPr>
        <w:pStyle w:val="202"/>
        <w:shd w:val="clear" w:color="auto" w:fill="auto"/>
        <w:spacing w:before="0" w:after="0" w:line="490" w:lineRule="exact"/>
        <w:ind w:firstLine="851"/>
      </w:pPr>
      <w:r>
        <w:t>Программа по физической культуре разработана в соответствии с требованиями ФГОС НОО.</w:t>
      </w:r>
    </w:p>
    <w:p w14:paraId="498CFF4C">
      <w:pPr>
        <w:pStyle w:val="202"/>
        <w:shd w:val="clear" w:color="auto" w:fill="auto"/>
        <w:spacing w:before="0" w:after="0" w:line="490" w:lineRule="exact"/>
        <w:ind w:firstLine="851"/>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0C33234">
      <w:pPr>
        <w:pStyle w:val="202"/>
        <w:shd w:val="clear" w:color="auto" w:fill="auto"/>
        <w:spacing w:before="0" w:after="0" w:line="490" w:lineRule="exact"/>
        <w:ind w:firstLine="851"/>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101A17F2">
      <w:pPr>
        <w:pStyle w:val="202"/>
        <w:shd w:val="clear" w:color="auto" w:fill="auto"/>
        <w:spacing w:before="0" w:after="0" w:line="490" w:lineRule="exact"/>
        <w:ind w:firstLine="851"/>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0D2FBD4">
      <w:pPr>
        <w:pStyle w:val="202"/>
        <w:shd w:val="clear" w:color="auto" w:fill="auto"/>
        <w:spacing w:before="0" w:after="0" w:line="490" w:lineRule="exact"/>
        <w:ind w:firstLine="851"/>
      </w:pPr>
      <w: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13C01D0">
      <w:pPr>
        <w:pStyle w:val="202"/>
        <w:shd w:val="clear" w:color="auto" w:fill="auto"/>
        <w:spacing w:before="0" w:after="0" w:line="490" w:lineRule="exact"/>
        <w:ind w:firstLine="851"/>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0E4DC685">
      <w:pPr>
        <w:pStyle w:val="202"/>
        <w:shd w:val="clear" w:color="auto" w:fill="auto"/>
        <w:spacing w:before="0" w:after="0" w:line="490" w:lineRule="exact"/>
        <w:ind w:firstLine="851"/>
      </w:pPr>
      <w:r>
        <w:t>В соответствии с ФГОС НОО содержание программы</w:t>
      </w:r>
    </w:p>
    <w:p w14:paraId="60E60322">
      <w:pPr>
        <w:pStyle w:val="202"/>
        <w:shd w:val="clear" w:color="auto" w:fill="auto"/>
        <w:spacing w:before="0" w:after="12" w:line="280" w:lineRule="exact"/>
        <w:jc w:val="left"/>
      </w:pPr>
      <w:r>
        <w:t>по физической культуре состоит из следующих компонентов:</w:t>
      </w:r>
    </w:p>
    <w:p w14:paraId="4D8B86A6">
      <w:pPr>
        <w:pStyle w:val="202"/>
        <w:shd w:val="clear" w:color="auto" w:fill="auto"/>
        <w:spacing w:before="0" w:after="0" w:line="485" w:lineRule="exact"/>
        <w:ind w:firstLine="800"/>
      </w:pPr>
      <w:r>
        <w:t>знания о физической культуре (информационный компонент деятельности);</w:t>
      </w:r>
    </w:p>
    <w:p w14:paraId="2C64FBA1">
      <w:pPr>
        <w:pStyle w:val="202"/>
        <w:shd w:val="clear" w:color="auto" w:fill="auto"/>
        <w:spacing w:before="0" w:after="0" w:line="485" w:lineRule="exact"/>
        <w:ind w:firstLine="800"/>
      </w:pPr>
      <w:r>
        <w:t>способы физкультурной деятельности (операциональный компонент деятельности);</w:t>
      </w:r>
    </w:p>
    <w:p w14:paraId="61E28EA2">
      <w:pPr>
        <w:pStyle w:val="202"/>
        <w:shd w:val="clear" w:color="auto" w:fill="auto"/>
        <w:spacing w:before="0" w:after="0" w:line="490" w:lineRule="exact"/>
        <w:ind w:firstLine="800"/>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657A023B">
      <w:pPr>
        <w:pStyle w:val="202"/>
        <w:shd w:val="clear" w:color="auto" w:fill="auto"/>
        <w:tabs>
          <w:tab w:val="left" w:pos="2079"/>
        </w:tabs>
        <w:spacing w:before="0" w:after="0" w:line="490" w:lineRule="exact"/>
        <w:ind w:left="800"/>
      </w:pPr>
      <w:r>
        <w:t>Концепция программы по физической культуре основана на следующих принципах:</w:t>
      </w:r>
    </w:p>
    <w:p w14:paraId="536A9522">
      <w:pPr>
        <w:pStyle w:val="202"/>
        <w:shd w:val="clear" w:color="auto" w:fill="auto"/>
        <w:tabs>
          <w:tab w:val="left" w:pos="2314"/>
        </w:tabs>
        <w:spacing w:before="0" w:after="0" w:line="490" w:lineRule="exact"/>
        <w:ind w:firstLine="851"/>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12279E9A">
      <w:pPr>
        <w:pStyle w:val="202"/>
        <w:shd w:val="clear" w:color="auto" w:fill="auto"/>
        <w:tabs>
          <w:tab w:val="left" w:pos="2305"/>
        </w:tabs>
        <w:spacing w:before="0" w:after="0" w:line="490" w:lineRule="exact"/>
        <w:ind w:firstLine="993"/>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5544E304">
      <w:pPr>
        <w:pStyle w:val="202"/>
        <w:shd w:val="clear" w:color="auto" w:fill="auto"/>
        <w:tabs>
          <w:tab w:val="left" w:pos="2295"/>
        </w:tabs>
        <w:spacing w:before="0" w:after="0" w:line="490" w:lineRule="exact"/>
        <w:ind w:firstLine="993"/>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3DBD21D4">
      <w:pPr>
        <w:pStyle w:val="202"/>
        <w:shd w:val="clear" w:color="auto" w:fill="auto"/>
        <w:tabs>
          <w:tab w:val="left" w:pos="2300"/>
        </w:tabs>
        <w:spacing w:before="0" w:after="0" w:line="490" w:lineRule="exact"/>
        <w:ind w:firstLine="993"/>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5FC53FFF">
      <w:pPr>
        <w:pStyle w:val="202"/>
        <w:shd w:val="clear" w:color="auto" w:fill="auto"/>
        <w:tabs>
          <w:tab w:val="left" w:pos="2300"/>
        </w:tabs>
        <w:spacing w:before="0" w:after="0" w:line="490" w:lineRule="exact"/>
        <w:ind w:firstLine="993"/>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62AF0913">
      <w:pPr>
        <w:pStyle w:val="202"/>
        <w:shd w:val="clear" w:color="auto" w:fill="auto"/>
        <w:tabs>
          <w:tab w:val="left" w:pos="2290"/>
        </w:tabs>
        <w:spacing w:before="0" w:after="0" w:line="490" w:lineRule="exact"/>
        <w:ind w:firstLine="993"/>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469ED3B9">
      <w:pPr>
        <w:pStyle w:val="202"/>
        <w:shd w:val="clear" w:color="auto" w:fill="auto"/>
        <w:tabs>
          <w:tab w:val="left" w:pos="2290"/>
        </w:tabs>
        <w:spacing w:before="0" w:after="0" w:line="490" w:lineRule="exact"/>
        <w:ind w:firstLine="993"/>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14:paraId="5F8E8285">
      <w:pPr>
        <w:pStyle w:val="202"/>
        <w:shd w:val="clear" w:color="auto" w:fill="auto"/>
        <w:spacing w:before="0" w:after="0" w:line="490" w:lineRule="exact"/>
        <w:jc w:val="left"/>
      </w:pPr>
      <w:r>
        <w:t>обновление заданий с общей тенденцией к росту физических нагрузок.</w:t>
      </w:r>
    </w:p>
    <w:p w14:paraId="69BE2AD2">
      <w:pPr>
        <w:pStyle w:val="202"/>
        <w:shd w:val="clear" w:color="auto" w:fill="auto"/>
        <w:spacing w:before="0" w:after="0" w:line="490" w:lineRule="exact"/>
        <w:ind w:firstLine="993"/>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2F90F22A">
      <w:pPr>
        <w:pStyle w:val="202"/>
        <w:shd w:val="clear" w:color="auto" w:fill="auto"/>
        <w:spacing w:before="0" w:after="0" w:line="490" w:lineRule="exact"/>
        <w:ind w:firstLine="993"/>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3A0EA2B5">
      <w:pPr>
        <w:pStyle w:val="202"/>
        <w:shd w:val="clear" w:color="auto" w:fill="auto"/>
        <w:spacing w:before="0" w:after="0" w:line="490" w:lineRule="exact"/>
        <w:ind w:firstLine="993"/>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43993CD6">
      <w:pPr>
        <w:pStyle w:val="202"/>
        <w:shd w:val="clear" w:color="auto" w:fill="auto"/>
        <w:spacing w:before="0" w:after="0" w:line="490" w:lineRule="exact"/>
        <w:ind w:firstLine="993"/>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669179F7">
      <w:pPr>
        <w:pStyle w:val="202"/>
        <w:shd w:val="clear" w:color="auto" w:fill="auto"/>
        <w:spacing w:before="0" w:after="0" w:line="490" w:lineRule="exact"/>
        <w:ind w:firstLine="993"/>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2D47A72D">
      <w:pPr>
        <w:pStyle w:val="202"/>
        <w:shd w:val="clear" w:color="auto" w:fill="auto"/>
        <w:spacing w:before="0" w:after="0" w:line="490" w:lineRule="exact"/>
        <w:ind w:firstLine="993"/>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6805E1E2">
      <w:pPr>
        <w:pStyle w:val="202"/>
        <w:shd w:val="clear" w:color="auto" w:fill="auto"/>
        <w:spacing w:before="0" w:after="0" w:line="490" w:lineRule="exact"/>
        <w:ind w:firstLine="993"/>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705E2C3D">
      <w:pPr>
        <w:pStyle w:val="202"/>
        <w:shd w:val="clear" w:color="auto" w:fill="auto"/>
        <w:spacing w:before="0" w:after="0" w:line="490" w:lineRule="exact"/>
        <w:ind w:firstLine="993"/>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0A0A0DB8">
      <w:pPr>
        <w:pStyle w:val="202"/>
        <w:shd w:val="clear" w:color="auto" w:fill="auto"/>
        <w:spacing w:before="0" w:after="0" w:line="490" w:lineRule="exact"/>
        <w:ind w:firstLine="993"/>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55A03BC3">
      <w:pPr>
        <w:pStyle w:val="202"/>
        <w:shd w:val="clear" w:color="auto" w:fill="auto"/>
        <w:spacing w:before="0" w:after="0" w:line="490" w:lineRule="exact"/>
        <w:ind w:firstLine="760"/>
      </w:pPr>
      <w:r>
        <w:t>Наряду с этим программа по физической культуре обеспечивает:</w:t>
      </w:r>
    </w:p>
    <w:p w14:paraId="2F94E322">
      <w:pPr>
        <w:pStyle w:val="202"/>
        <w:shd w:val="clear" w:color="auto" w:fill="auto"/>
        <w:spacing w:before="0" w:after="0" w:line="490" w:lineRule="exact"/>
        <w:ind w:firstLine="76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12B76E8B">
      <w:pPr>
        <w:pStyle w:val="202"/>
        <w:shd w:val="clear" w:color="auto" w:fill="auto"/>
        <w:spacing w:before="0" w:after="0" w:line="490" w:lineRule="exact"/>
        <w:ind w:firstLine="760"/>
      </w:pPr>
      <w:r>
        <w:t>преемственность основных образовательных программ по физической культуре дошкольного, начального общего и основного общего образования;</w:t>
      </w:r>
    </w:p>
    <w:p w14:paraId="0D84CAB9">
      <w:pPr>
        <w:pStyle w:val="202"/>
        <w:shd w:val="clear" w:color="auto" w:fill="auto"/>
        <w:spacing w:before="0" w:after="0" w:line="490" w:lineRule="exact"/>
        <w:ind w:firstLine="76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2A12FBE2">
      <w:pPr>
        <w:pStyle w:val="202"/>
        <w:shd w:val="clear" w:color="auto" w:fill="auto"/>
        <w:spacing w:before="0" w:after="0" w:line="490" w:lineRule="exact"/>
        <w:ind w:firstLine="760"/>
      </w:pPr>
      <w:r>
        <w:t>государственные гарантии качества начального общего образования, личностного развития обучающихся;</w:t>
      </w:r>
    </w:p>
    <w:p w14:paraId="4B96B174">
      <w:pPr>
        <w:pStyle w:val="202"/>
        <w:shd w:val="clear" w:color="auto" w:fill="auto"/>
        <w:spacing w:before="0" w:after="0" w:line="490" w:lineRule="exact"/>
        <w:ind w:firstLine="76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48913623">
      <w:pPr>
        <w:pStyle w:val="202"/>
        <w:shd w:val="clear" w:color="auto" w:fill="auto"/>
        <w:spacing w:before="0" w:after="0" w:line="490" w:lineRule="exact"/>
        <w:ind w:firstLine="760"/>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47D9D47B">
      <w:pPr>
        <w:pStyle w:val="202"/>
        <w:shd w:val="clear" w:color="auto" w:fill="auto"/>
        <w:spacing w:before="0" w:after="0" w:line="490" w:lineRule="exact"/>
        <w:ind w:firstLine="760"/>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77C69C78">
      <w:pPr>
        <w:pStyle w:val="202"/>
        <w:shd w:val="clear" w:color="auto" w:fill="auto"/>
        <w:spacing w:before="0" w:after="0" w:line="490" w:lineRule="exact"/>
        <w:ind w:firstLine="760"/>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02C6384B">
      <w:pPr>
        <w:pStyle w:val="202"/>
        <w:shd w:val="clear" w:color="auto" w:fill="auto"/>
        <w:spacing w:before="0" w:after="0" w:line="490" w:lineRule="exact"/>
        <w:ind w:firstLine="760"/>
      </w:pPr>
      <w:r>
        <w:t>Универсальными компетенциями обучающихся на этапе начального образования по программе по физической культуре являются:</w:t>
      </w:r>
    </w:p>
    <w:p w14:paraId="24AF5269">
      <w:pPr>
        <w:pStyle w:val="202"/>
        <w:shd w:val="clear" w:color="auto" w:fill="auto"/>
        <w:spacing w:before="0" w:after="0" w:line="490" w:lineRule="exact"/>
        <w:ind w:firstLine="760"/>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50B6F954">
      <w:pPr>
        <w:pStyle w:val="202"/>
        <w:shd w:val="clear" w:color="auto" w:fill="auto"/>
        <w:spacing w:before="0" w:after="0" w:line="490" w:lineRule="exact"/>
        <w:ind w:firstLine="760"/>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00167F7D">
      <w:pPr>
        <w:pStyle w:val="202"/>
        <w:shd w:val="clear" w:color="auto" w:fill="auto"/>
        <w:spacing w:before="0" w:after="0" w:line="490" w:lineRule="exact"/>
        <w:ind w:firstLine="760"/>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250CBE8D">
      <w:pPr>
        <w:pStyle w:val="202"/>
        <w:shd w:val="clear" w:color="auto" w:fill="auto"/>
        <w:spacing w:before="0" w:after="0" w:line="490" w:lineRule="exact"/>
        <w:ind w:firstLine="760"/>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14AFD1C3">
      <w:pPr>
        <w:pStyle w:val="202"/>
        <w:shd w:val="clear" w:color="auto" w:fill="auto"/>
        <w:spacing w:before="0" w:after="0" w:line="490" w:lineRule="exact"/>
        <w:ind w:firstLine="760"/>
      </w:pPr>
      <w:r>
        <w:t>Общее число часов, рекомендованных для изучения физической культуры - 405 часов: в 1 классе - 66 часов (2 часа в неделю), во 2 классе - 68 часов (2часа в неделю), в 3 классе - 68 часов (2часа в неделю), в 4 классе - 68 часов (2 часа в неделю).</w:t>
      </w:r>
    </w:p>
    <w:p w14:paraId="2340E47D">
      <w:pPr>
        <w:pStyle w:val="202"/>
        <w:shd w:val="clear" w:color="auto" w:fill="auto"/>
        <w:spacing w:before="0" w:after="0" w:line="490" w:lineRule="exact"/>
        <w:ind w:firstLine="760"/>
      </w:pPr>
      <w: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267AEAF4">
      <w:pPr>
        <w:pStyle w:val="202"/>
        <w:shd w:val="clear" w:color="auto" w:fill="auto"/>
        <w:spacing w:before="0" w:after="0" w:line="490" w:lineRule="exact"/>
        <w:ind w:firstLine="760"/>
      </w:pPr>
      <w:r>
        <w:t>Планируемые</w:t>
      </w:r>
      <w:r>
        <w:tab/>
      </w:r>
      <w:r>
        <w:t>результаты</w:t>
      </w:r>
      <w:r>
        <w:tab/>
      </w:r>
      <w:r>
        <w:t>освоения</w:t>
      </w:r>
      <w:r>
        <w:tab/>
      </w:r>
      <w:r>
        <w:t>программы</w:t>
      </w:r>
      <w:r>
        <w:tab/>
      </w:r>
      <w:r>
        <w:t>по</w:t>
      </w:r>
      <w:r>
        <w:tab/>
      </w:r>
      <w:r>
        <w:t>физической</w:t>
      </w:r>
    </w:p>
    <w:p w14:paraId="1BDBDEBC">
      <w:pPr>
        <w:pStyle w:val="202"/>
        <w:shd w:val="clear" w:color="auto" w:fill="auto"/>
        <w:spacing w:before="0" w:after="0" w:line="490" w:lineRule="exact"/>
      </w:pPr>
      <w:r>
        <w:t>культуре на уровне начального общего образования.</w:t>
      </w:r>
    </w:p>
    <w:p w14:paraId="7234A453">
      <w:pPr>
        <w:pStyle w:val="202"/>
        <w:shd w:val="clear" w:color="auto" w:fill="auto"/>
        <w:tabs>
          <w:tab w:val="left" w:pos="3693"/>
          <w:tab w:val="left" w:pos="5152"/>
          <w:tab w:val="left" w:pos="6544"/>
          <w:tab w:val="left" w:pos="8142"/>
          <w:tab w:val="left" w:pos="8699"/>
        </w:tabs>
        <w:spacing w:before="0" w:after="0" w:line="490" w:lineRule="exact"/>
        <w:ind w:firstLine="760"/>
      </w:pPr>
      <w:r>
        <w:t>Личностные</w:t>
      </w:r>
      <w:r>
        <w:tab/>
      </w:r>
      <w:r>
        <w:t>результаты</w:t>
      </w:r>
      <w:r>
        <w:tab/>
      </w:r>
      <w:r>
        <w:t>освоения</w:t>
      </w:r>
      <w:r>
        <w:tab/>
      </w:r>
      <w:r>
        <w:t>программы</w:t>
      </w:r>
      <w:r>
        <w:tab/>
      </w:r>
      <w:r>
        <w:t>по</w:t>
      </w:r>
      <w:r>
        <w:tab/>
      </w:r>
      <w:r>
        <w:t>физической</w:t>
      </w:r>
    </w:p>
    <w:p w14:paraId="02C51907">
      <w:pPr>
        <w:pStyle w:val="202"/>
        <w:shd w:val="clear" w:color="auto" w:fill="auto"/>
        <w:spacing w:before="0" w:after="0" w:line="490" w:lineRule="exact"/>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CEB9299">
      <w:pPr>
        <w:pStyle w:val="202"/>
        <w:shd w:val="clear" w:color="auto" w:fill="auto"/>
        <w:spacing w:before="0" w:after="0" w:line="490" w:lineRule="exact"/>
        <w:ind w:firstLine="76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41B9DC76">
      <w:pPr>
        <w:pStyle w:val="202"/>
        <w:shd w:val="clear" w:color="auto" w:fill="auto"/>
        <w:spacing w:before="0" w:after="0" w:line="490" w:lineRule="exact"/>
        <w:ind w:firstLine="760"/>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4C7EC7B">
      <w:pPr>
        <w:pStyle w:val="202"/>
        <w:shd w:val="clear" w:color="auto" w:fill="auto"/>
        <w:spacing w:before="0" w:after="0" w:line="490" w:lineRule="exact"/>
        <w:ind w:firstLine="76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18BE22B1">
      <w:pPr>
        <w:pStyle w:val="202"/>
        <w:shd w:val="clear" w:color="auto" w:fill="auto"/>
        <w:spacing w:before="0" w:after="0" w:line="490" w:lineRule="exact"/>
        <w:ind w:firstLine="760"/>
      </w:pPr>
      <w:r>
        <w:t>Ценности научного познания:</w:t>
      </w:r>
    </w:p>
    <w:p w14:paraId="6CE5813B">
      <w:pPr>
        <w:pStyle w:val="202"/>
        <w:shd w:val="clear" w:color="auto" w:fill="auto"/>
        <w:spacing w:before="0" w:after="0" w:line="490" w:lineRule="exact"/>
        <w:ind w:firstLine="760"/>
      </w:pPr>
      <w:r>
        <w:t>знание истории развития представлений о физическом развитии и воспитании человека в российской культурно-педагогической традиции;</w:t>
      </w:r>
    </w:p>
    <w:p w14:paraId="3B960BB3">
      <w:pPr>
        <w:pStyle w:val="202"/>
        <w:shd w:val="clear" w:color="auto" w:fill="auto"/>
        <w:spacing w:before="0" w:after="0" w:line="490" w:lineRule="exact"/>
        <w:ind w:firstLine="76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70C88EDA">
      <w:pPr>
        <w:pStyle w:val="202"/>
        <w:shd w:val="clear" w:color="auto" w:fill="auto"/>
        <w:spacing w:before="0" w:after="0" w:line="490" w:lineRule="exact"/>
        <w:ind w:firstLine="76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269B1B1">
      <w:pPr>
        <w:pStyle w:val="202"/>
        <w:shd w:val="clear" w:color="auto" w:fill="auto"/>
        <w:spacing w:before="0" w:after="0" w:line="490" w:lineRule="exact"/>
        <w:ind w:firstLine="760"/>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354BF1D7">
      <w:pPr>
        <w:pStyle w:val="202"/>
        <w:shd w:val="clear" w:color="auto" w:fill="auto"/>
        <w:spacing w:before="0" w:after="0" w:line="490" w:lineRule="exact"/>
        <w:ind w:firstLine="760"/>
      </w:pPr>
      <w:r>
        <w:t>Формирование культуры здоровья:</w:t>
      </w:r>
    </w:p>
    <w:p w14:paraId="42712287">
      <w:pPr>
        <w:pStyle w:val="202"/>
        <w:shd w:val="clear" w:color="auto" w:fill="auto"/>
        <w:spacing w:before="0" w:after="0" w:line="490" w:lineRule="exact"/>
        <w:ind w:firstLine="76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144C4E31">
      <w:pPr>
        <w:pStyle w:val="202"/>
        <w:shd w:val="clear" w:color="auto" w:fill="auto"/>
        <w:spacing w:before="0" w:after="0" w:line="490" w:lineRule="exact"/>
        <w:jc w:val="left"/>
      </w:pPr>
      <w:r>
        <w:t>соблюдения правил безопасности при занятиях физической культурой и спортом.</w:t>
      </w:r>
    </w:p>
    <w:p w14:paraId="67181B5B">
      <w:pPr>
        <w:pStyle w:val="202"/>
        <w:shd w:val="clear" w:color="auto" w:fill="auto"/>
        <w:spacing w:before="0" w:after="0" w:line="490" w:lineRule="exact"/>
        <w:ind w:firstLine="760"/>
      </w:pPr>
      <w:r>
        <w:t>Экологическое воспитание:</w:t>
      </w:r>
    </w:p>
    <w:p w14:paraId="524B06CC">
      <w:pPr>
        <w:pStyle w:val="202"/>
        <w:shd w:val="clear" w:color="auto" w:fill="auto"/>
        <w:spacing w:before="0" w:after="0" w:line="490" w:lineRule="exact"/>
        <w:ind w:firstLine="76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56A64978">
      <w:pPr>
        <w:pStyle w:val="202"/>
        <w:shd w:val="clear" w:color="auto" w:fill="auto"/>
        <w:spacing w:before="0" w:after="0" w:line="490" w:lineRule="exact"/>
        <w:ind w:firstLine="760"/>
      </w:pPr>
      <w:r>
        <w:t>экологическое мышление, умение руководствоваться им в познавательной, коммуникативной и социальной практике.</w:t>
      </w:r>
    </w:p>
    <w:p w14:paraId="34B9DEAF">
      <w:pPr>
        <w:pStyle w:val="202"/>
        <w:shd w:val="clear" w:color="auto" w:fill="auto"/>
        <w:spacing w:before="0" w:after="0" w:line="490" w:lineRule="exact"/>
        <w:ind w:firstLine="76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4881D0">
      <w:pPr>
        <w:pStyle w:val="202"/>
        <w:shd w:val="clear" w:color="auto" w:fill="auto"/>
        <w:spacing w:before="0" w:after="0" w:line="490" w:lineRule="exact"/>
        <w:ind w:firstLine="760"/>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5B003685">
      <w:pPr>
        <w:pStyle w:val="202"/>
        <w:shd w:val="clear" w:color="auto" w:fill="auto"/>
        <w:spacing w:before="0" w:after="0" w:line="490" w:lineRule="exact"/>
        <w:ind w:firstLine="76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1C266E57">
      <w:pPr>
        <w:pStyle w:val="202"/>
        <w:shd w:val="clear" w:color="auto" w:fill="auto"/>
        <w:spacing w:before="0" w:after="0" w:line="490" w:lineRule="exact"/>
        <w:ind w:firstLine="76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136E8879">
      <w:pPr>
        <w:pStyle w:val="202"/>
        <w:shd w:val="clear" w:color="auto" w:fill="auto"/>
        <w:spacing w:before="0" w:after="0" w:line="490" w:lineRule="exact"/>
        <w:ind w:firstLine="760"/>
      </w:pPr>
      <w:r>
        <w:t>моделировать правила безопасного поведения при освоении физических упражнений, плавании;</w:t>
      </w:r>
    </w:p>
    <w:p w14:paraId="0503C9FB">
      <w:pPr>
        <w:pStyle w:val="202"/>
        <w:shd w:val="clear" w:color="auto" w:fill="auto"/>
        <w:spacing w:before="0" w:after="0" w:line="490" w:lineRule="exact"/>
        <w:ind w:firstLine="760"/>
      </w:pPr>
      <w:r>
        <w:t>устанавливать связь между физическими упражнениями и их влиянием на развитие физических качеств;</w:t>
      </w:r>
    </w:p>
    <w:p w14:paraId="73B7FAF9">
      <w:pPr>
        <w:pStyle w:val="202"/>
        <w:shd w:val="clear" w:color="auto" w:fill="auto"/>
        <w:spacing w:before="0" w:after="0" w:line="490" w:lineRule="exact"/>
        <w:ind w:firstLine="76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3E4C5FC4">
      <w:pPr>
        <w:pStyle w:val="202"/>
        <w:shd w:val="clear" w:color="auto" w:fill="auto"/>
        <w:spacing w:before="0" w:after="0" w:line="490" w:lineRule="exact"/>
        <w:ind w:firstLine="76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13D11A1F">
      <w:pPr>
        <w:pStyle w:val="202"/>
        <w:shd w:val="clear" w:color="auto" w:fill="auto"/>
        <w:spacing w:before="0" w:after="0" w:line="490" w:lineRule="exact"/>
        <w:ind w:firstLine="760"/>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132B2FFA">
      <w:pPr>
        <w:pStyle w:val="202"/>
        <w:shd w:val="clear" w:color="auto" w:fill="auto"/>
        <w:spacing w:before="0" w:after="0" w:line="490" w:lineRule="exact"/>
        <w:ind w:firstLine="760"/>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6AF2DA30">
      <w:pPr>
        <w:pStyle w:val="202"/>
        <w:shd w:val="clear" w:color="auto" w:fill="auto"/>
        <w:spacing w:before="0" w:after="0" w:line="490" w:lineRule="exact"/>
        <w:ind w:firstLine="760"/>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4127A0FD">
      <w:pPr>
        <w:pStyle w:val="202"/>
        <w:shd w:val="clear" w:color="auto" w:fill="auto"/>
        <w:spacing w:before="0" w:after="0" w:line="490" w:lineRule="exact"/>
        <w:ind w:firstLine="760"/>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AC9B8F4">
      <w:pPr>
        <w:pStyle w:val="202"/>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0EDC3C9A">
      <w:pPr>
        <w:pStyle w:val="202"/>
        <w:shd w:val="clear" w:color="auto" w:fill="auto"/>
        <w:tabs>
          <w:tab w:val="left" w:pos="2151"/>
        </w:tabs>
        <w:spacing w:before="0" w:after="0" w:line="490" w:lineRule="exact"/>
        <w:ind w:firstLine="709"/>
      </w:pPr>
      <w:r>
        <w:t>У обучающегося будут сформированы умения общения как часть коммуникативных универсальных учебных действий:</w:t>
      </w:r>
    </w:p>
    <w:p w14:paraId="5E48992F">
      <w:pPr>
        <w:pStyle w:val="202"/>
        <w:shd w:val="clear" w:color="auto" w:fill="auto"/>
        <w:spacing w:before="0" w:after="0" w:line="490" w:lineRule="exact"/>
        <w:ind w:firstLine="76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625EABB">
      <w:pPr>
        <w:pStyle w:val="202"/>
        <w:shd w:val="clear" w:color="auto" w:fill="auto"/>
        <w:spacing w:before="0" w:after="0" w:line="490" w:lineRule="exact"/>
        <w:ind w:firstLine="760"/>
      </w:pPr>
      <w:r>
        <w:t>описывать влияние физической культуры на здоровье и эмоциональное</w:t>
      </w:r>
    </w:p>
    <w:p w14:paraId="0BA3AAA3">
      <w:pPr>
        <w:pStyle w:val="202"/>
        <w:shd w:val="clear" w:color="auto" w:fill="auto"/>
        <w:spacing w:before="0" w:after="1" w:line="280" w:lineRule="exact"/>
        <w:jc w:val="left"/>
      </w:pPr>
      <w:r>
        <w:t>благополучие человека;</w:t>
      </w:r>
    </w:p>
    <w:p w14:paraId="4027AC7E">
      <w:pPr>
        <w:pStyle w:val="202"/>
        <w:shd w:val="clear" w:color="auto" w:fill="auto"/>
        <w:spacing w:before="0" w:after="0" w:line="490" w:lineRule="exact"/>
        <w:ind w:firstLine="76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8A2196C">
      <w:pPr>
        <w:pStyle w:val="202"/>
        <w:shd w:val="clear" w:color="auto" w:fill="auto"/>
        <w:spacing w:before="0" w:after="0" w:line="490" w:lineRule="exact"/>
        <w:ind w:firstLine="76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359C1DC7">
      <w:pPr>
        <w:pStyle w:val="202"/>
        <w:shd w:val="clear" w:color="auto" w:fill="auto"/>
        <w:spacing w:before="0" w:after="0"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8B82685">
      <w:pPr>
        <w:pStyle w:val="202"/>
        <w:shd w:val="clear" w:color="auto" w:fill="auto"/>
        <w:spacing w:before="0" w:after="0" w:line="490" w:lineRule="exact"/>
        <w:ind w:firstLine="76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7DCB0190">
      <w:pPr>
        <w:pStyle w:val="202"/>
        <w:shd w:val="clear" w:color="auto" w:fill="auto"/>
        <w:spacing w:before="0" w:after="0" w:line="490" w:lineRule="exact"/>
        <w:ind w:firstLine="760"/>
      </w:pPr>
      <w:r>
        <w:t>конструктивно разрешать конфликты посредством учёта интересов сторон и сотрудничества.</w:t>
      </w:r>
    </w:p>
    <w:p w14:paraId="29D0866D">
      <w:pPr>
        <w:pStyle w:val="202"/>
        <w:shd w:val="clear" w:color="auto" w:fill="auto"/>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14:paraId="1CE59283">
      <w:pPr>
        <w:pStyle w:val="202"/>
        <w:shd w:val="clear" w:color="auto" w:fill="auto"/>
        <w:spacing w:before="0" w:after="0" w:line="490" w:lineRule="exact"/>
        <w:ind w:firstLine="760"/>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610C1AED">
      <w:pPr>
        <w:pStyle w:val="202"/>
        <w:shd w:val="clear" w:color="auto" w:fill="auto"/>
        <w:spacing w:before="0" w:after="0" w:line="490" w:lineRule="exact"/>
        <w:ind w:firstLine="760"/>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6FFD8143">
      <w:pPr>
        <w:pStyle w:val="202"/>
        <w:shd w:val="clear" w:color="auto" w:fill="auto"/>
        <w:spacing w:before="0" w:after="0" w:line="490" w:lineRule="exact"/>
        <w:ind w:firstLine="760"/>
      </w:pPr>
      <w:r>
        <w:t>предусматривать возникновение возможных ситуаций, опасных для здоровья и жизни;</w:t>
      </w:r>
    </w:p>
    <w:p w14:paraId="2252B38B">
      <w:pPr>
        <w:pStyle w:val="202"/>
        <w:shd w:val="clear" w:color="auto" w:fill="auto"/>
        <w:spacing w:before="0" w:after="0" w:line="490" w:lineRule="exact"/>
        <w:ind w:firstLine="760"/>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14:paraId="393ACE0E">
      <w:pPr>
        <w:pStyle w:val="202"/>
        <w:shd w:val="clear" w:color="auto" w:fill="auto"/>
        <w:spacing w:before="0" w:after="0" w:line="490" w:lineRule="exact"/>
        <w:jc w:val="left"/>
      </w:pPr>
      <w:r>
        <w:t>анализировать свои ошибки;</w:t>
      </w:r>
    </w:p>
    <w:p w14:paraId="691FD585">
      <w:pPr>
        <w:pStyle w:val="202"/>
        <w:shd w:val="clear" w:color="auto" w:fill="auto"/>
        <w:spacing w:before="0" w:after="0" w:line="490" w:lineRule="exact"/>
        <w:ind w:firstLine="760"/>
      </w:pPr>
      <w:r>
        <w:t>осуществлять информационную, познавательную и практическую деятельность с использованием различных средств информации и коммуникации.</w:t>
      </w:r>
    </w:p>
    <w:p w14:paraId="30D115CD">
      <w:pPr>
        <w:pStyle w:val="202"/>
        <w:shd w:val="clear" w:color="auto" w:fill="auto"/>
        <w:spacing w:before="0" w:after="0" w:line="490" w:lineRule="exact"/>
        <w:ind w:firstLine="760"/>
      </w:pPr>
      <w:r>
        <w:t>Предметные результаты изучения учебного предмета «Физическая культура» отражают опыт обучающихся в физкультурной деятельности.</w:t>
      </w:r>
    </w:p>
    <w:p w14:paraId="608BB61F">
      <w:pPr>
        <w:pStyle w:val="202"/>
        <w:shd w:val="clear" w:color="auto" w:fill="auto"/>
        <w:spacing w:before="0" w:after="0" w:line="490" w:lineRule="exact"/>
        <w:ind w:firstLine="760"/>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379F022A">
      <w:pPr>
        <w:pStyle w:val="202"/>
        <w:shd w:val="clear" w:color="auto" w:fill="auto"/>
        <w:spacing w:before="0" w:after="0" w:line="490" w:lineRule="exact"/>
        <w:ind w:firstLine="760"/>
      </w:pPr>
      <w:r>
        <w:t>В состав предметных результатов по освоению обязательного содержания включены физические упражнения:</w:t>
      </w:r>
    </w:p>
    <w:p w14:paraId="200037B9">
      <w:pPr>
        <w:pStyle w:val="202"/>
        <w:shd w:val="clear" w:color="auto" w:fill="auto"/>
        <w:spacing w:before="0" w:after="0" w:line="490" w:lineRule="exact"/>
        <w:ind w:firstLine="76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3544B2E6">
      <w:pPr>
        <w:pStyle w:val="202"/>
        <w:shd w:val="clear" w:color="auto" w:fill="auto"/>
        <w:spacing w:before="0" w:after="0" w:line="490" w:lineRule="exact"/>
        <w:ind w:firstLine="760"/>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656166DD">
      <w:pPr>
        <w:pStyle w:val="202"/>
        <w:shd w:val="clear" w:color="auto" w:fill="auto"/>
        <w:spacing w:before="0" w:after="0" w:line="490" w:lineRule="exact"/>
        <w:ind w:firstLine="76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5A927815">
      <w:pPr>
        <w:pStyle w:val="202"/>
        <w:shd w:val="clear" w:color="auto" w:fill="auto"/>
        <w:spacing w:before="0" w:after="0" w:line="490" w:lineRule="exact"/>
        <w:ind w:firstLine="76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0AE5EF88">
      <w:pPr>
        <w:pStyle w:val="202"/>
        <w:shd w:val="clear" w:color="auto" w:fill="auto"/>
        <w:spacing w:before="0" w:after="0" w:line="490" w:lineRule="exact"/>
        <w:ind w:firstLine="760"/>
      </w:pPr>
      <w:r>
        <w:t>Предметные результаты представлены по годам обучения и отражают сформированность у обучающихся определённых умений.</w:t>
      </w:r>
    </w:p>
    <w:p w14:paraId="2C5CE153">
      <w:pPr>
        <w:pStyle w:val="202"/>
        <w:shd w:val="clear" w:color="auto" w:fill="auto"/>
        <w:spacing w:before="0" w:after="0" w:line="490" w:lineRule="exact"/>
        <w:ind w:firstLine="760"/>
      </w:pPr>
      <w:r>
        <w:t>К концу обучения в 1 классе обучающийся получит следующие предметные результаты по отдельным темам программы по физической культуре:</w:t>
      </w:r>
    </w:p>
    <w:p w14:paraId="4DD0FE70">
      <w:pPr>
        <w:pStyle w:val="202"/>
        <w:shd w:val="clear" w:color="auto" w:fill="auto"/>
        <w:spacing w:before="0" w:after="0" w:line="490" w:lineRule="exact"/>
        <w:ind w:firstLine="760"/>
      </w:pPr>
      <w:r>
        <w:t>Знания о физической культуре:</w:t>
      </w:r>
    </w:p>
    <w:p w14:paraId="071427CC">
      <w:pPr>
        <w:pStyle w:val="202"/>
        <w:shd w:val="clear" w:color="auto" w:fill="auto"/>
        <w:spacing w:before="0" w:after="0" w:line="490" w:lineRule="exact"/>
        <w:ind w:firstLine="760"/>
      </w:pPr>
      <w:r>
        <w:t>различать основные предметные области физической культуры (гимнастика, игры, туризм, спорт);</w:t>
      </w:r>
    </w:p>
    <w:p w14:paraId="22E8B4E7">
      <w:pPr>
        <w:pStyle w:val="202"/>
        <w:shd w:val="clear" w:color="auto" w:fill="auto"/>
        <w:spacing w:before="0" w:after="0" w:line="490" w:lineRule="exact"/>
        <w:ind w:firstLine="76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02EF8795">
      <w:pPr>
        <w:pStyle w:val="202"/>
        <w:shd w:val="clear" w:color="auto" w:fill="auto"/>
        <w:spacing w:before="0" w:after="0" w:line="490" w:lineRule="exact"/>
        <w:ind w:firstLine="760"/>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70F76DCC">
      <w:pPr>
        <w:pStyle w:val="202"/>
        <w:shd w:val="clear" w:color="auto" w:fill="auto"/>
        <w:spacing w:before="0" w:after="0" w:line="490" w:lineRule="exact"/>
        <w:ind w:firstLine="760"/>
      </w:pPr>
      <w:r>
        <w:t>иметь представление об основных видах разминки.</w:t>
      </w:r>
    </w:p>
    <w:p w14:paraId="45BF66EA">
      <w:pPr>
        <w:pStyle w:val="202"/>
        <w:shd w:val="clear" w:color="auto" w:fill="auto"/>
        <w:spacing w:before="0" w:after="0" w:line="490" w:lineRule="exact"/>
        <w:ind w:firstLine="760"/>
      </w:pPr>
      <w:r>
        <w:t>Способы физкультурной деятельности.</w:t>
      </w:r>
    </w:p>
    <w:p w14:paraId="1F449642">
      <w:pPr>
        <w:pStyle w:val="202"/>
        <w:shd w:val="clear" w:color="auto" w:fill="auto"/>
        <w:spacing w:before="0" w:after="0" w:line="490" w:lineRule="exact"/>
        <w:ind w:firstLine="760"/>
      </w:pPr>
      <w:r>
        <w:t>Самостоятельные занятия общеразвивающими и здоровье формирующими физическими упражнениями:</w:t>
      </w:r>
    </w:p>
    <w:p w14:paraId="702B5F85">
      <w:pPr>
        <w:pStyle w:val="202"/>
        <w:shd w:val="clear" w:color="auto" w:fill="auto"/>
        <w:spacing w:before="0" w:after="0" w:line="490" w:lineRule="exact"/>
        <w:ind w:firstLine="760"/>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6C957CAD">
      <w:pPr>
        <w:pStyle w:val="202"/>
        <w:shd w:val="clear" w:color="auto" w:fill="auto"/>
        <w:spacing w:before="0" w:after="0" w:line="490" w:lineRule="exact"/>
        <w:ind w:firstLine="76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5FDE7E38">
      <w:pPr>
        <w:pStyle w:val="202"/>
        <w:shd w:val="clear" w:color="auto" w:fill="auto"/>
        <w:spacing w:before="0" w:after="0" w:line="490" w:lineRule="exact"/>
        <w:ind w:firstLine="760"/>
      </w:pPr>
      <w:r>
        <w:t>Самостоятельные развивающие, подвижные игры и спортивные эстафеты, строевые упражнения:</w:t>
      </w:r>
    </w:p>
    <w:p w14:paraId="42BDBEB8">
      <w:pPr>
        <w:pStyle w:val="202"/>
        <w:shd w:val="clear" w:color="auto" w:fill="auto"/>
        <w:spacing w:before="0" w:after="0" w:line="490" w:lineRule="exact"/>
        <w:ind w:firstLine="760"/>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7A02F88F">
      <w:pPr>
        <w:pStyle w:val="202"/>
        <w:shd w:val="clear" w:color="auto" w:fill="auto"/>
        <w:spacing w:before="0" w:after="0" w:line="490" w:lineRule="exact"/>
        <w:ind w:firstLine="760"/>
      </w:pPr>
      <w:r>
        <w:t>Физическое совершенствование.</w:t>
      </w:r>
    </w:p>
    <w:p w14:paraId="0E75DE57">
      <w:pPr>
        <w:pStyle w:val="202"/>
        <w:shd w:val="clear" w:color="auto" w:fill="auto"/>
        <w:spacing w:before="0" w:after="0" w:line="490" w:lineRule="exact"/>
        <w:ind w:firstLine="760"/>
      </w:pPr>
      <w:r>
        <w:t>Физкультурно-оздоровительная деятельность:</w:t>
      </w:r>
    </w:p>
    <w:p w14:paraId="535470A6">
      <w:pPr>
        <w:pStyle w:val="202"/>
        <w:shd w:val="clear" w:color="auto" w:fill="auto"/>
        <w:spacing w:before="0" w:after="0" w:line="490" w:lineRule="exact"/>
        <w:ind w:firstLine="760"/>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06E576AF">
      <w:pPr>
        <w:pStyle w:val="202"/>
        <w:shd w:val="clear" w:color="auto" w:fill="auto"/>
        <w:spacing w:before="0" w:after="0" w:line="490" w:lineRule="exact"/>
        <w:ind w:firstLine="760"/>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3AA22607">
      <w:pPr>
        <w:pStyle w:val="202"/>
        <w:shd w:val="clear" w:color="auto" w:fill="auto"/>
        <w:spacing w:before="0" w:after="0" w:line="490" w:lineRule="exact"/>
        <w:ind w:firstLine="76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1946A948">
      <w:pPr>
        <w:pStyle w:val="202"/>
        <w:shd w:val="clear" w:color="auto" w:fill="auto"/>
        <w:spacing w:before="0" w:after="0" w:line="490" w:lineRule="exact"/>
        <w:ind w:firstLine="76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0299C0AE">
      <w:pPr>
        <w:pStyle w:val="202"/>
        <w:shd w:val="clear" w:color="auto" w:fill="auto"/>
        <w:spacing w:before="0" w:after="3" w:line="280" w:lineRule="exact"/>
        <w:ind w:firstLine="760"/>
      </w:pPr>
      <w:r>
        <w:t>осваивать способы игровой деятельности.</w:t>
      </w:r>
    </w:p>
    <w:p w14:paraId="04C0E92D">
      <w:pPr>
        <w:pStyle w:val="202"/>
        <w:shd w:val="clear" w:color="auto" w:fill="auto"/>
        <w:spacing w:before="0" w:after="3" w:line="360" w:lineRule="auto"/>
        <w:ind w:firstLine="760"/>
      </w:pPr>
      <w:r>
        <w:t>К концу обучения во 2 классе обучающийся достигнет следующих предметных результатов по отдельным темам программы по физической культуре:</w:t>
      </w:r>
    </w:p>
    <w:p w14:paraId="5DFAA786">
      <w:pPr>
        <w:pStyle w:val="202"/>
        <w:shd w:val="clear" w:color="auto" w:fill="auto"/>
        <w:spacing w:before="0" w:after="0" w:line="490" w:lineRule="exact"/>
        <w:ind w:firstLine="760"/>
      </w:pPr>
      <w:r>
        <w:t>Знания о физической культуре:</w:t>
      </w:r>
    </w:p>
    <w:p w14:paraId="0522F9DE">
      <w:pPr>
        <w:pStyle w:val="202"/>
        <w:shd w:val="clear" w:color="auto" w:fill="auto"/>
        <w:spacing w:before="0" w:after="0" w:line="490" w:lineRule="exact"/>
        <w:ind w:firstLine="76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176C3637">
      <w:pPr>
        <w:pStyle w:val="202"/>
        <w:shd w:val="clear" w:color="auto" w:fill="auto"/>
        <w:spacing w:before="0" w:after="0" w:line="490" w:lineRule="exact"/>
        <w:ind w:firstLine="760"/>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9F704DB">
      <w:pPr>
        <w:pStyle w:val="202"/>
        <w:shd w:val="clear" w:color="auto" w:fill="auto"/>
        <w:spacing w:before="0" w:after="0" w:line="490" w:lineRule="exact"/>
        <w:ind w:firstLine="760"/>
      </w:pPr>
      <w:r>
        <w:t>Способы физкультурной деятельности.</w:t>
      </w:r>
    </w:p>
    <w:p w14:paraId="14D0E2E9">
      <w:pPr>
        <w:pStyle w:val="202"/>
        <w:shd w:val="clear" w:color="auto" w:fill="auto"/>
        <w:spacing w:before="0" w:after="0" w:line="490" w:lineRule="exact"/>
        <w:ind w:firstLine="760"/>
      </w:pPr>
      <w:r>
        <w:t>Самостоятельные занятия общеразвивающими и здоровье формирующими физическими упражнениями:</w:t>
      </w:r>
    </w:p>
    <w:p w14:paraId="0510B46C">
      <w:pPr>
        <w:pStyle w:val="202"/>
        <w:shd w:val="clear" w:color="auto" w:fill="auto"/>
        <w:spacing w:before="0" w:after="0" w:line="490" w:lineRule="exact"/>
        <w:ind w:firstLine="760"/>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45C944BA">
      <w:pPr>
        <w:pStyle w:val="202"/>
        <w:shd w:val="clear" w:color="auto" w:fill="auto"/>
        <w:spacing w:before="0" w:after="0" w:line="490" w:lineRule="exact"/>
        <w:ind w:firstLine="760"/>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49DCE2FA">
      <w:pPr>
        <w:pStyle w:val="202"/>
        <w:shd w:val="clear" w:color="auto" w:fill="auto"/>
        <w:spacing w:before="0" w:after="0" w:line="490" w:lineRule="exact"/>
        <w:ind w:firstLine="760"/>
      </w:pPr>
      <w:r>
        <w:t>принимать решения в условиях игровой деятельности, оценивать правила безопасности в процессе игры;</w:t>
      </w:r>
    </w:p>
    <w:p w14:paraId="5BA74359">
      <w:pPr>
        <w:pStyle w:val="202"/>
        <w:shd w:val="clear" w:color="auto" w:fill="auto"/>
        <w:spacing w:before="0" w:after="0" w:line="490" w:lineRule="exact"/>
        <w:ind w:firstLine="760"/>
      </w:pPr>
      <w:r>
        <w:t>знать основные строевые команды.</w:t>
      </w:r>
    </w:p>
    <w:p w14:paraId="72300F95">
      <w:pPr>
        <w:pStyle w:val="202"/>
        <w:shd w:val="clear" w:color="auto" w:fill="auto"/>
        <w:spacing w:before="0" w:after="0" w:line="490" w:lineRule="exact"/>
        <w:ind w:firstLine="760"/>
      </w:pPr>
      <w:r>
        <w:t>Самостоятельные наблюдения за физическим развитием и физической</w:t>
      </w:r>
    </w:p>
    <w:p w14:paraId="06345DD6">
      <w:pPr>
        <w:pStyle w:val="202"/>
        <w:shd w:val="clear" w:color="auto" w:fill="auto"/>
        <w:spacing w:before="0" w:after="0" w:line="490" w:lineRule="exact"/>
        <w:jc w:val="left"/>
      </w:pPr>
      <w:r>
        <w:t>подготовленностью:</w:t>
      </w:r>
    </w:p>
    <w:p w14:paraId="0C946E56">
      <w:pPr>
        <w:pStyle w:val="202"/>
        <w:shd w:val="clear" w:color="auto" w:fill="auto"/>
        <w:spacing w:before="0" w:after="0" w:line="490" w:lineRule="exact"/>
        <w:ind w:firstLine="740"/>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0A37D6E7">
      <w:pPr>
        <w:pStyle w:val="202"/>
        <w:shd w:val="clear" w:color="auto" w:fill="auto"/>
        <w:spacing w:before="0" w:after="0" w:line="490" w:lineRule="exact"/>
        <w:ind w:firstLine="74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46C3C25C">
      <w:pPr>
        <w:pStyle w:val="202"/>
        <w:shd w:val="clear" w:color="auto" w:fill="auto"/>
        <w:spacing w:before="0" w:after="0" w:line="490" w:lineRule="exact"/>
        <w:ind w:firstLine="740"/>
      </w:pPr>
      <w:r>
        <w:t>Самостоятельные развивающие, подвижные игры и спортивные эстафеты, командные перестроения:</w:t>
      </w:r>
    </w:p>
    <w:p w14:paraId="196B5CC2">
      <w:pPr>
        <w:pStyle w:val="202"/>
        <w:shd w:val="clear" w:color="auto" w:fill="auto"/>
        <w:spacing w:before="0" w:after="0" w:line="490" w:lineRule="exact"/>
        <w:ind w:firstLine="740"/>
      </w:pPr>
      <w:r>
        <w:t>участвовать в играх и игровых заданиях, спортивных эстафетах; устанавливать ролевое участие членов команды; выполнять перестроения.</w:t>
      </w:r>
    </w:p>
    <w:p w14:paraId="7E091B8D">
      <w:pPr>
        <w:pStyle w:val="202"/>
        <w:shd w:val="clear" w:color="auto" w:fill="auto"/>
        <w:spacing w:before="0" w:after="0" w:line="490" w:lineRule="exact"/>
        <w:ind w:firstLine="740"/>
      </w:pPr>
      <w:r>
        <w:t>Физическое совершенствование.</w:t>
      </w:r>
    </w:p>
    <w:p w14:paraId="5CA50220">
      <w:pPr>
        <w:pStyle w:val="202"/>
        <w:shd w:val="clear" w:color="auto" w:fill="auto"/>
        <w:spacing w:before="0" w:after="0" w:line="490" w:lineRule="exact"/>
        <w:ind w:firstLine="740"/>
      </w:pPr>
      <w:r>
        <w:t>Физкультурно-оздоровительная деятельность:</w:t>
      </w:r>
    </w:p>
    <w:p w14:paraId="53C13E8E">
      <w:pPr>
        <w:pStyle w:val="202"/>
        <w:shd w:val="clear" w:color="auto" w:fill="auto"/>
        <w:spacing w:before="0" w:after="0" w:line="490" w:lineRule="exact"/>
        <w:ind w:firstLine="740"/>
      </w:pPr>
      <w:r>
        <w:t>осваивать физические упражнения на развитие гибкости и координационно- скоростных способностей;</w:t>
      </w:r>
    </w:p>
    <w:p w14:paraId="1028EAD4">
      <w:pPr>
        <w:pStyle w:val="202"/>
        <w:shd w:val="clear" w:color="auto" w:fill="auto"/>
        <w:spacing w:before="0" w:after="0" w:line="490" w:lineRule="exact"/>
        <w:ind w:firstLine="740"/>
      </w:pPr>
      <w:r>
        <w:t>осваивать и демонстрировать технику перемещения гимнастическим шагом, мягким бегом вперёд, назад, прыжками, подскоками, галопом;</w:t>
      </w:r>
    </w:p>
    <w:p w14:paraId="41B29E7B">
      <w:pPr>
        <w:pStyle w:val="202"/>
        <w:shd w:val="clear" w:color="auto" w:fill="auto"/>
        <w:spacing w:before="0" w:after="0" w:line="490" w:lineRule="exact"/>
        <w:ind w:firstLine="740"/>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513273D0">
      <w:pPr>
        <w:pStyle w:val="202"/>
        <w:shd w:val="clear" w:color="auto" w:fill="auto"/>
        <w:spacing w:before="0" w:after="0" w:line="490" w:lineRule="exact"/>
        <w:ind w:firstLine="740"/>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459CA346">
      <w:pPr>
        <w:pStyle w:val="202"/>
        <w:shd w:val="clear" w:color="auto" w:fill="auto"/>
        <w:spacing w:before="0" w:after="0" w:line="490" w:lineRule="exact"/>
        <w:ind w:firstLine="740"/>
      </w:pPr>
      <w:r>
        <w:t>осваивать технику плавания одним или несколькими спортивными стилями</w:t>
      </w:r>
    </w:p>
    <w:p w14:paraId="1CB4DB67">
      <w:pPr>
        <w:pStyle w:val="202"/>
        <w:shd w:val="clear" w:color="auto" w:fill="auto"/>
        <w:spacing w:before="0" w:after="0" w:line="490" w:lineRule="exact"/>
        <w:jc w:val="left"/>
      </w:pPr>
      <w:r>
        <w:t>плавания (при наличии материально-технического обеспечения).</w:t>
      </w:r>
    </w:p>
    <w:p w14:paraId="0B02CE97">
      <w:pPr>
        <w:pStyle w:val="202"/>
        <w:shd w:val="clear" w:color="auto" w:fill="auto"/>
        <w:spacing w:before="0" w:after="0" w:line="490" w:lineRule="exact"/>
        <w:ind w:firstLine="709"/>
        <w:jc w:val="left"/>
      </w:pPr>
      <w:r>
        <w:t>К концу обучения в 3 классе обучающийся достигнет следующих предметных результатов по отдельным темам программы по физической культуре:</w:t>
      </w:r>
    </w:p>
    <w:p w14:paraId="45A5C77D">
      <w:pPr>
        <w:pStyle w:val="202"/>
        <w:shd w:val="clear" w:color="auto" w:fill="auto"/>
        <w:spacing w:before="0" w:after="0" w:line="490" w:lineRule="exact"/>
        <w:ind w:firstLine="740"/>
      </w:pPr>
      <w:r>
        <w:t>Знания о физической культуре:</w:t>
      </w:r>
    </w:p>
    <w:p w14:paraId="35C770B1">
      <w:pPr>
        <w:pStyle w:val="202"/>
        <w:shd w:val="clear" w:color="auto" w:fill="auto"/>
        <w:spacing w:before="0" w:after="0" w:line="490" w:lineRule="exact"/>
        <w:ind w:firstLine="740"/>
      </w:pPr>
      <w:r>
        <w:t>представлять и описывать структуру спортивного движения в нашей стране, формулировать отличие задач физической культуры от задач спорта;</w:t>
      </w:r>
    </w:p>
    <w:p w14:paraId="413CA2F7">
      <w:pPr>
        <w:pStyle w:val="202"/>
        <w:shd w:val="clear" w:color="auto" w:fill="auto"/>
        <w:spacing w:before="0" w:after="0" w:line="490" w:lineRule="exact"/>
        <w:ind w:firstLine="74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28260AB2">
      <w:pPr>
        <w:pStyle w:val="202"/>
        <w:shd w:val="clear" w:color="auto" w:fill="auto"/>
        <w:spacing w:before="0" w:after="0" w:line="490" w:lineRule="exact"/>
        <w:ind w:firstLine="740"/>
      </w:pPr>
      <w:r>
        <w:t>представлять и описывать общее строение человека, называть основные части костного скелета человека и основные группы мышц;</w:t>
      </w:r>
    </w:p>
    <w:p w14:paraId="30C7D299">
      <w:pPr>
        <w:pStyle w:val="202"/>
        <w:shd w:val="clear" w:color="auto" w:fill="auto"/>
        <w:spacing w:before="0" w:after="0" w:line="490" w:lineRule="exact"/>
        <w:ind w:firstLine="740"/>
      </w:pPr>
      <w:r>
        <w:t>описывать технику выполнения освоенных физических упражнений;</w:t>
      </w:r>
    </w:p>
    <w:p w14:paraId="427F32B7">
      <w:pPr>
        <w:pStyle w:val="202"/>
        <w:shd w:val="clear" w:color="auto" w:fill="auto"/>
        <w:spacing w:before="0" w:after="0" w:line="490" w:lineRule="exact"/>
        <w:ind w:firstLine="740"/>
      </w:pPr>
      <w:r>
        <w:t>формулировать основные правила безопасного поведения на занятиях по физической культуре;</w:t>
      </w:r>
    </w:p>
    <w:p w14:paraId="694D29EB">
      <w:pPr>
        <w:pStyle w:val="202"/>
        <w:shd w:val="clear" w:color="auto" w:fill="auto"/>
        <w:spacing w:before="0" w:after="0" w:line="490" w:lineRule="exact"/>
        <w:ind w:firstLine="740"/>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0229851D">
      <w:pPr>
        <w:pStyle w:val="202"/>
        <w:shd w:val="clear" w:color="auto" w:fill="auto"/>
        <w:spacing w:before="0" w:after="0" w:line="490" w:lineRule="exact"/>
        <w:ind w:firstLine="740"/>
      </w:pPr>
      <w:r>
        <w:t>различать упражнения по воздействию на развитие основных физических качеств и способностей человека;</w:t>
      </w:r>
    </w:p>
    <w:p w14:paraId="628E8282">
      <w:pPr>
        <w:pStyle w:val="202"/>
        <w:shd w:val="clear" w:color="auto" w:fill="auto"/>
        <w:spacing w:before="0" w:after="0" w:line="490" w:lineRule="exact"/>
        <w:ind w:firstLine="740"/>
      </w:pPr>
      <w:r>
        <w:t>различать упражнения на развитие моторики;</w:t>
      </w:r>
    </w:p>
    <w:p w14:paraId="79164B08">
      <w:pPr>
        <w:pStyle w:val="202"/>
        <w:shd w:val="clear" w:color="auto" w:fill="auto"/>
        <w:spacing w:before="0" w:after="0" w:line="490" w:lineRule="exact"/>
        <w:ind w:firstLine="740"/>
      </w:pPr>
      <w:r>
        <w:t>объяснять технику дыхания под водой, технику удержания тела на воде;</w:t>
      </w:r>
    </w:p>
    <w:p w14:paraId="36A978AB">
      <w:pPr>
        <w:pStyle w:val="202"/>
        <w:shd w:val="clear" w:color="auto" w:fill="auto"/>
        <w:spacing w:before="0" w:after="0" w:line="490" w:lineRule="exact"/>
        <w:ind w:firstLine="740"/>
      </w:pPr>
      <w:r>
        <w:t>формулировать основные правила выполнения спортивных упражнений (по виду спорта на выбор);</w:t>
      </w:r>
    </w:p>
    <w:p w14:paraId="2C5803AD">
      <w:pPr>
        <w:pStyle w:val="202"/>
        <w:shd w:val="clear" w:color="auto" w:fill="auto"/>
        <w:spacing w:before="0" w:after="0" w:line="490" w:lineRule="exact"/>
        <w:ind w:firstLine="740"/>
      </w:pPr>
      <w:r>
        <w:t>выявлять характерные ошибки при выполнении физических упражнений.</w:t>
      </w:r>
    </w:p>
    <w:p w14:paraId="70324A12">
      <w:pPr>
        <w:pStyle w:val="202"/>
        <w:shd w:val="clear" w:color="auto" w:fill="auto"/>
        <w:spacing w:before="0" w:after="0" w:line="490" w:lineRule="exact"/>
        <w:ind w:firstLine="740"/>
      </w:pPr>
      <w:r>
        <w:t>Способы физкультурной деятельности.</w:t>
      </w:r>
    </w:p>
    <w:p w14:paraId="790D5E60">
      <w:pPr>
        <w:pStyle w:val="202"/>
        <w:shd w:val="clear" w:color="auto" w:fill="auto"/>
        <w:spacing w:before="0" w:after="0" w:line="490" w:lineRule="exact"/>
        <w:ind w:firstLine="740"/>
      </w:pPr>
      <w:r>
        <w:t>Самостоятельные занятия общеразвивающими и здоровье формирующими физическими упражнениями:</w:t>
      </w:r>
    </w:p>
    <w:p w14:paraId="44EE05C9">
      <w:pPr>
        <w:pStyle w:val="202"/>
        <w:shd w:val="clear" w:color="auto" w:fill="auto"/>
        <w:spacing w:before="0" w:after="0" w:line="490" w:lineRule="exact"/>
        <w:ind w:firstLine="740"/>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525BBE8D">
      <w:pPr>
        <w:pStyle w:val="202"/>
        <w:shd w:val="clear" w:color="auto" w:fill="auto"/>
        <w:spacing w:before="0" w:after="0" w:line="490" w:lineRule="exact"/>
        <w:ind w:firstLine="760"/>
      </w:pPr>
      <w:r>
        <w:t>организовывать проведение игр, игровых заданий и спортивных эстафет (на выбор).</w:t>
      </w:r>
    </w:p>
    <w:p w14:paraId="77F4AEB1">
      <w:pPr>
        <w:pStyle w:val="202"/>
        <w:shd w:val="clear" w:color="auto" w:fill="auto"/>
        <w:spacing w:before="0" w:after="0" w:line="490" w:lineRule="exact"/>
        <w:ind w:firstLine="760"/>
      </w:pPr>
      <w:r>
        <w:t>Самостоятельные наблюдения за физическим развитием и физической подготовленностью:</w:t>
      </w:r>
    </w:p>
    <w:p w14:paraId="5B93D0F9">
      <w:pPr>
        <w:pStyle w:val="202"/>
        <w:shd w:val="clear" w:color="auto" w:fill="auto"/>
        <w:spacing w:before="0" w:after="0" w:line="490" w:lineRule="exact"/>
        <w:ind w:firstLine="760"/>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54800385">
      <w:pPr>
        <w:pStyle w:val="202"/>
        <w:shd w:val="clear" w:color="auto" w:fill="auto"/>
        <w:spacing w:before="0" w:after="0" w:line="490" w:lineRule="exact"/>
        <w:ind w:firstLine="760"/>
      </w:pPr>
      <w:r>
        <w:t>проводить наблюдения за своим дыханием при выполнении упражнений основной гимнастики.</w:t>
      </w:r>
    </w:p>
    <w:p w14:paraId="3E4BE5D3">
      <w:pPr>
        <w:pStyle w:val="202"/>
        <w:shd w:val="clear" w:color="auto" w:fill="auto"/>
        <w:spacing w:before="0" w:after="0" w:line="490" w:lineRule="exact"/>
        <w:ind w:firstLine="760"/>
      </w:pPr>
      <w:r>
        <w:t>Самостоятельные развивающие, подвижные игры и спортивные эстафеты:</w:t>
      </w:r>
    </w:p>
    <w:p w14:paraId="464A14B0">
      <w:pPr>
        <w:pStyle w:val="202"/>
        <w:shd w:val="clear" w:color="auto" w:fill="auto"/>
        <w:spacing w:before="0" w:after="0" w:line="490" w:lineRule="exact"/>
        <w:ind w:firstLine="760"/>
      </w:pPr>
      <w:r>
        <w:t>составлять, организовывать и проводить игры и игровые задания;</w:t>
      </w:r>
    </w:p>
    <w:p w14:paraId="3E09F1EC">
      <w:pPr>
        <w:pStyle w:val="202"/>
        <w:shd w:val="clear" w:color="auto" w:fill="auto"/>
        <w:spacing w:before="0" w:after="0" w:line="490" w:lineRule="exact"/>
        <w:ind w:firstLine="76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4895D503">
      <w:pPr>
        <w:pStyle w:val="202"/>
        <w:shd w:val="clear" w:color="auto" w:fill="auto"/>
        <w:spacing w:before="0" w:after="0" w:line="490" w:lineRule="exact"/>
        <w:ind w:firstLine="760"/>
      </w:pPr>
      <w:r>
        <w:t>Физическое совершенствование.</w:t>
      </w:r>
    </w:p>
    <w:p w14:paraId="033E88E1">
      <w:pPr>
        <w:pStyle w:val="202"/>
        <w:shd w:val="clear" w:color="auto" w:fill="auto"/>
        <w:spacing w:before="0" w:after="0" w:line="490" w:lineRule="exact"/>
        <w:ind w:firstLine="760"/>
      </w:pPr>
      <w:r>
        <w:t>Физкультурно-оздоровительная деятельность:</w:t>
      </w:r>
    </w:p>
    <w:p w14:paraId="71E1BF8A">
      <w:pPr>
        <w:pStyle w:val="202"/>
        <w:shd w:val="clear" w:color="auto" w:fill="auto"/>
        <w:spacing w:before="0" w:after="0" w:line="490" w:lineRule="exact"/>
        <w:ind w:firstLine="76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43B8C321">
      <w:pPr>
        <w:pStyle w:val="202"/>
        <w:shd w:val="clear" w:color="auto" w:fill="auto"/>
        <w:spacing w:before="0" w:after="0" w:line="490" w:lineRule="exact"/>
        <w:ind w:firstLine="760"/>
      </w:pPr>
      <w:r>
        <w:t>осваивать и выполнять технику спортивного плавания стилями (на выбор): брасс, кроль на спине, кроль;</w:t>
      </w:r>
    </w:p>
    <w:p w14:paraId="27B6FB8F">
      <w:pPr>
        <w:pStyle w:val="202"/>
        <w:shd w:val="clear" w:color="auto" w:fill="auto"/>
        <w:spacing w:before="0" w:after="0" w:line="490" w:lineRule="exact"/>
        <w:ind w:firstLine="760"/>
      </w:pPr>
      <w:r>
        <w:t>осваивать технику выполнения комплексов гимнастических упражнений для развития гибкости, координационно-скоростных способностей;</w:t>
      </w:r>
    </w:p>
    <w:p w14:paraId="55EA8400">
      <w:pPr>
        <w:pStyle w:val="202"/>
        <w:shd w:val="clear" w:color="auto" w:fill="auto"/>
        <w:spacing w:before="0" w:after="0" w:line="490" w:lineRule="exact"/>
        <w:ind w:firstLine="76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14:paraId="140EFBEB">
      <w:pPr>
        <w:pStyle w:val="202"/>
        <w:shd w:val="clear" w:color="auto" w:fill="auto"/>
        <w:spacing w:before="0" w:after="0" w:line="490" w:lineRule="exact"/>
        <w:jc w:val="left"/>
      </w:pPr>
      <w:r>
        <w:t>дыхание под водой и другие;</w:t>
      </w:r>
    </w:p>
    <w:p w14:paraId="1A450E81">
      <w:pPr>
        <w:pStyle w:val="202"/>
        <w:shd w:val="clear" w:color="auto" w:fill="auto"/>
        <w:spacing w:before="0" w:after="0" w:line="490" w:lineRule="exact"/>
        <w:ind w:firstLine="760"/>
      </w:pPr>
      <w:r>
        <w:t>проявлять физические качества: гибкость, координацию - и демонстрировать динамику их развития;</w:t>
      </w:r>
    </w:p>
    <w:p w14:paraId="2EE22E04">
      <w:pPr>
        <w:pStyle w:val="202"/>
        <w:shd w:val="clear" w:color="auto" w:fill="auto"/>
        <w:spacing w:before="0" w:after="0" w:line="490" w:lineRule="exact"/>
        <w:ind w:firstLine="760"/>
      </w:pPr>
      <w:r>
        <w:t>осваивать универсальные умения по самостоятельному выполнению упражнений в оздоровительных формах занятий;</w:t>
      </w:r>
    </w:p>
    <w:p w14:paraId="199DFF60">
      <w:pPr>
        <w:pStyle w:val="202"/>
        <w:shd w:val="clear" w:color="auto" w:fill="auto"/>
        <w:spacing w:before="0" w:after="0" w:line="490" w:lineRule="exact"/>
        <w:ind w:firstLine="760"/>
      </w:pPr>
      <w:r>
        <w:t>осваивать строевой и походный шаг.</w:t>
      </w:r>
    </w:p>
    <w:p w14:paraId="71C4A973">
      <w:pPr>
        <w:pStyle w:val="202"/>
        <w:shd w:val="clear" w:color="auto" w:fill="auto"/>
        <w:spacing w:before="0" w:after="0" w:line="490" w:lineRule="exact"/>
        <w:ind w:firstLine="760"/>
      </w:pPr>
      <w:r>
        <w:t>Спортивно-оздоровительная деятельность:</w:t>
      </w:r>
    </w:p>
    <w:p w14:paraId="4551A793">
      <w:pPr>
        <w:pStyle w:val="202"/>
        <w:shd w:val="clear" w:color="auto" w:fill="auto"/>
        <w:spacing w:before="0" w:after="0" w:line="490" w:lineRule="exact"/>
        <w:ind w:firstLine="76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44B20BA0">
      <w:pPr>
        <w:pStyle w:val="202"/>
        <w:shd w:val="clear" w:color="auto" w:fill="auto"/>
        <w:spacing w:before="0" w:after="0" w:line="490" w:lineRule="exact"/>
        <w:ind w:firstLine="76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595F3AE6">
      <w:pPr>
        <w:pStyle w:val="202"/>
        <w:shd w:val="clear" w:color="auto" w:fill="auto"/>
        <w:spacing w:before="0" w:after="0" w:line="490" w:lineRule="exact"/>
        <w:ind w:firstLine="76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4139A1B6">
      <w:pPr>
        <w:pStyle w:val="202"/>
        <w:shd w:val="clear" w:color="auto" w:fill="auto"/>
        <w:spacing w:before="0" w:after="0" w:line="490" w:lineRule="exact"/>
        <w:ind w:firstLine="76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47CD2F87">
      <w:pPr>
        <w:pStyle w:val="202"/>
        <w:shd w:val="clear" w:color="auto" w:fill="auto"/>
        <w:spacing w:before="0" w:after="0" w:line="490" w:lineRule="exact"/>
        <w:ind w:firstLine="76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7215FB7A">
      <w:pPr>
        <w:pStyle w:val="202"/>
        <w:shd w:val="clear" w:color="auto" w:fill="auto"/>
        <w:spacing w:before="0" w:after="0" w:line="490" w:lineRule="exact"/>
        <w:ind w:firstLine="760"/>
      </w:pPr>
      <w:r>
        <w:t>К концу обучения в 4 классе обучающийся достигнет следующих предметных результатов по отдельным темам программы по физической культуре:</w:t>
      </w:r>
    </w:p>
    <w:p w14:paraId="410F7E14">
      <w:pPr>
        <w:pStyle w:val="202"/>
        <w:shd w:val="clear" w:color="auto" w:fill="auto"/>
        <w:spacing w:before="0" w:after="0" w:line="490" w:lineRule="exact"/>
        <w:ind w:firstLine="760"/>
      </w:pPr>
      <w:r>
        <w:t>Знания о физической культуре:</w:t>
      </w:r>
    </w:p>
    <w:p w14:paraId="2E4E89C2">
      <w:pPr>
        <w:pStyle w:val="202"/>
        <w:shd w:val="clear" w:color="auto" w:fill="auto"/>
        <w:spacing w:before="0" w:after="0" w:line="490" w:lineRule="exact"/>
        <w:ind w:firstLine="760"/>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10B9886C">
      <w:pPr>
        <w:pStyle w:val="202"/>
        <w:shd w:val="clear" w:color="auto" w:fill="auto"/>
        <w:spacing w:before="0" w:after="0" w:line="490" w:lineRule="exact"/>
        <w:ind w:firstLine="760"/>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7F2784F8">
      <w:pPr>
        <w:pStyle w:val="202"/>
        <w:shd w:val="clear" w:color="auto" w:fill="auto"/>
        <w:spacing w:before="0" w:after="0" w:line="490" w:lineRule="exact"/>
        <w:ind w:firstLine="760"/>
      </w:pPr>
      <w:r>
        <w:t>понимать и перечислять физические упражнения в классификации по преимущественной целевой направленности;</w:t>
      </w:r>
    </w:p>
    <w:p w14:paraId="5A68F60D">
      <w:pPr>
        <w:pStyle w:val="202"/>
        <w:shd w:val="clear" w:color="auto" w:fill="auto"/>
        <w:spacing w:before="0" w:after="0" w:line="490" w:lineRule="exact"/>
        <w:ind w:firstLine="760"/>
      </w:pPr>
      <w:r>
        <w:t>формулировать основные задачи физической культуры, объяснять отличия задач физической культуры от задач спорта;</w:t>
      </w:r>
    </w:p>
    <w:p w14:paraId="7876ECFB">
      <w:pPr>
        <w:pStyle w:val="202"/>
        <w:shd w:val="clear" w:color="auto" w:fill="auto"/>
        <w:tabs>
          <w:tab w:val="left" w:pos="4046"/>
        </w:tabs>
        <w:spacing w:before="0" w:after="0" w:line="490" w:lineRule="exact"/>
        <w:ind w:firstLine="76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tab/>
      </w:r>
      <w:r>
        <w:t>отмечать роль туристической деятельности</w:t>
      </w:r>
    </w:p>
    <w:p w14:paraId="474A4D59">
      <w:pPr>
        <w:pStyle w:val="202"/>
        <w:shd w:val="clear" w:color="auto" w:fill="auto"/>
        <w:spacing w:before="0" w:after="0" w:line="490" w:lineRule="exact"/>
        <w:jc w:val="left"/>
      </w:pPr>
      <w:r>
        <w:t>в ориентировании на местности и жизнеобеспечении в трудных ситуациях;</w:t>
      </w:r>
    </w:p>
    <w:p w14:paraId="4D166D17">
      <w:pPr>
        <w:pStyle w:val="202"/>
        <w:shd w:val="clear" w:color="auto" w:fill="auto"/>
        <w:spacing w:before="0" w:after="0" w:line="490" w:lineRule="exact"/>
        <w:ind w:firstLine="760"/>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3F5CAA13">
      <w:pPr>
        <w:pStyle w:val="202"/>
        <w:shd w:val="clear" w:color="auto" w:fill="auto"/>
        <w:spacing w:before="0" w:after="0" w:line="490" w:lineRule="exact"/>
        <w:ind w:firstLine="760"/>
      </w:pPr>
      <w:r>
        <w:t>знать строевые команды;</w:t>
      </w:r>
    </w:p>
    <w:p w14:paraId="78CB30B0">
      <w:pPr>
        <w:pStyle w:val="202"/>
        <w:shd w:val="clear" w:color="auto" w:fill="auto"/>
        <w:spacing w:before="0" w:after="0" w:line="490" w:lineRule="exact"/>
        <w:ind w:firstLine="760"/>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26F6A782">
      <w:pPr>
        <w:pStyle w:val="202"/>
        <w:shd w:val="clear" w:color="auto" w:fill="auto"/>
        <w:spacing w:before="0" w:after="0" w:line="490" w:lineRule="exact"/>
        <w:ind w:firstLine="760"/>
      </w:pPr>
      <w:r>
        <w:t>определять ситуации, требующие применения правил предупреждения травматизма;</w:t>
      </w:r>
    </w:p>
    <w:p w14:paraId="7ABC2AD8">
      <w:pPr>
        <w:pStyle w:val="202"/>
        <w:shd w:val="clear" w:color="auto" w:fill="auto"/>
        <w:spacing w:before="0" w:after="0" w:line="490" w:lineRule="exact"/>
        <w:ind w:firstLine="760"/>
      </w:pPr>
      <w:r>
        <w:t>определять состав спортивной одежды в зависимости от погодных условий и условий занятий;</w:t>
      </w:r>
    </w:p>
    <w:p w14:paraId="2D6F4813">
      <w:pPr>
        <w:pStyle w:val="202"/>
        <w:shd w:val="clear" w:color="auto" w:fill="auto"/>
        <w:spacing w:before="0" w:after="0" w:line="490" w:lineRule="exact"/>
        <w:ind w:firstLine="760"/>
      </w:pPr>
      <w:r>
        <w:t>различать гимнастические упражнения по воздействию на развитие физических качеств (сила, быстрота, координация, гибкость).</w:t>
      </w:r>
    </w:p>
    <w:p w14:paraId="06577030">
      <w:pPr>
        <w:pStyle w:val="202"/>
        <w:shd w:val="clear" w:color="auto" w:fill="auto"/>
        <w:spacing w:before="0" w:after="0" w:line="490" w:lineRule="exact"/>
        <w:ind w:firstLine="760"/>
      </w:pPr>
      <w:r>
        <w:t>Способы физкультурной деятельности:</w:t>
      </w:r>
    </w:p>
    <w:p w14:paraId="4666ACEC">
      <w:pPr>
        <w:pStyle w:val="202"/>
        <w:shd w:val="clear" w:color="auto" w:fill="auto"/>
        <w:spacing w:before="0" w:after="0" w:line="490" w:lineRule="exact"/>
        <w:ind w:firstLine="76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FF11080">
      <w:pPr>
        <w:pStyle w:val="202"/>
        <w:shd w:val="clear" w:color="auto" w:fill="auto"/>
        <w:spacing w:before="0" w:after="0" w:line="490" w:lineRule="exact"/>
        <w:ind w:firstLine="760"/>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41EBE45E">
      <w:pPr>
        <w:pStyle w:val="202"/>
        <w:shd w:val="clear" w:color="auto" w:fill="auto"/>
        <w:spacing w:before="0" w:after="0" w:line="490" w:lineRule="exact"/>
        <w:ind w:firstLine="760"/>
      </w:pPr>
      <w:r>
        <w:t>объяснять технику разученных гимнастических упражнений и специальных</w:t>
      </w:r>
    </w:p>
    <w:p w14:paraId="00A18679">
      <w:pPr>
        <w:pStyle w:val="202"/>
        <w:shd w:val="clear" w:color="auto" w:fill="auto"/>
        <w:spacing w:before="0" w:after="0" w:line="490" w:lineRule="exact"/>
        <w:jc w:val="left"/>
      </w:pPr>
      <w:r>
        <w:t>физических упражнений по виду спорта (по выбору);</w:t>
      </w:r>
    </w:p>
    <w:p w14:paraId="6D70898E">
      <w:pPr>
        <w:pStyle w:val="202"/>
        <w:shd w:val="clear" w:color="auto" w:fill="auto"/>
        <w:spacing w:before="0" w:after="0" w:line="490" w:lineRule="exact"/>
        <w:ind w:firstLine="740"/>
      </w:pPr>
      <w:r>
        <w:t>общаться и взаимодействовать в игровой деятельности;</w:t>
      </w:r>
    </w:p>
    <w:p w14:paraId="49D1E23A">
      <w:pPr>
        <w:pStyle w:val="202"/>
        <w:shd w:val="clear" w:color="auto" w:fill="auto"/>
        <w:spacing w:before="0" w:after="0" w:line="490" w:lineRule="exact"/>
        <w:ind w:firstLine="74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7462C51F">
      <w:pPr>
        <w:pStyle w:val="202"/>
        <w:shd w:val="clear" w:color="auto" w:fill="auto"/>
        <w:spacing w:before="0" w:after="0" w:line="490" w:lineRule="exact"/>
        <w:ind w:firstLine="740"/>
      </w:pPr>
      <w:r>
        <w:t>составлять, организовывать и проводить подвижные игры с элементами соревновательной деятельности.</w:t>
      </w:r>
    </w:p>
    <w:p w14:paraId="66C6B373">
      <w:pPr>
        <w:pStyle w:val="202"/>
        <w:shd w:val="clear" w:color="auto" w:fill="auto"/>
        <w:spacing w:before="0" w:after="0" w:line="490" w:lineRule="exact"/>
        <w:ind w:firstLine="740"/>
      </w:pPr>
      <w:r>
        <w:t>Физическое совершенствование</w:t>
      </w:r>
    </w:p>
    <w:p w14:paraId="629F72D8">
      <w:pPr>
        <w:pStyle w:val="202"/>
        <w:shd w:val="clear" w:color="auto" w:fill="auto"/>
        <w:spacing w:before="0" w:after="0" w:line="490" w:lineRule="exact"/>
        <w:ind w:firstLine="740"/>
      </w:pPr>
      <w:r>
        <w:t>Физкультурно-оздоровительная деятельность:</w:t>
      </w:r>
    </w:p>
    <w:p w14:paraId="7417CA4E">
      <w:pPr>
        <w:pStyle w:val="202"/>
        <w:shd w:val="clear" w:color="auto" w:fill="auto"/>
        <w:spacing w:before="0" w:after="0" w:line="490" w:lineRule="exact"/>
        <w:ind w:firstLine="740"/>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7EAD7EC3">
      <w:pPr>
        <w:pStyle w:val="202"/>
        <w:shd w:val="clear" w:color="auto" w:fill="auto"/>
        <w:spacing w:before="0" w:after="0" w:line="490" w:lineRule="exact"/>
        <w:ind w:firstLine="740"/>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50B4ABE8">
      <w:pPr>
        <w:pStyle w:val="202"/>
        <w:shd w:val="clear" w:color="auto" w:fill="auto"/>
        <w:spacing w:before="0" w:after="0" w:line="490" w:lineRule="exact"/>
        <w:ind w:firstLine="74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4F523653">
      <w:pPr>
        <w:pStyle w:val="202"/>
        <w:shd w:val="clear" w:color="auto" w:fill="auto"/>
        <w:spacing w:before="0" w:after="0" w:line="490" w:lineRule="exact"/>
        <w:ind w:firstLine="74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53CCD54A">
      <w:pPr>
        <w:pStyle w:val="202"/>
        <w:shd w:val="clear" w:color="auto" w:fill="auto"/>
        <w:spacing w:before="0" w:after="0" w:line="490" w:lineRule="exact"/>
        <w:ind w:firstLine="740"/>
      </w:pPr>
      <w:r>
        <w:t>принимать на себя ответственность за результаты эффективного развития собственных физических качеств.</w:t>
      </w:r>
    </w:p>
    <w:p w14:paraId="24CDB377">
      <w:pPr>
        <w:pStyle w:val="202"/>
        <w:shd w:val="clear" w:color="auto" w:fill="auto"/>
        <w:spacing w:before="0" w:after="0" w:line="490" w:lineRule="exact"/>
        <w:ind w:firstLine="740"/>
      </w:pPr>
      <w:r>
        <w:t>Спортивно-оздоровительная деятельность:</w:t>
      </w:r>
    </w:p>
    <w:p w14:paraId="332A919B">
      <w:pPr>
        <w:pStyle w:val="202"/>
        <w:shd w:val="clear" w:color="auto" w:fill="auto"/>
        <w:spacing w:before="0" w:after="0" w:line="490" w:lineRule="exact"/>
        <w:ind w:firstLine="740"/>
      </w:pPr>
      <w:r>
        <w:t>осваивать и показывать универсальные умения при выполнении организующих упражнений;</w:t>
      </w:r>
    </w:p>
    <w:p w14:paraId="005712DB">
      <w:pPr>
        <w:pStyle w:val="202"/>
        <w:shd w:val="clear" w:color="auto" w:fill="auto"/>
        <w:spacing w:before="0" w:after="0" w:line="490" w:lineRule="exact"/>
        <w:ind w:firstLine="740"/>
      </w:pPr>
      <w:r>
        <w:t>осваивать технику выполнения спортивных упражнений;</w:t>
      </w:r>
    </w:p>
    <w:p w14:paraId="769AEC8B">
      <w:pPr>
        <w:pStyle w:val="202"/>
        <w:shd w:val="clear" w:color="auto" w:fill="auto"/>
        <w:spacing w:before="0" w:after="0" w:line="490" w:lineRule="exact"/>
        <w:ind w:firstLine="740"/>
      </w:pPr>
      <w:r>
        <w:t>осваивать универсальные умения по взаимодействию в парах и группах</w:t>
      </w:r>
    </w:p>
    <w:p w14:paraId="243546F4">
      <w:pPr>
        <w:pStyle w:val="202"/>
        <w:shd w:val="clear" w:color="auto" w:fill="auto"/>
        <w:spacing w:before="0" w:after="0" w:line="490" w:lineRule="exact"/>
        <w:jc w:val="left"/>
      </w:pPr>
      <w:r>
        <w:t>при разучивании специальных физических упражнений;</w:t>
      </w:r>
    </w:p>
    <w:p w14:paraId="4E4E72AD">
      <w:pPr>
        <w:pStyle w:val="202"/>
        <w:shd w:val="clear" w:color="auto" w:fill="auto"/>
        <w:spacing w:before="0" w:after="0" w:line="490" w:lineRule="exact"/>
        <w:ind w:firstLine="74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21DFD542">
      <w:pPr>
        <w:pStyle w:val="202"/>
        <w:shd w:val="clear" w:color="auto" w:fill="auto"/>
        <w:spacing w:before="0" w:after="0" w:line="490" w:lineRule="exact"/>
        <w:ind w:firstLine="740"/>
      </w:pPr>
      <w:r>
        <w:t>выявлять характерные ошибки при выполнении гимнастических упражнений и техники плавания;</w:t>
      </w:r>
    </w:p>
    <w:p w14:paraId="606A89F2">
      <w:pPr>
        <w:pStyle w:val="202"/>
        <w:shd w:val="clear" w:color="auto" w:fill="auto"/>
        <w:spacing w:before="0" w:after="0" w:line="490" w:lineRule="exact"/>
        <w:ind w:firstLine="740"/>
      </w:pPr>
      <w:r>
        <w:t>различать, выполнять и озвучивать строевые команды;</w:t>
      </w:r>
    </w:p>
    <w:p w14:paraId="08E2F215">
      <w:pPr>
        <w:pStyle w:val="202"/>
        <w:shd w:val="clear" w:color="auto" w:fill="auto"/>
        <w:spacing w:before="0" w:after="0" w:line="490" w:lineRule="exact"/>
        <w:ind w:firstLine="740"/>
      </w:pPr>
      <w:r>
        <w:t>осваивать универсальные умения по взаимодействию в группах при разучивании и выполнении физических упражнений;</w:t>
      </w:r>
    </w:p>
    <w:p w14:paraId="213586E3">
      <w:pPr>
        <w:pStyle w:val="202"/>
        <w:shd w:val="clear" w:color="auto" w:fill="auto"/>
        <w:spacing w:before="0" w:after="0" w:line="490" w:lineRule="exact"/>
        <w:ind w:firstLine="740"/>
      </w:pPr>
      <w:r>
        <w:t>осваивать и демонстрировать технику различных стилей плавания (на выбор), выполнять плавание на скорость;</w:t>
      </w:r>
    </w:p>
    <w:p w14:paraId="58FB62C0">
      <w:pPr>
        <w:pStyle w:val="202"/>
        <w:shd w:val="clear" w:color="auto" w:fill="auto"/>
        <w:spacing w:before="0" w:after="0" w:line="490" w:lineRule="exact"/>
        <w:ind w:firstLine="740"/>
      </w:pPr>
      <w:r>
        <w:t>описывать и демонстрировать правила соревновательной деятельности по виду спорта (на выбор);</w:t>
      </w:r>
    </w:p>
    <w:p w14:paraId="7923D8F6">
      <w:pPr>
        <w:pStyle w:val="202"/>
        <w:shd w:val="clear" w:color="auto" w:fill="auto"/>
        <w:spacing w:before="0" w:after="0" w:line="490" w:lineRule="exact"/>
        <w:ind w:firstLine="740"/>
      </w:pPr>
      <w:r>
        <w:t>соблюдать правила техники безопасности при занятиях физической культурой и спортом;</w:t>
      </w:r>
    </w:p>
    <w:p w14:paraId="4664B264">
      <w:pPr>
        <w:pStyle w:val="202"/>
        <w:shd w:val="clear" w:color="auto" w:fill="auto"/>
        <w:spacing w:before="0" w:after="0" w:line="490" w:lineRule="exact"/>
        <w:ind w:firstLine="740"/>
      </w:pPr>
      <w:r>
        <w:t>демонстрировать технику удержания гимнастических предметов (мяч, скакалка) при передаче, броске, ловле, вращении, перекатах;</w:t>
      </w:r>
    </w:p>
    <w:p w14:paraId="65343E9F">
      <w:pPr>
        <w:pStyle w:val="202"/>
        <w:shd w:val="clear" w:color="auto" w:fill="auto"/>
        <w:spacing w:before="0" w:after="0" w:line="490" w:lineRule="exact"/>
        <w:ind w:firstLine="740"/>
      </w:pPr>
      <w:r>
        <w:t>демонстрировать технику выполнения равновесий, поворотов, прыжков толчком с одной ноги (попеременно), на месте и с разбега;</w:t>
      </w:r>
    </w:p>
    <w:p w14:paraId="301707AF">
      <w:pPr>
        <w:pStyle w:val="202"/>
        <w:shd w:val="clear" w:color="auto" w:fill="auto"/>
        <w:spacing w:before="0" w:after="0" w:line="490" w:lineRule="exact"/>
        <w:ind w:firstLine="740"/>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57A0179A">
      <w:pPr>
        <w:pStyle w:val="202"/>
        <w:shd w:val="clear" w:color="auto" w:fill="auto"/>
        <w:spacing w:before="0" w:after="0" w:line="490" w:lineRule="exact"/>
        <w:ind w:firstLine="740"/>
      </w:pPr>
      <w:r>
        <w:t>осваивать технику танцевальных шагов, выполняемых индивидуально, парами, в группах;</w:t>
      </w:r>
    </w:p>
    <w:p w14:paraId="1A0BE775">
      <w:pPr>
        <w:pStyle w:val="202"/>
        <w:shd w:val="clear" w:color="auto" w:fill="auto"/>
        <w:spacing w:before="0" w:after="0" w:line="490" w:lineRule="exact"/>
        <w:ind w:firstLine="740"/>
      </w:pPr>
      <w:r>
        <w:t>моделировать комплексы упражнений общей гимнастики по видам разминки (общая, партерная, у опоры);</w:t>
      </w:r>
    </w:p>
    <w:p w14:paraId="00A4096A">
      <w:pPr>
        <w:pStyle w:val="202"/>
        <w:shd w:val="clear" w:color="auto" w:fill="auto"/>
        <w:spacing w:before="0" w:after="0" w:line="490" w:lineRule="exact"/>
        <w:ind w:firstLine="740"/>
      </w:pPr>
      <w:r>
        <w:t>осваивать универсальные умения в самостоятельной организации и проведении подвижных игр, игровых заданий, спортивных эстафет;</w:t>
      </w:r>
    </w:p>
    <w:p w14:paraId="260BBDD1">
      <w:pPr>
        <w:pStyle w:val="202"/>
        <w:shd w:val="clear" w:color="auto" w:fill="auto"/>
        <w:spacing w:before="0" w:after="0" w:line="490" w:lineRule="exact"/>
        <w:ind w:firstLine="740"/>
      </w:pPr>
      <w:r>
        <w:t>осваивать универсальные умения управлять эмоциями в процессе учебной и игровой деятельности;</w:t>
      </w:r>
    </w:p>
    <w:p w14:paraId="0DD6B8C9">
      <w:pPr>
        <w:pStyle w:val="202"/>
        <w:shd w:val="clear" w:color="auto" w:fill="auto"/>
        <w:spacing w:before="0" w:after="0" w:line="490" w:lineRule="exact"/>
        <w:ind w:firstLine="740"/>
      </w:pPr>
      <w:r>
        <w:t>осваивать технические действия из спортивных игр.</w:t>
      </w:r>
    </w:p>
    <w:p w14:paraId="51094F3D">
      <w:pPr>
        <w:pStyle w:val="202"/>
        <w:shd w:val="clear" w:color="auto" w:fill="auto"/>
        <w:tabs>
          <w:tab w:val="left" w:pos="1759"/>
        </w:tabs>
        <w:spacing w:before="0" w:after="0" w:line="280" w:lineRule="exact"/>
        <w:ind w:left="760"/>
      </w:pPr>
    </w:p>
    <w:p w14:paraId="3C496CDD">
      <w:pPr>
        <w:pStyle w:val="202"/>
        <w:shd w:val="clear" w:color="auto" w:fill="auto"/>
        <w:tabs>
          <w:tab w:val="left" w:pos="1759"/>
        </w:tabs>
        <w:spacing w:before="0" w:after="0" w:line="280" w:lineRule="exact"/>
        <w:ind w:left="760"/>
      </w:pPr>
      <w:r>
        <w:t>Содержание обучения в 1 классе.</w:t>
      </w:r>
    </w:p>
    <w:p w14:paraId="719723D3">
      <w:pPr>
        <w:pStyle w:val="202"/>
        <w:shd w:val="clear" w:color="auto" w:fill="auto"/>
        <w:spacing w:before="0" w:after="0" w:line="490" w:lineRule="exact"/>
        <w:ind w:firstLine="76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7AD67DF7">
      <w:pPr>
        <w:pStyle w:val="202"/>
        <w:shd w:val="clear" w:color="auto" w:fill="auto"/>
        <w:spacing w:before="0" w:after="0" w:line="490" w:lineRule="exact"/>
        <w:ind w:firstLine="760"/>
      </w:pPr>
      <w:r>
        <w:t>Исходные положения в физических упражнениях: стойки, упоры, седы, положения лёжа, сидя, у опоры.</w:t>
      </w:r>
    </w:p>
    <w:p w14:paraId="6C8B6890">
      <w:pPr>
        <w:pStyle w:val="202"/>
        <w:shd w:val="clear" w:color="auto" w:fill="auto"/>
        <w:spacing w:before="0" w:after="0" w:line="490" w:lineRule="exact"/>
        <w:ind w:firstLine="76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7946F7D5">
      <w:pPr>
        <w:pStyle w:val="202"/>
        <w:shd w:val="clear" w:color="auto" w:fill="auto"/>
        <w:spacing w:before="0" w:after="0" w:line="490" w:lineRule="exact"/>
        <w:ind w:firstLine="760"/>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29D4CB55">
      <w:pPr>
        <w:pStyle w:val="202"/>
        <w:shd w:val="clear" w:color="auto" w:fill="auto"/>
        <w:spacing w:before="0" w:after="0" w:line="490" w:lineRule="exact"/>
        <w:ind w:firstLine="760"/>
      </w:pPr>
      <w:r>
        <w:t>Распорядок дня. Личная гигиена. Основные правила личной гигиены.</w:t>
      </w:r>
    </w:p>
    <w:p w14:paraId="09E53AE6">
      <w:pPr>
        <w:pStyle w:val="202"/>
        <w:shd w:val="clear" w:color="auto" w:fill="auto"/>
        <w:spacing w:before="0" w:after="0" w:line="490" w:lineRule="exact"/>
        <w:ind w:firstLine="760"/>
      </w:pPr>
      <w:r>
        <w:t>Самоконтроль. Строевые команды, построение, расчёт.</w:t>
      </w:r>
    </w:p>
    <w:p w14:paraId="5D2D5079">
      <w:pPr>
        <w:pStyle w:val="202"/>
        <w:shd w:val="clear" w:color="auto" w:fill="auto"/>
        <w:spacing w:before="0" w:after="0" w:line="490" w:lineRule="exact"/>
        <w:ind w:firstLine="760"/>
      </w:pPr>
      <w:r>
        <w:t>Физические упражнения.</w:t>
      </w:r>
    </w:p>
    <w:p w14:paraId="5918F10F">
      <w:pPr>
        <w:pStyle w:val="202"/>
        <w:shd w:val="clear" w:color="auto" w:fill="auto"/>
        <w:spacing w:before="0" w:after="0" w:line="490" w:lineRule="exact"/>
        <w:ind w:firstLine="760"/>
      </w:pPr>
      <w:r>
        <w:t>Упражнения по видам разминки.</w:t>
      </w:r>
    </w:p>
    <w:p w14:paraId="41C121F9">
      <w:pPr>
        <w:pStyle w:val="202"/>
        <w:shd w:val="clear" w:color="auto" w:fill="auto"/>
        <w:spacing w:before="0" w:after="0" w:line="490" w:lineRule="exact"/>
        <w:ind w:firstLine="760"/>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1728116A">
      <w:pPr>
        <w:pStyle w:val="202"/>
        <w:shd w:val="clear" w:color="auto" w:fill="auto"/>
        <w:spacing w:before="0" w:after="0" w:line="490" w:lineRule="exact"/>
        <w:ind w:firstLine="760"/>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6865C9EC">
      <w:pPr>
        <w:pStyle w:val="202"/>
        <w:shd w:val="clear" w:color="auto" w:fill="auto"/>
        <w:spacing w:before="0" w:after="0" w:line="490" w:lineRule="exact"/>
        <w:ind w:firstLine="740"/>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437F48E">
      <w:pPr>
        <w:pStyle w:val="202"/>
        <w:shd w:val="clear" w:color="auto" w:fill="auto"/>
        <w:spacing w:before="0" w:after="0" w:line="490" w:lineRule="exact"/>
        <w:ind w:firstLine="740"/>
      </w:pPr>
      <w:r>
        <w:t>Подводящие упражнения</w:t>
      </w:r>
    </w:p>
    <w:p w14:paraId="1E28FF1B">
      <w:pPr>
        <w:pStyle w:val="202"/>
        <w:shd w:val="clear" w:color="auto" w:fill="auto"/>
        <w:spacing w:before="0" w:after="0" w:line="490" w:lineRule="exact"/>
        <w:ind w:firstLine="740"/>
      </w:pPr>
      <w:r>
        <w:t>Группировка, кувырок в сторону, освоение подводящих упражнений к выполнению продольных и поперечных шпагатов («ящерка»).</w:t>
      </w:r>
    </w:p>
    <w:p w14:paraId="72E41582">
      <w:pPr>
        <w:pStyle w:val="202"/>
        <w:shd w:val="clear" w:color="auto" w:fill="auto"/>
        <w:spacing w:before="0" w:after="0" w:line="490" w:lineRule="exact"/>
        <w:ind w:firstLine="740"/>
      </w:pPr>
      <w:r>
        <w:t>Упражнения для развития моторики и координации с гимнастическим предметом.</w:t>
      </w:r>
    </w:p>
    <w:p w14:paraId="56D4681A">
      <w:pPr>
        <w:pStyle w:val="202"/>
        <w:shd w:val="clear" w:color="auto" w:fill="auto"/>
        <w:spacing w:before="0" w:after="0" w:line="490" w:lineRule="exact"/>
        <w:ind w:firstLine="74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1421AD8F">
      <w:pPr>
        <w:pStyle w:val="202"/>
        <w:shd w:val="clear" w:color="auto" w:fill="auto"/>
        <w:spacing w:before="0" w:after="0" w:line="490" w:lineRule="exact"/>
        <w:ind w:firstLine="74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12EB1AF0">
      <w:pPr>
        <w:pStyle w:val="202"/>
        <w:shd w:val="clear" w:color="auto" w:fill="auto"/>
        <w:spacing w:before="0" w:after="0" w:line="490" w:lineRule="exact"/>
        <w:ind w:firstLine="740"/>
      </w:pPr>
      <w:r>
        <w:t>Упражнения для развития координации и развития жизненно важных навыков и умений.</w:t>
      </w:r>
    </w:p>
    <w:p w14:paraId="79528DAE">
      <w:pPr>
        <w:pStyle w:val="202"/>
        <w:shd w:val="clear" w:color="auto" w:fill="auto"/>
        <w:spacing w:before="0" w:after="0" w:line="490" w:lineRule="exact"/>
        <w:ind w:firstLine="740"/>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393B29A4">
      <w:pPr>
        <w:pStyle w:val="202"/>
        <w:shd w:val="clear" w:color="auto" w:fill="auto"/>
        <w:spacing w:before="0" w:after="0" w:line="490" w:lineRule="exact"/>
        <w:ind w:firstLine="740"/>
      </w:pPr>
      <w:r>
        <w:t>Освоение танцевальных шагов: «буратино», «ковырялочка», «верёвочка».</w:t>
      </w:r>
    </w:p>
    <w:p w14:paraId="42C5DBDB">
      <w:pPr>
        <w:pStyle w:val="202"/>
        <w:shd w:val="clear" w:color="auto" w:fill="auto"/>
        <w:spacing w:before="0" w:after="0" w:line="490" w:lineRule="exact"/>
        <w:ind w:firstLine="740"/>
      </w:pPr>
      <w:r>
        <w:t>Бег, сочетаемый с круговыми движениями руками.</w:t>
      </w:r>
    </w:p>
    <w:p w14:paraId="34F33DAF">
      <w:pPr>
        <w:pStyle w:val="202"/>
        <w:shd w:val="clear" w:color="auto" w:fill="auto"/>
        <w:spacing w:before="0" w:after="0" w:line="490" w:lineRule="exact"/>
        <w:ind w:firstLine="740"/>
      </w:pPr>
      <w:r>
        <w:t>Игры и игровые задания, спортивные эстафеты.</w:t>
      </w:r>
    </w:p>
    <w:p w14:paraId="645F7EE9">
      <w:pPr>
        <w:pStyle w:val="202"/>
        <w:shd w:val="clear" w:color="auto" w:fill="auto"/>
        <w:spacing w:before="0" w:after="0" w:line="490" w:lineRule="exact"/>
        <w:ind w:firstLine="760"/>
      </w:pPr>
      <w:r>
        <w:t>Музыкально-сценические игры. Игровые задания. Спортивные эстафеты с мячом, со скакалкой. Спортивные игры с элементами единоборства.</w:t>
      </w:r>
    </w:p>
    <w:p w14:paraId="6C6BF495">
      <w:pPr>
        <w:pStyle w:val="202"/>
        <w:shd w:val="clear" w:color="auto" w:fill="auto"/>
        <w:spacing w:before="0" w:after="0" w:line="490" w:lineRule="exact"/>
        <w:ind w:firstLine="760"/>
      </w:pPr>
      <w:r>
        <w:t>Организующие команды и приёмы.</w:t>
      </w:r>
    </w:p>
    <w:p w14:paraId="739F2901">
      <w:pPr>
        <w:pStyle w:val="202"/>
        <w:shd w:val="clear" w:color="auto" w:fill="auto"/>
        <w:spacing w:before="0" w:after="0" w:line="490" w:lineRule="exact"/>
        <w:ind w:firstLine="760"/>
      </w:pPr>
      <w:r>
        <w:t>Освоение универсальных умений при выполнении организующих команд.</w:t>
      </w:r>
    </w:p>
    <w:p w14:paraId="32F693DA">
      <w:pPr>
        <w:pStyle w:val="202"/>
        <w:shd w:val="clear" w:color="auto" w:fill="auto"/>
        <w:tabs>
          <w:tab w:val="left" w:pos="1754"/>
        </w:tabs>
        <w:spacing w:before="0" w:after="0" w:line="490" w:lineRule="exact"/>
      </w:pPr>
    </w:p>
    <w:p w14:paraId="7AD86C80">
      <w:pPr>
        <w:pStyle w:val="202"/>
        <w:shd w:val="clear" w:color="auto" w:fill="auto"/>
        <w:tabs>
          <w:tab w:val="left" w:pos="1754"/>
        </w:tabs>
        <w:spacing w:before="0" w:after="0" w:line="490" w:lineRule="exact"/>
      </w:pPr>
      <w:r>
        <w:t>Содержание обучения во 2 классе.</w:t>
      </w:r>
    </w:p>
    <w:p w14:paraId="3E004465">
      <w:pPr>
        <w:pStyle w:val="202"/>
        <w:shd w:val="clear" w:color="auto" w:fill="auto"/>
        <w:spacing w:before="0" w:after="0" w:line="490" w:lineRule="exact"/>
        <w:ind w:firstLine="760"/>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1178C33">
      <w:pPr>
        <w:pStyle w:val="202"/>
        <w:shd w:val="clear" w:color="auto" w:fill="auto"/>
        <w:spacing w:before="0" w:after="0" w:line="490" w:lineRule="exact"/>
        <w:ind w:firstLine="760"/>
      </w:pPr>
      <w:r>
        <w:t>Упражнения по видам разминки.</w:t>
      </w:r>
    </w:p>
    <w:p w14:paraId="31F706E4">
      <w:pPr>
        <w:pStyle w:val="202"/>
        <w:shd w:val="clear" w:color="auto" w:fill="auto"/>
        <w:spacing w:before="0" w:after="0" w:line="490" w:lineRule="exact"/>
        <w:ind w:firstLine="760"/>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7E8B8263">
      <w:pPr>
        <w:pStyle w:val="202"/>
        <w:shd w:val="clear" w:color="auto" w:fill="auto"/>
        <w:spacing w:before="0" w:after="0" w:line="490" w:lineRule="exact"/>
        <w:ind w:firstLine="760"/>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43E2EB1D">
      <w:pPr>
        <w:pStyle w:val="202"/>
        <w:shd w:val="clear" w:color="auto" w:fill="auto"/>
        <w:spacing w:before="0" w:after="0" w:line="490" w:lineRule="exact"/>
        <w:ind w:firstLine="760"/>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5827E978">
      <w:pPr>
        <w:pStyle w:val="202"/>
        <w:shd w:val="clear" w:color="auto" w:fill="auto"/>
        <w:spacing w:before="0" w:after="0" w:line="490" w:lineRule="exact"/>
        <w:ind w:firstLine="740"/>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4AB177AF">
      <w:pPr>
        <w:pStyle w:val="202"/>
        <w:shd w:val="clear" w:color="auto" w:fill="auto"/>
        <w:spacing w:before="0" w:after="0" w:line="490" w:lineRule="exact"/>
        <w:ind w:firstLine="740"/>
      </w:pPr>
      <w:r>
        <w:t>Подводящие упражнения, акробатические упражнения.</w:t>
      </w:r>
    </w:p>
    <w:p w14:paraId="26EE74C1">
      <w:pPr>
        <w:pStyle w:val="202"/>
        <w:shd w:val="clear" w:color="auto" w:fill="auto"/>
        <w:spacing w:before="0" w:after="0" w:line="490" w:lineRule="exact"/>
        <w:ind w:firstLine="740"/>
      </w:pPr>
      <w:r>
        <w:t>Освоение упражнений: кувырок вперёд, назад, шпагат, колесо, мост из положения сидя, стоя и вставание из положения мост.</w:t>
      </w:r>
    </w:p>
    <w:p w14:paraId="6B2A7CB5">
      <w:pPr>
        <w:pStyle w:val="202"/>
        <w:shd w:val="clear" w:color="auto" w:fill="auto"/>
        <w:spacing w:before="0" w:after="0" w:line="490" w:lineRule="exact"/>
        <w:ind w:firstLine="740"/>
      </w:pPr>
      <w:r>
        <w:t>Упражнения для развития моторики и координации с гимнастическим предметом</w:t>
      </w:r>
    </w:p>
    <w:p w14:paraId="4FB9B31B">
      <w:pPr>
        <w:pStyle w:val="202"/>
        <w:shd w:val="clear" w:color="auto" w:fill="auto"/>
        <w:spacing w:before="0" w:after="0" w:line="490" w:lineRule="exact"/>
        <w:ind w:firstLine="74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3DBFB28C">
      <w:pPr>
        <w:pStyle w:val="202"/>
        <w:shd w:val="clear" w:color="auto" w:fill="auto"/>
        <w:spacing w:before="0" w:after="0" w:line="490" w:lineRule="exact"/>
        <w:ind w:firstLine="740"/>
      </w:pPr>
      <w:r>
        <w:t>Бросок мяча в заданную плоскость и ловля мяча. Серия отбивов мяча.</w:t>
      </w:r>
    </w:p>
    <w:p w14:paraId="3125CB4C">
      <w:pPr>
        <w:pStyle w:val="202"/>
        <w:shd w:val="clear" w:color="auto" w:fill="auto"/>
        <w:spacing w:before="0" w:after="0" w:line="490" w:lineRule="exact"/>
        <w:ind w:firstLine="740"/>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698DF97E">
      <w:pPr>
        <w:pStyle w:val="202"/>
        <w:shd w:val="clear" w:color="auto" w:fill="auto"/>
        <w:spacing w:before="0" w:after="0" w:line="490" w:lineRule="exact"/>
        <w:ind w:firstLine="740"/>
      </w:pPr>
      <w:r>
        <w:t>Комбинации упражнений. Осваиваем соединение изученных упражнений</w:t>
      </w:r>
    </w:p>
    <w:p w14:paraId="0849062F">
      <w:pPr>
        <w:pStyle w:val="202"/>
        <w:shd w:val="clear" w:color="auto" w:fill="auto"/>
        <w:spacing w:before="0" w:after="0" w:line="490" w:lineRule="exact"/>
        <w:jc w:val="left"/>
      </w:pPr>
      <w:r>
        <w:t>в комбинации.</w:t>
      </w:r>
    </w:p>
    <w:p w14:paraId="5BBE7D20">
      <w:pPr>
        <w:pStyle w:val="202"/>
        <w:shd w:val="clear" w:color="auto" w:fill="auto"/>
        <w:spacing w:before="0" w:after="0" w:line="490" w:lineRule="exact"/>
        <w:ind w:firstLine="760"/>
      </w:pPr>
      <w:r>
        <w:t>Пример:</w:t>
      </w:r>
    </w:p>
    <w:p w14:paraId="0D899920">
      <w:pPr>
        <w:pStyle w:val="202"/>
        <w:shd w:val="clear" w:color="auto" w:fill="auto"/>
        <w:spacing w:before="0" w:after="0" w:line="490" w:lineRule="exact"/>
        <w:ind w:firstLine="76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10B272D6">
      <w:pPr>
        <w:pStyle w:val="202"/>
        <w:shd w:val="clear" w:color="auto" w:fill="auto"/>
        <w:spacing w:before="0" w:after="0" w:line="490" w:lineRule="exact"/>
        <w:ind w:firstLine="760"/>
      </w:pPr>
      <w:r>
        <w:t>Пример:</w:t>
      </w:r>
    </w:p>
    <w:p w14:paraId="07CDD099">
      <w:pPr>
        <w:pStyle w:val="202"/>
        <w:shd w:val="clear" w:color="auto" w:fill="auto"/>
        <w:spacing w:before="0" w:after="0" w:line="490" w:lineRule="exact"/>
        <w:ind w:firstLine="760"/>
      </w:pPr>
      <w:r>
        <w:t>Исходное положение: сидя в группировке - кувырок вперед-поворот «казак» - подъём - стойка в VI позиции, руки опущены.</w:t>
      </w:r>
    </w:p>
    <w:p w14:paraId="3C4F2A7E">
      <w:pPr>
        <w:pStyle w:val="202"/>
        <w:shd w:val="clear" w:color="auto" w:fill="auto"/>
        <w:spacing w:before="0" w:after="0" w:line="490" w:lineRule="exact"/>
        <w:ind w:firstLine="760"/>
      </w:pPr>
      <w:r>
        <w:t>Упражнения для развития координации и развития жизненно важных навыков и умений.</w:t>
      </w:r>
    </w:p>
    <w:p w14:paraId="7108E05B">
      <w:pPr>
        <w:pStyle w:val="202"/>
        <w:shd w:val="clear" w:color="auto" w:fill="auto"/>
        <w:spacing w:before="0" w:after="0" w:line="490" w:lineRule="exact"/>
        <w:ind w:firstLine="760"/>
      </w:pPr>
      <w:r>
        <w:t>Плавательная подготовка.</w:t>
      </w:r>
    </w:p>
    <w:p w14:paraId="7AA885B7">
      <w:pPr>
        <w:pStyle w:val="202"/>
        <w:shd w:val="clear" w:color="auto" w:fill="auto"/>
        <w:spacing w:before="0" w:after="0" w:line="490" w:lineRule="exact"/>
        <w:ind w:firstLine="760"/>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0D09AFF3">
      <w:pPr>
        <w:pStyle w:val="202"/>
        <w:shd w:val="clear" w:color="auto" w:fill="auto"/>
        <w:spacing w:before="0" w:after="0" w:line="490" w:lineRule="exact"/>
        <w:ind w:firstLine="760"/>
      </w:pPr>
      <w:r>
        <w:t>Основная гимнастика.</w:t>
      </w:r>
    </w:p>
    <w:p w14:paraId="6CD76143">
      <w:pPr>
        <w:pStyle w:val="202"/>
        <w:shd w:val="clear" w:color="auto" w:fill="auto"/>
        <w:spacing w:before="0" w:after="0" w:line="490" w:lineRule="exact"/>
        <w:ind w:firstLine="760"/>
      </w:pPr>
      <w:r>
        <w:t>Освоение универсальных умений дыхания во время выполнения гимнастических упражнений.</w:t>
      </w:r>
    </w:p>
    <w:p w14:paraId="3F2B843E">
      <w:pPr>
        <w:pStyle w:val="202"/>
        <w:shd w:val="clear" w:color="auto" w:fill="auto"/>
        <w:spacing w:before="0" w:after="0" w:line="490" w:lineRule="exact"/>
        <w:ind w:firstLine="76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582319F6">
      <w:pPr>
        <w:pStyle w:val="202"/>
        <w:shd w:val="clear" w:color="auto" w:fill="auto"/>
        <w:spacing w:before="0" w:after="0" w:line="490" w:lineRule="exact"/>
        <w:ind w:firstLine="76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627953BA">
      <w:pPr>
        <w:pStyle w:val="202"/>
        <w:shd w:val="clear" w:color="auto" w:fill="auto"/>
        <w:spacing w:before="0" w:after="0" w:line="490" w:lineRule="exact"/>
        <w:ind w:firstLine="760"/>
      </w:pPr>
      <w:r>
        <w:t>Освоение упражнений на развитие силы: сгибание и разгибание рук в упоре лёжа на полу.</w:t>
      </w:r>
    </w:p>
    <w:p w14:paraId="3BB10B7F">
      <w:pPr>
        <w:pStyle w:val="202"/>
        <w:shd w:val="clear" w:color="auto" w:fill="auto"/>
        <w:spacing w:before="0" w:after="0" w:line="490" w:lineRule="exact"/>
        <w:ind w:firstLine="760"/>
      </w:pPr>
      <w:r>
        <w:t>Игры и игровые задания, спортивные эстафеты.</w:t>
      </w:r>
    </w:p>
    <w:p w14:paraId="2515DA67">
      <w:pPr>
        <w:pStyle w:val="202"/>
        <w:shd w:val="clear" w:color="auto" w:fill="auto"/>
        <w:spacing w:before="0" w:after="0" w:line="490" w:lineRule="exact"/>
        <w:ind w:firstLine="760"/>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36ED511C">
      <w:pPr>
        <w:pStyle w:val="202"/>
        <w:shd w:val="clear" w:color="auto" w:fill="auto"/>
        <w:spacing w:before="0" w:after="0" w:line="490" w:lineRule="exact"/>
        <w:ind w:firstLine="760"/>
      </w:pPr>
      <w:r>
        <w:t>Организующие команды и приёмы.</w:t>
      </w:r>
    </w:p>
    <w:p w14:paraId="29E63ED8">
      <w:pPr>
        <w:pStyle w:val="202"/>
        <w:shd w:val="clear" w:color="auto" w:fill="auto"/>
        <w:spacing w:before="0" w:after="0" w:line="490" w:lineRule="exact"/>
        <w:ind w:firstLine="76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05B61840">
      <w:pPr>
        <w:pStyle w:val="202"/>
        <w:shd w:val="clear" w:color="auto" w:fill="auto"/>
        <w:tabs>
          <w:tab w:val="left" w:pos="1781"/>
        </w:tabs>
        <w:spacing w:before="0" w:after="0" w:line="490" w:lineRule="exact"/>
        <w:ind w:left="760"/>
      </w:pPr>
      <w:r>
        <w:t>Содержание обучения в 3 классе.</w:t>
      </w:r>
    </w:p>
    <w:p w14:paraId="09905B4C">
      <w:pPr>
        <w:pStyle w:val="202"/>
        <w:shd w:val="clear" w:color="auto" w:fill="auto"/>
        <w:spacing w:before="0" w:after="0" w:line="490" w:lineRule="exact"/>
        <w:ind w:firstLine="760"/>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57753504">
      <w:pPr>
        <w:pStyle w:val="202"/>
        <w:shd w:val="clear" w:color="auto" w:fill="auto"/>
        <w:spacing w:before="0" w:after="0" w:line="490" w:lineRule="exact"/>
        <w:ind w:firstLine="760"/>
      </w:pPr>
      <w:r>
        <w:t>Основные группы мышц человека. Подводящие упражнения к выполнению акробатических упражнений.</w:t>
      </w:r>
    </w:p>
    <w:p w14:paraId="54159614">
      <w:pPr>
        <w:pStyle w:val="202"/>
        <w:shd w:val="clear" w:color="auto" w:fill="auto"/>
        <w:spacing w:before="0" w:after="0" w:line="490" w:lineRule="exact"/>
        <w:ind w:firstLine="760"/>
      </w:pPr>
      <w:r>
        <w:t>Моделирование физической нагрузки при выполнении гимнастических упражнений для развития основных физических качеств.</w:t>
      </w:r>
    </w:p>
    <w:p w14:paraId="17249146">
      <w:pPr>
        <w:pStyle w:val="202"/>
        <w:shd w:val="clear" w:color="auto" w:fill="auto"/>
        <w:spacing w:before="0" w:after="0" w:line="490" w:lineRule="exact"/>
        <w:ind w:firstLine="760"/>
      </w:pPr>
      <w:r>
        <w:t>Освоение навыков по самостоятельному ведению общей, партерной разминки и разминки у опоры в группе.</w:t>
      </w:r>
    </w:p>
    <w:p w14:paraId="1912380B">
      <w:pPr>
        <w:pStyle w:val="202"/>
        <w:shd w:val="clear" w:color="auto" w:fill="auto"/>
        <w:spacing w:before="0" w:after="0" w:line="490" w:lineRule="exact"/>
        <w:ind w:firstLine="76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944ABD0">
      <w:pPr>
        <w:pStyle w:val="202"/>
        <w:shd w:val="clear" w:color="auto" w:fill="auto"/>
        <w:spacing w:before="0" w:after="0" w:line="490" w:lineRule="exact"/>
        <w:ind w:firstLine="76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40278EE0">
      <w:pPr>
        <w:pStyle w:val="202"/>
        <w:shd w:val="clear" w:color="auto" w:fill="auto"/>
        <w:spacing w:before="0" w:after="0" w:line="490" w:lineRule="exact"/>
        <w:ind w:firstLine="76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2DB8DFC1">
      <w:pPr>
        <w:pStyle w:val="202"/>
        <w:shd w:val="clear" w:color="auto" w:fill="auto"/>
        <w:spacing w:before="0" w:after="0" w:line="490" w:lineRule="exact"/>
        <w:ind w:firstLine="760"/>
      </w:pPr>
      <w:r>
        <w:t>Организующие команды и приёмы.</w:t>
      </w:r>
    </w:p>
    <w:p w14:paraId="6D6C6AD3">
      <w:pPr>
        <w:pStyle w:val="202"/>
        <w:shd w:val="clear" w:color="auto" w:fill="auto"/>
        <w:spacing w:before="0" w:after="0" w:line="490" w:lineRule="exact"/>
        <w:ind w:firstLine="76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2D274528">
      <w:pPr>
        <w:pStyle w:val="202"/>
        <w:shd w:val="clear" w:color="auto" w:fill="auto"/>
        <w:spacing w:before="0" w:after="0" w:line="490" w:lineRule="exact"/>
        <w:ind w:firstLine="760"/>
      </w:pPr>
      <w:r>
        <w:t>Спортивно-оздоровительная деятельность.</w:t>
      </w:r>
    </w:p>
    <w:p w14:paraId="001D3AA5">
      <w:pPr>
        <w:pStyle w:val="202"/>
        <w:shd w:val="clear" w:color="auto" w:fill="auto"/>
        <w:spacing w:before="0" w:after="0" w:line="490" w:lineRule="exact"/>
        <w:ind w:firstLine="76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29095833">
      <w:pPr>
        <w:pStyle w:val="202"/>
        <w:shd w:val="clear" w:color="auto" w:fill="auto"/>
        <w:spacing w:before="0" w:after="0" w:line="490" w:lineRule="exact"/>
        <w:ind w:firstLine="760"/>
      </w:pPr>
      <w:r>
        <w:t>Овладение техникой выполнения упражнений основной гимнастики на развитие отдельных мышечных групп.</w:t>
      </w:r>
    </w:p>
    <w:p w14:paraId="563BBA0C">
      <w:pPr>
        <w:pStyle w:val="202"/>
        <w:shd w:val="clear" w:color="auto" w:fill="auto"/>
        <w:spacing w:before="0" w:after="0" w:line="490" w:lineRule="exact"/>
        <w:ind w:firstLine="760"/>
      </w:pPr>
      <w:r>
        <w:t>Овладение техникой выполнения упражнений основной гимнастики с учётом особенностей режима работы мышц (динамичные, статичные).</w:t>
      </w:r>
    </w:p>
    <w:p w14:paraId="76B16410">
      <w:pPr>
        <w:pStyle w:val="202"/>
        <w:shd w:val="clear" w:color="auto" w:fill="auto"/>
        <w:spacing w:before="0" w:after="0" w:line="490" w:lineRule="exact"/>
        <w:ind w:firstLine="760"/>
      </w:pPr>
      <w:r>
        <w:t>Овладение техникой выполнения серии поворотов и прыжков, в том числе с использованием гимнастических предметов.</w:t>
      </w:r>
    </w:p>
    <w:p w14:paraId="3D2F6CF3">
      <w:pPr>
        <w:pStyle w:val="202"/>
        <w:shd w:val="clear" w:color="auto" w:fill="auto"/>
        <w:spacing w:before="0" w:after="0" w:line="490" w:lineRule="exact"/>
        <w:ind w:firstLine="76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39CA4FFA">
      <w:pPr>
        <w:pStyle w:val="202"/>
        <w:shd w:val="clear" w:color="auto" w:fill="auto"/>
        <w:spacing w:before="0" w:after="0" w:line="490" w:lineRule="exact"/>
        <w:ind w:firstLine="760"/>
      </w:pPr>
      <w:r>
        <w:t>Овладение техникой плавания на дистанцию не менее 25 метров (при наличии материально-технической базы).</w:t>
      </w:r>
    </w:p>
    <w:p w14:paraId="7A1B9B72">
      <w:pPr>
        <w:pStyle w:val="202"/>
        <w:shd w:val="clear" w:color="auto" w:fill="auto"/>
        <w:spacing w:before="0" w:after="0" w:line="490" w:lineRule="exact"/>
        <w:ind w:firstLine="760"/>
      </w:pPr>
      <w:r>
        <w:t>Освоение правил вида спорта (на выбор), освоение физических упражнений для начальной подготовки по данному виду спорта.</w:t>
      </w:r>
    </w:p>
    <w:p w14:paraId="17CD970F">
      <w:pPr>
        <w:pStyle w:val="202"/>
        <w:shd w:val="clear" w:color="auto" w:fill="auto"/>
        <w:spacing w:before="0" w:after="0" w:line="490" w:lineRule="exact"/>
        <w:ind w:firstLine="760"/>
      </w:pPr>
      <w:r>
        <w:t>Выполнение заданий в ролевых играх и игровых заданий.</w:t>
      </w:r>
    </w:p>
    <w:p w14:paraId="27914581">
      <w:pPr>
        <w:pStyle w:val="202"/>
        <w:shd w:val="clear" w:color="auto" w:fill="auto"/>
        <w:spacing w:before="0" w:after="0" w:line="490" w:lineRule="exact"/>
        <w:ind w:firstLine="760"/>
      </w:pPr>
      <w:r>
        <w:t>Овладение техникой выполнения строевого шага и походного шага. Шеренги, перестроения и движение в шеренгах. Повороты на месте и в движении.</w:t>
      </w:r>
    </w:p>
    <w:p w14:paraId="47B1E589">
      <w:pPr>
        <w:pStyle w:val="202"/>
        <w:shd w:val="clear" w:color="auto" w:fill="auto"/>
        <w:spacing w:before="0" w:after="0" w:line="490" w:lineRule="exact"/>
        <w:ind w:firstLine="760"/>
      </w:pPr>
      <w:r>
        <w:t>Различные групповые выступления, в том числе освоение основных условий участия во флешмобах.</w:t>
      </w:r>
    </w:p>
    <w:p w14:paraId="5C205556">
      <w:pPr>
        <w:pStyle w:val="202"/>
        <w:shd w:val="clear" w:color="auto" w:fill="auto"/>
        <w:tabs>
          <w:tab w:val="left" w:pos="1795"/>
        </w:tabs>
        <w:spacing w:before="0" w:after="0" w:line="490" w:lineRule="exact"/>
        <w:ind w:left="760"/>
      </w:pPr>
      <w:r>
        <w:t>Содержание обучения в 4 классе.</w:t>
      </w:r>
    </w:p>
    <w:p w14:paraId="50434084">
      <w:pPr>
        <w:pStyle w:val="202"/>
        <w:shd w:val="clear" w:color="auto" w:fill="auto"/>
        <w:spacing w:before="0" w:after="0" w:line="490" w:lineRule="exact"/>
        <w:ind w:firstLine="760"/>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0BA83FE7">
      <w:pPr>
        <w:pStyle w:val="202"/>
        <w:shd w:val="clear" w:color="auto" w:fill="auto"/>
        <w:spacing w:before="0" w:after="0" w:line="490" w:lineRule="exact"/>
        <w:ind w:firstLine="76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148188F2">
      <w:pPr>
        <w:pStyle w:val="202"/>
        <w:shd w:val="clear" w:color="auto" w:fill="auto"/>
        <w:spacing w:before="0" w:after="0" w:line="490" w:lineRule="exact"/>
        <w:ind w:firstLine="760"/>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6909B41A">
      <w:pPr>
        <w:pStyle w:val="202"/>
        <w:shd w:val="clear" w:color="auto" w:fill="auto"/>
        <w:spacing w:before="0" w:after="0" w:line="490" w:lineRule="exact"/>
        <w:ind w:firstLine="760"/>
      </w:pPr>
      <w:r>
        <w:t>Овладение техникой выполнения простейших форм борьбы. Игровые задания в рамках освоения упражнений единоборств и самообороны.</w:t>
      </w:r>
    </w:p>
    <w:p w14:paraId="7FD24B7E">
      <w:pPr>
        <w:pStyle w:val="202"/>
        <w:shd w:val="clear" w:color="auto" w:fill="auto"/>
        <w:spacing w:before="0" w:after="0" w:line="490" w:lineRule="exact"/>
        <w:ind w:firstLine="76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1B1E792">
      <w:pPr>
        <w:pStyle w:val="202"/>
        <w:shd w:val="clear" w:color="auto" w:fill="auto"/>
        <w:spacing w:before="0" w:after="0" w:line="490" w:lineRule="exact"/>
        <w:ind w:firstLine="760"/>
      </w:pPr>
      <w:r>
        <w:t>Освоение принципов определения максимально допустимой для себя нагрузки (амплитуды движения) при выполнении физического упражнения.</w:t>
      </w:r>
    </w:p>
    <w:p w14:paraId="4DB7CD19">
      <w:pPr>
        <w:pStyle w:val="202"/>
        <w:shd w:val="clear" w:color="auto" w:fill="auto"/>
        <w:spacing w:before="0" w:after="0" w:line="490" w:lineRule="exact"/>
        <w:ind w:firstLine="760"/>
      </w:pPr>
      <w:r>
        <w:t>Способы демонстрации результатов освоения программы по физической культуре.</w:t>
      </w:r>
    </w:p>
    <w:p w14:paraId="405C9122">
      <w:pPr>
        <w:pStyle w:val="202"/>
        <w:shd w:val="clear" w:color="auto" w:fill="auto"/>
        <w:spacing w:before="0" w:after="0" w:line="490" w:lineRule="exact"/>
        <w:ind w:firstLine="760"/>
      </w:pPr>
      <w:r>
        <w:t>Спортивно-оздоровительная деятельность</w:t>
      </w:r>
    </w:p>
    <w:p w14:paraId="3FB1283B">
      <w:pPr>
        <w:pStyle w:val="202"/>
        <w:shd w:val="clear" w:color="auto" w:fill="auto"/>
        <w:spacing w:before="0" w:after="0" w:line="490" w:lineRule="exact"/>
        <w:ind w:firstLine="760"/>
      </w:pPr>
      <w:r>
        <w:t>Овладение техникой выполнения комбинаций упражнений основной гимнастики с элементами акробатики и танцевальных шагов.</w:t>
      </w:r>
    </w:p>
    <w:p w14:paraId="682DB305">
      <w:pPr>
        <w:pStyle w:val="202"/>
        <w:shd w:val="clear" w:color="auto" w:fill="auto"/>
        <w:spacing w:before="0" w:after="0" w:line="490" w:lineRule="exact"/>
        <w:ind w:firstLine="760"/>
      </w:pPr>
      <w:r>
        <w:t>Овладение техникой выполнения гимнастических упражнений для развития силы мышц рук (для удержания собственного веса).</w:t>
      </w:r>
    </w:p>
    <w:p w14:paraId="0F1BE6C1">
      <w:pPr>
        <w:pStyle w:val="202"/>
        <w:shd w:val="clear" w:color="auto" w:fill="auto"/>
        <w:spacing w:before="0" w:after="0" w:line="490" w:lineRule="exact"/>
        <w:ind w:firstLine="760"/>
      </w:pPr>
      <w:r>
        <w:t>Овладение техникой выполнения гимнастических упражнений для сбалансированности веса и роста; эстетических движений.</w:t>
      </w:r>
    </w:p>
    <w:p w14:paraId="02AE1D3F">
      <w:pPr>
        <w:pStyle w:val="202"/>
        <w:shd w:val="clear" w:color="auto" w:fill="auto"/>
        <w:spacing w:before="0" w:after="0" w:line="490" w:lineRule="exact"/>
        <w:ind w:firstLine="76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564E5BFE">
      <w:pPr>
        <w:pStyle w:val="202"/>
        <w:shd w:val="clear" w:color="auto" w:fill="auto"/>
        <w:spacing w:before="0" w:after="0" w:line="490" w:lineRule="exact"/>
        <w:ind w:firstLine="780"/>
      </w:pPr>
      <w:r>
        <w:t>Освоение акробатических упражнений: мост из положения стоя и поднятие из моста, шпагаты: поперечный или продольный, стойка на руках, колесо.</w:t>
      </w:r>
    </w:p>
    <w:p w14:paraId="76EAD1AD">
      <w:pPr>
        <w:pStyle w:val="202"/>
        <w:shd w:val="clear" w:color="auto" w:fill="auto"/>
        <w:spacing w:before="0" w:after="0" w:line="490" w:lineRule="exact"/>
        <w:ind w:firstLine="780"/>
      </w:pPr>
      <w:r>
        <w:t>Овладение техникой выполнения гимнастической, строевой и туристической ходьбы и равномерного бега на 60 и 100 м.</w:t>
      </w:r>
    </w:p>
    <w:p w14:paraId="1B76CD64">
      <w:pPr>
        <w:pStyle w:val="202"/>
        <w:shd w:val="clear" w:color="auto" w:fill="auto"/>
        <w:spacing w:before="0" w:after="0" w:line="490" w:lineRule="exact"/>
        <w:ind w:firstLine="780"/>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6FB18423">
      <w:pPr>
        <w:pStyle w:val="202"/>
        <w:shd w:val="clear" w:color="auto" w:fill="auto"/>
        <w:spacing w:before="0" w:after="0" w:line="490" w:lineRule="exact"/>
        <w:ind w:firstLine="780"/>
      </w:pPr>
      <w:r>
        <w:t>Овладение одним или более из спортивных стилей плавания на время и дистанцию (на выбор) при наличии материально-технического обеспечения).</w:t>
      </w:r>
    </w:p>
    <w:p w14:paraId="50989246">
      <w:pPr>
        <w:pStyle w:val="202"/>
        <w:shd w:val="clear" w:color="auto" w:fill="auto"/>
        <w:spacing w:before="0" w:after="0" w:line="490" w:lineRule="exact"/>
        <w:ind w:firstLine="78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4D2533A8">
      <w:pPr>
        <w:pStyle w:val="202"/>
        <w:shd w:val="clear" w:color="auto" w:fill="auto"/>
        <w:spacing w:before="0" w:after="0" w:line="490" w:lineRule="exact"/>
        <w:ind w:firstLine="78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16A26788">
      <w:pPr>
        <w:pStyle w:val="202"/>
        <w:shd w:val="clear" w:color="auto" w:fill="auto"/>
        <w:spacing w:before="0" w:after="0" w:line="490" w:lineRule="exact"/>
        <w:ind w:firstLine="780"/>
      </w:pPr>
      <w:r>
        <w:t>Выполнение заданий в ролевых, туристических, спортивных играх.</w:t>
      </w:r>
    </w:p>
    <w:p w14:paraId="6F8FB700">
      <w:pPr>
        <w:pStyle w:val="202"/>
        <w:shd w:val="clear" w:color="auto" w:fill="auto"/>
        <w:spacing w:before="0" w:after="0" w:line="490" w:lineRule="exact"/>
        <w:ind w:firstLine="780"/>
      </w:pPr>
      <w:r>
        <w:t>Освоение строевого шага и походного шага. Шеренги, перестроения и движение в шеренгах. Повороты на месте и в движении.</w:t>
      </w:r>
    </w:p>
    <w:p w14:paraId="23A2A0CB">
      <w:pPr>
        <w:pStyle w:val="202"/>
        <w:shd w:val="clear" w:color="auto" w:fill="auto"/>
        <w:spacing w:before="0" w:after="0" w:line="490" w:lineRule="exact"/>
        <w:ind w:firstLine="780"/>
      </w:pPr>
      <w:r>
        <w:t>Овладение техникой выполнения групповых гимнастических и спортивных упражнений.</w:t>
      </w:r>
    </w:p>
    <w:p w14:paraId="61847EE2">
      <w:pPr>
        <w:pStyle w:val="202"/>
        <w:shd w:val="clear" w:color="auto" w:fill="auto"/>
        <w:tabs>
          <w:tab w:val="left" w:pos="1418"/>
        </w:tabs>
        <w:spacing w:before="0" w:after="0" w:line="485" w:lineRule="exact"/>
        <w:ind w:left="760"/>
      </w:pPr>
    </w:p>
    <w:p w14:paraId="18FD6302">
      <w:pPr>
        <w:pStyle w:val="202"/>
        <w:shd w:val="clear" w:color="auto" w:fill="auto"/>
        <w:tabs>
          <w:tab w:val="left" w:pos="1418"/>
        </w:tabs>
        <w:spacing w:before="0" w:after="0" w:line="485" w:lineRule="exact"/>
        <w:ind w:left="760"/>
        <w:jc w:val="center"/>
        <w:rPr>
          <w:b/>
          <w:sz w:val="40"/>
          <w:szCs w:val="40"/>
        </w:rPr>
      </w:pPr>
      <w:r>
        <w:rPr>
          <w:b/>
          <w:sz w:val="40"/>
          <w:szCs w:val="40"/>
        </w:rPr>
        <w:t>Программа формирования универсальных учебных действий.</w:t>
      </w:r>
    </w:p>
    <w:p w14:paraId="1D6E87F3">
      <w:pPr>
        <w:pStyle w:val="202"/>
        <w:shd w:val="clear" w:color="auto" w:fill="auto"/>
        <w:tabs>
          <w:tab w:val="left" w:pos="1585"/>
        </w:tabs>
        <w:spacing w:before="0" w:after="0" w:line="485" w:lineRule="exact"/>
        <w:ind w:firstLine="851"/>
      </w:pPr>
      <w:r>
        <w:t>В соответствии с ФГОС НОО программа формирования универсальных (обобщённых) учебных действий (далее - УУД) имеет следующую структуру:</w:t>
      </w:r>
    </w:p>
    <w:p w14:paraId="6505ABD4">
      <w:pPr>
        <w:pStyle w:val="202"/>
        <w:shd w:val="clear" w:color="auto" w:fill="auto"/>
        <w:spacing w:before="0" w:after="0" w:line="485" w:lineRule="exact"/>
        <w:ind w:firstLine="760"/>
      </w:pPr>
      <w:r>
        <w:t>описание взаимосвязи универсальных учебных действий с содержанием учебных предметов;</w:t>
      </w:r>
    </w:p>
    <w:p w14:paraId="577DF64A">
      <w:pPr>
        <w:pStyle w:val="202"/>
        <w:shd w:val="clear" w:color="auto" w:fill="auto"/>
        <w:spacing w:before="0" w:after="0" w:line="485" w:lineRule="exact"/>
        <w:ind w:firstLine="760"/>
      </w:pPr>
      <w:r>
        <w:t>характеристика познавательных, коммуникативных и регулятивных универсальных учебных действий.</w:t>
      </w:r>
    </w:p>
    <w:p w14:paraId="5AB39B36">
      <w:pPr>
        <w:pStyle w:val="202"/>
        <w:shd w:val="clear" w:color="auto" w:fill="auto"/>
        <w:spacing w:before="0" w:after="0" w:line="485" w:lineRule="exact"/>
        <w:ind w:firstLine="760"/>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2B78465C">
      <w:pPr>
        <w:pStyle w:val="202"/>
        <w:shd w:val="clear" w:color="auto" w:fill="auto"/>
        <w:spacing w:before="0" w:after="0" w:line="485" w:lineRule="exact"/>
        <w:ind w:firstLine="760"/>
      </w:pPr>
      <w:r>
        <w:t>предметные знания, умения и способы деятельности являются содержательной основой становления УУД;</w:t>
      </w:r>
    </w:p>
    <w:p w14:paraId="64BD2BAD">
      <w:pPr>
        <w:pStyle w:val="202"/>
        <w:shd w:val="clear" w:color="auto" w:fill="auto"/>
        <w:spacing w:before="0" w:after="0" w:line="485" w:lineRule="exact"/>
        <w:ind w:firstLine="760"/>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3BB938E8">
      <w:pPr>
        <w:pStyle w:val="202"/>
        <w:shd w:val="clear" w:color="auto" w:fill="auto"/>
        <w:spacing w:before="0" w:after="0" w:line="480" w:lineRule="exact"/>
        <w:ind w:firstLine="760"/>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32DC5924">
      <w:pPr>
        <w:pStyle w:val="202"/>
        <w:shd w:val="clear" w:color="auto" w:fill="auto"/>
        <w:spacing w:before="0" w:after="0" w:line="480" w:lineRule="exact"/>
        <w:ind w:firstLine="760"/>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27AACC33">
      <w:pPr>
        <w:pStyle w:val="202"/>
        <w:shd w:val="clear" w:color="auto" w:fill="auto"/>
        <w:spacing w:before="0" w:after="0" w:line="480" w:lineRule="exact"/>
        <w:ind w:firstLine="760"/>
      </w:pPr>
      <w:r>
        <w:t>Познавательные УУД отражают совокупность операций, участвующих в учебно-познавательной деятельности обучающихся и включают:</w:t>
      </w:r>
    </w:p>
    <w:p w14:paraId="09AFDFB7">
      <w:pPr>
        <w:pStyle w:val="202"/>
        <w:shd w:val="clear" w:color="auto" w:fill="auto"/>
        <w:spacing w:before="0" w:after="0" w:line="480" w:lineRule="exact"/>
        <w:ind w:firstLine="76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1D025957">
      <w:pPr>
        <w:pStyle w:val="202"/>
        <w:shd w:val="clear" w:color="auto" w:fill="auto"/>
        <w:spacing w:before="0" w:after="0" w:line="480" w:lineRule="exact"/>
        <w:ind w:firstLine="760"/>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3B136EB0">
      <w:pPr>
        <w:pStyle w:val="202"/>
        <w:shd w:val="clear" w:color="auto" w:fill="auto"/>
        <w:spacing w:before="0" w:after="0" w:line="480" w:lineRule="exact"/>
        <w:ind w:firstLine="760"/>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465D5717">
      <w:pPr>
        <w:pStyle w:val="202"/>
        <w:shd w:val="clear" w:color="auto" w:fill="auto"/>
        <w:spacing w:before="0" w:after="0" w:line="480" w:lineRule="exact"/>
        <w:ind w:firstLine="760"/>
      </w:pPr>
      <w:r>
        <w:t>Познавательные УУД становятся предпосылкой формирования способности обучающегося к самообразованию и саморазвитию.</w:t>
      </w:r>
    </w:p>
    <w:p w14:paraId="0E0150DA">
      <w:pPr>
        <w:pStyle w:val="202"/>
        <w:shd w:val="clear" w:color="auto" w:fill="auto"/>
        <w:spacing w:before="0" w:after="0" w:line="480" w:lineRule="exact"/>
        <w:ind w:firstLine="760"/>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03291A41">
      <w:pPr>
        <w:pStyle w:val="202"/>
        <w:shd w:val="clear" w:color="auto" w:fill="auto"/>
        <w:spacing w:before="0" w:after="0" w:line="480" w:lineRule="exact"/>
        <w:ind w:firstLine="760"/>
      </w:pPr>
      <w:r>
        <w:t>Коммуникативные УУД целесообразно формировать, используя цифровую образовательную среду класса, образовательной организации.</w:t>
      </w:r>
    </w:p>
    <w:p w14:paraId="654C4ACD">
      <w:pPr>
        <w:pStyle w:val="202"/>
        <w:shd w:val="clear" w:color="auto" w:fill="auto"/>
        <w:spacing w:before="0" w:after="0" w:line="480" w:lineRule="exact"/>
        <w:ind w:firstLine="760"/>
      </w:pPr>
      <w:r>
        <w:t>Коммуникативные УУД характеризуются четырьмя группами учебных операций, обеспечивающих:</w:t>
      </w:r>
    </w:p>
    <w:p w14:paraId="5BC0FDA6">
      <w:pPr>
        <w:pStyle w:val="202"/>
        <w:shd w:val="clear" w:color="auto" w:fill="auto"/>
        <w:spacing w:before="0" w:after="0" w:line="480" w:lineRule="exact"/>
        <w:ind w:firstLine="760"/>
      </w:pPr>
      <w:r>
        <w:t>смысловое чтение текстов разных жанров, типов, назначений; аналитическую текстовую деятельность с ними;</w:t>
      </w:r>
    </w:p>
    <w:p w14:paraId="78EA922F">
      <w:pPr>
        <w:pStyle w:val="202"/>
        <w:shd w:val="clear" w:color="auto" w:fill="auto"/>
        <w:spacing w:before="0" w:after="0" w:line="480" w:lineRule="exact"/>
        <w:ind w:firstLine="760"/>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26F0F779">
      <w:pPr>
        <w:pStyle w:val="202"/>
        <w:shd w:val="clear" w:color="auto" w:fill="auto"/>
        <w:spacing w:before="0" w:after="0" w:line="480" w:lineRule="exact"/>
        <w:ind w:firstLine="760"/>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43DE2786">
      <w:pPr>
        <w:pStyle w:val="202"/>
        <w:shd w:val="clear" w:color="auto" w:fill="auto"/>
        <w:spacing w:before="0" w:after="0" w:line="480" w:lineRule="exact"/>
        <w:ind w:firstLine="760"/>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A113FCB">
      <w:pPr>
        <w:pStyle w:val="202"/>
        <w:shd w:val="clear" w:color="auto" w:fill="auto"/>
        <w:spacing w:before="0" w:after="0" w:line="480" w:lineRule="exact"/>
        <w:ind w:firstLine="760"/>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2D2B3038">
      <w:pPr>
        <w:pStyle w:val="202"/>
        <w:shd w:val="clear" w:color="auto" w:fill="auto"/>
        <w:spacing w:before="0" w:after="0" w:line="480" w:lineRule="exact"/>
        <w:ind w:firstLine="760"/>
        <w:sectPr>
          <w:headerReference r:id="rId48" w:type="first"/>
          <w:footerReference r:id="rId51" w:type="first"/>
          <w:headerReference r:id="rId46" w:type="default"/>
          <w:footerReference r:id="rId49" w:type="default"/>
          <w:headerReference r:id="rId47" w:type="even"/>
          <w:footerReference r:id="rId50" w:type="even"/>
          <w:pgSz w:w="11900" w:h="16840"/>
          <w:pgMar w:top="869" w:right="473" w:bottom="809" w:left="1131" w:header="0" w:footer="3" w:gutter="0"/>
          <w:cols w:space="720" w:num="1"/>
          <w:titlePg/>
          <w:docGrid w:linePitch="360" w:charSpace="0"/>
        </w:sectPr>
      </w:pPr>
      <w:r>
        <w:t>Выделяются шесть групп операций:</w:t>
      </w:r>
    </w:p>
    <w:p w14:paraId="3FA3D28D">
      <w:pPr>
        <w:pStyle w:val="202"/>
        <w:shd w:val="clear" w:color="auto" w:fill="auto"/>
        <w:spacing w:before="0" w:after="0" w:line="480" w:lineRule="exact"/>
        <w:ind w:firstLine="780"/>
      </w:pPr>
      <w:r>
        <w:t>принимать и удерживать учебную задачу;</w:t>
      </w:r>
    </w:p>
    <w:p w14:paraId="4F69AB37">
      <w:pPr>
        <w:pStyle w:val="202"/>
        <w:shd w:val="clear" w:color="auto" w:fill="auto"/>
        <w:spacing w:before="0" w:after="0" w:line="480" w:lineRule="exact"/>
        <w:ind w:firstLine="780"/>
      </w:pPr>
      <w:r>
        <w:t>планировать её решение;</w:t>
      </w:r>
    </w:p>
    <w:p w14:paraId="6C378E8C">
      <w:pPr>
        <w:pStyle w:val="202"/>
        <w:shd w:val="clear" w:color="auto" w:fill="auto"/>
        <w:spacing w:before="0" w:after="0" w:line="480" w:lineRule="exact"/>
        <w:ind w:firstLine="780"/>
      </w:pPr>
      <w:r>
        <w:t>контролировать полученный результат деятельности;</w:t>
      </w:r>
    </w:p>
    <w:p w14:paraId="105915FD">
      <w:pPr>
        <w:pStyle w:val="202"/>
        <w:shd w:val="clear" w:color="auto" w:fill="auto"/>
        <w:spacing w:before="0" w:after="0" w:line="480" w:lineRule="exact"/>
        <w:ind w:firstLine="780"/>
      </w:pPr>
      <w:r>
        <w:t>контролировать процесс деятельности, его соответствие выбранному способу;</w:t>
      </w:r>
    </w:p>
    <w:p w14:paraId="42EC448F">
      <w:pPr>
        <w:pStyle w:val="202"/>
        <w:shd w:val="clear" w:color="auto" w:fill="auto"/>
        <w:spacing w:before="0" w:after="0" w:line="480" w:lineRule="exact"/>
        <w:ind w:firstLine="780"/>
      </w:pPr>
      <w:r>
        <w:t>предвидеть (прогнозировать) трудности и ошибки при решении данной учебной задачи;</w:t>
      </w:r>
    </w:p>
    <w:p w14:paraId="6AA316E1">
      <w:pPr>
        <w:pStyle w:val="202"/>
        <w:shd w:val="clear" w:color="auto" w:fill="auto"/>
        <w:spacing w:before="0" w:after="0" w:line="480" w:lineRule="exact"/>
        <w:ind w:firstLine="780"/>
      </w:pPr>
      <w:r>
        <w:t>корректировать при необходимости процесс деятельности.</w:t>
      </w:r>
    </w:p>
    <w:p w14:paraId="68C17BB6">
      <w:pPr>
        <w:pStyle w:val="202"/>
        <w:shd w:val="clear" w:color="auto" w:fill="auto"/>
        <w:spacing w:before="0" w:after="0" w:line="480" w:lineRule="exact"/>
        <w:ind w:firstLine="780"/>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61CD3F6B">
      <w:pPr>
        <w:pStyle w:val="202"/>
        <w:shd w:val="clear" w:color="auto" w:fill="auto"/>
        <w:spacing w:before="0" w:after="0" w:line="480" w:lineRule="exact"/>
        <w:ind w:firstLine="780"/>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00F5C560">
      <w:pPr>
        <w:pStyle w:val="202"/>
        <w:shd w:val="clear" w:color="auto" w:fill="auto"/>
        <w:spacing w:before="0" w:after="0" w:line="480" w:lineRule="exact"/>
        <w:ind w:firstLine="780"/>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27BBBA9">
      <w:pPr>
        <w:pStyle w:val="202"/>
        <w:shd w:val="clear" w:color="auto" w:fill="auto"/>
        <w:spacing w:before="0" w:after="0" w:line="480" w:lineRule="exact"/>
        <w:ind w:firstLine="780"/>
      </w:pPr>
      <w:r>
        <w:t>волевые регулятивные умения (подчиняться, уступать, объективно оценивать вклад свой и других в результат общего труда и другие).</w:t>
      </w:r>
    </w:p>
    <w:p w14:paraId="6651FBFA">
      <w:pPr>
        <w:pStyle w:val="202"/>
        <w:shd w:val="clear" w:color="auto" w:fill="auto"/>
        <w:spacing w:before="0" w:after="0" w:line="480" w:lineRule="exact"/>
        <w:ind w:firstLine="780"/>
      </w:pPr>
      <w:r>
        <w:t>Механизмом конструирования образовательного процесса являются следующие методические позиции.</w:t>
      </w:r>
    </w:p>
    <w:p w14:paraId="514445B8">
      <w:pPr>
        <w:pStyle w:val="202"/>
        <w:shd w:val="clear" w:color="auto" w:fill="auto"/>
        <w:spacing w:before="0" w:after="0" w:line="480" w:lineRule="exact"/>
        <w:ind w:firstLine="780"/>
      </w:pPr>
      <w: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414FE2D4">
      <w:pPr>
        <w:pStyle w:val="202"/>
        <w:shd w:val="clear" w:color="auto" w:fill="auto"/>
        <w:spacing w:before="0" w:after="0" w:line="480" w:lineRule="exact"/>
        <w:ind w:firstLine="740"/>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5F89C637">
      <w:pPr>
        <w:pStyle w:val="202"/>
        <w:shd w:val="clear" w:color="auto" w:fill="auto"/>
        <w:spacing w:before="0" w:after="0" w:line="480" w:lineRule="exact"/>
        <w:ind w:firstLine="740"/>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48887907">
      <w:pPr>
        <w:pStyle w:val="202"/>
        <w:shd w:val="clear" w:color="auto" w:fill="auto"/>
        <w:spacing w:before="0" w:after="0" w:line="480" w:lineRule="exact"/>
        <w:ind w:firstLine="740"/>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46F32357">
      <w:pPr>
        <w:pStyle w:val="202"/>
        <w:shd w:val="clear" w:color="auto" w:fill="auto"/>
        <w:spacing w:before="0" w:after="0" w:line="480" w:lineRule="exact"/>
        <w:ind w:firstLine="740"/>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40CAE0C3">
      <w:pPr>
        <w:pStyle w:val="202"/>
        <w:shd w:val="clear" w:color="auto" w:fill="auto"/>
        <w:spacing w:before="0" w:after="0" w:line="480" w:lineRule="exact"/>
        <w:ind w:firstLine="740"/>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tab/>
      </w:r>
      <w:r>
        <w:t>исследовательская, творческая деятельность,</w:t>
      </w:r>
      <w:r>
        <w:tab/>
      </w:r>
      <w:r>
        <w:t>в том</w:t>
      </w:r>
      <w:r>
        <w:tab/>
      </w:r>
      <w:r>
        <w:t>числе</w:t>
      </w:r>
    </w:p>
    <w:p w14:paraId="15237865">
      <w:pPr>
        <w:pStyle w:val="202"/>
        <w:shd w:val="clear" w:color="auto" w:fill="auto"/>
        <w:spacing w:before="0" w:after="0" w:line="480" w:lineRule="exact"/>
      </w:pPr>
      <w: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1A31AF5">
      <w:pPr>
        <w:pStyle w:val="202"/>
        <w:shd w:val="clear" w:color="auto" w:fill="auto"/>
        <w:spacing w:before="0" w:after="0" w:line="480" w:lineRule="exact"/>
        <w:ind w:firstLine="740"/>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1E10A374">
      <w:pPr>
        <w:pStyle w:val="202"/>
        <w:shd w:val="clear" w:color="auto" w:fill="auto"/>
        <w:spacing w:before="0" w:after="0" w:line="480" w:lineRule="exact"/>
        <w:ind w:firstLine="760"/>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0C6D2DB5">
      <w:pPr>
        <w:pStyle w:val="202"/>
        <w:shd w:val="clear" w:color="auto" w:fill="auto"/>
        <w:spacing w:before="0" w:after="0" w:line="480" w:lineRule="exact"/>
        <w:ind w:firstLine="760"/>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11A9637D">
      <w:pPr>
        <w:pStyle w:val="202"/>
        <w:shd w:val="clear" w:color="auto" w:fill="auto"/>
        <w:spacing w:before="0" w:after="0" w:line="480" w:lineRule="exact"/>
        <w:ind w:firstLine="760"/>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19481471">
      <w:pPr>
        <w:pStyle w:val="202"/>
        <w:shd w:val="clear" w:color="auto" w:fill="auto"/>
        <w:spacing w:before="0" w:after="0" w:line="480" w:lineRule="exact"/>
        <w:ind w:firstLine="760"/>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0A0CCE63">
      <w:pPr>
        <w:pStyle w:val="202"/>
        <w:shd w:val="clear" w:color="auto" w:fill="auto"/>
        <w:spacing w:before="0" w:after="0" w:line="480" w:lineRule="exact"/>
        <w:ind w:firstLine="760"/>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65239006">
      <w:pPr>
        <w:pStyle w:val="202"/>
        <w:shd w:val="clear" w:color="auto" w:fill="auto"/>
        <w:spacing w:before="0" w:after="0" w:line="480" w:lineRule="exact"/>
        <w:ind w:firstLine="780"/>
      </w:pPr>
      <w:r>
        <w:t>При этом изменяется и процесс контроля:</w:t>
      </w:r>
    </w:p>
    <w:p w14:paraId="53965DCA">
      <w:pPr>
        <w:pStyle w:val="202"/>
        <w:shd w:val="clear" w:color="auto" w:fill="auto"/>
        <w:spacing w:before="0" w:after="0" w:line="480" w:lineRule="exact"/>
        <w:ind w:firstLine="780"/>
      </w:pPr>
      <w:r>
        <w:t>от совместных действий с учителем обучающиеся переходят к самостоятельным аналитическим оценкам;</w:t>
      </w:r>
    </w:p>
    <w:p w14:paraId="4172B7F1">
      <w:pPr>
        <w:pStyle w:val="202"/>
        <w:shd w:val="clear" w:color="auto" w:fill="auto"/>
        <w:spacing w:before="0" w:after="0" w:line="480" w:lineRule="exact"/>
        <w:ind w:firstLine="780"/>
      </w:pPr>
      <w:r>
        <w:t>выполняющий задание осваивает два вида контроля - результата и процесса деятельности;</w:t>
      </w:r>
    </w:p>
    <w:p w14:paraId="22FA367D">
      <w:pPr>
        <w:pStyle w:val="202"/>
        <w:shd w:val="clear" w:color="auto" w:fill="auto"/>
        <w:spacing w:before="0" w:after="0" w:line="480" w:lineRule="exact"/>
        <w:ind w:firstLine="780"/>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4C8668FB">
      <w:pPr>
        <w:pStyle w:val="202"/>
        <w:shd w:val="clear" w:color="auto" w:fill="auto"/>
        <w:spacing w:before="0" w:after="0" w:line="480" w:lineRule="exact"/>
        <w:ind w:firstLine="780"/>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63433B25">
      <w:pPr>
        <w:pStyle w:val="202"/>
        <w:shd w:val="clear" w:color="auto" w:fill="auto"/>
        <w:spacing w:before="0" w:after="0" w:line="480" w:lineRule="exact"/>
        <w:ind w:firstLine="780"/>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497B0C83">
      <w:pPr>
        <w:pStyle w:val="202"/>
        <w:shd w:val="clear" w:color="auto" w:fill="auto"/>
        <w:spacing w:before="0" w:after="0" w:line="480" w:lineRule="exact"/>
        <w:ind w:firstLine="780"/>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1CDA6D11">
      <w:pPr>
        <w:pStyle w:val="202"/>
        <w:shd w:val="clear" w:color="auto" w:fill="auto"/>
        <w:spacing w:before="0" w:after="0" w:line="480" w:lineRule="exact"/>
        <w:ind w:firstLine="780"/>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0103746A">
      <w:pPr>
        <w:pStyle w:val="202"/>
        <w:shd w:val="clear" w:color="auto" w:fill="auto"/>
        <w:spacing w:before="0" w:after="0" w:line="480" w:lineRule="exact"/>
        <w:ind w:firstLine="780"/>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41243B5E">
      <w:pPr>
        <w:pStyle w:val="202"/>
        <w:shd w:val="clear" w:color="auto" w:fill="auto"/>
        <w:spacing w:before="0" w:after="0" w:line="480" w:lineRule="exact"/>
        <w:ind w:firstLine="780"/>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5030D878">
      <w:pPr>
        <w:pStyle w:val="202"/>
        <w:shd w:val="clear" w:color="auto" w:fill="auto"/>
        <w:spacing w:before="0" w:after="0" w:line="480" w:lineRule="exact"/>
        <w:ind w:firstLine="780"/>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320ED212">
      <w:pPr>
        <w:pStyle w:val="202"/>
        <w:shd w:val="clear" w:color="auto" w:fill="auto"/>
        <w:spacing w:before="0" w:after="0" w:line="480" w:lineRule="exact"/>
        <w:ind w:firstLine="780"/>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66F65037">
      <w:pPr>
        <w:pStyle w:val="202"/>
        <w:shd w:val="clear" w:color="auto" w:fill="auto"/>
        <w:tabs>
          <w:tab w:val="left" w:pos="1402"/>
        </w:tabs>
        <w:spacing w:before="0" w:after="0" w:line="480" w:lineRule="exact"/>
      </w:pPr>
    </w:p>
    <w:p w14:paraId="5F807D4E">
      <w:pPr>
        <w:pStyle w:val="202"/>
        <w:shd w:val="clear" w:color="auto" w:fill="auto"/>
        <w:tabs>
          <w:tab w:val="left" w:pos="1402"/>
        </w:tabs>
        <w:spacing w:before="0" w:after="0" w:line="480" w:lineRule="exact"/>
        <w:jc w:val="center"/>
        <w:rPr>
          <w:b/>
        </w:rPr>
      </w:pPr>
      <w:r>
        <w:rPr>
          <w:b/>
        </w:rPr>
        <w:t>Федеральная рабочая программа воспитания.</w:t>
      </w:r>
    </w:p>
    <w:p w14:paraId="281C6C24">
      <w:pPr>
        <w:pStyle w:val="202"/>
        <w:shd w:val="clear" w:color="auto" w:fill="auto"/>
        <w:tabs>
          <w:tab w:val="left" w:pos="1625"/>
        </w:tabs>
        <w:spacing w:before="0" w:after="0" w:line="480" w:lineRule="exact"/>
        <w:ind w:left="820"/>
      </w:pPr>
      <w:r>
        <w:t>Пояснительная записка.</w:t>
      </w:r>
    </w:p>
    <w:p w14:paraId="11BD2639">
      <w:pPr>
        <w:pStyle w:val="202"/>
        <w:shd w:val="clear" w:color="auto" w:fill="auto"/>
        <w:tabs>
          <w:tab w:val="left" w:pos="1625"/>
        </w:tabs>
        <w:spacing w:before="0" w:after="0" w:line="480" w:lineRule="exact"/>
        <w:ind w:firstLine="851"/>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5457AAD6">
      <w:pPr>
        <w:pStyle w:val="202"/>
        <w:shd w:val="clear" w:color="auto" w:fill="auto"/>
        <w:tabs>
          <w:tab w:val="left" w:pos="1819"/>
        </w:tabs>
        <w:spacing w:before="0" w:after="0" w:line="480" w:lineRule="exact"/>
        <w:ind w:left="820"/>
      </w:pPr>
      <w:r>
        <w:t>Программа воспитания:</w:t>
      </w:r>
    </w:p>
    <w:p w14:paraId="373FC60A">
      <w:pPr>
        <w:pStyle w:val="202"/>
        <w:shd w:val="clear" w:color="auto" w:fill="auto"/>
        <w:spacing w:before="0" w:after="0" w:line="480" w:lineRule="exact"/>
        <w:ind w:firstLine="820"/>
      </w:pPr>
      <w:r>
        <w:t>предназначена для планирования и организации системной воспитательной деятельности в образовательной организации;</w:t>
      </w:r>
    </w:p>
    <w:p w14:paraId="0E4F9C61">
      <w:pPr>
        <w:pStyle w:val="202"/>
        <w:shd w:val="clear" w:color="auto" w:fill="auto"/>
        <w:spacing w:before="0" w:after="0" w:line="480" w:lineRule="exact"/>
        <w:ind w:firstLine="82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112096C">
      <w:pPr>
        <w:pStyle w:val="202"/>
        <w:shd w:val="clear" w:color="auto" w:fill="auto"/>
        <w:spacing w:before="0" w:after="0" w:line="480" w:lineRule="exact"/>
        <w:ind w:firstLine="82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0C41A7DA">
      <w:pPr>
        <w:pStyle w:val="202"/>
        <w:shd w:val="clear" w:color="auto" w:fill="auto"/>
        <w:spacing w:before="0" w:after="0" w:line="485" w:lineRule="exact"/>
        <w:ind w:firstLine="78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5406BA0E">
      <w:pPr>
        <w:pStyle w:val="202"/>
        <w:shd w:val="clear" w:color="auto" w:fill="auto"/>
        <w:spacing w:before="0" w:after="0" w:line="485" w:lineRule="exact"/>
        <w:ind w:firstLine="780"/>
      </w:pPr>
      <w:r>
        <w:t>предусматривает историческое просвещение, формирование российской культурной и гражданской идентичности обучающихся.</w:t>
      </w:r>
    </w:p>
    <w:p w14:paraId="45A2017C">
      <w:pPr>
        <w:pStyle w:val="202"/>
        <w:shd w:val="clear" w:color="auto" w:fill="auto"/>
        <w:spacing w:before="0" w:after="0" w:line="485" w:lineRule="exact"/>
        <w:ind w:firstLine="780"/>
      </w:pPr>
      <w:r>
        <w:t>Программа воспитания включает три раздела: целевой, содержательный, организационный.</w:t>
      </w:r>
    </w:p>
    <w:p w14:paraId="706D5902">
      <w:pPr>
        <w:pStyle w:val="202"/>
        <w:shd w:val="clear" w:color="auto" w:fill="auto"/>
        <w:tabs>
          <w:tab w:val="left" w:pos="1774"/>
        </w:tabs>
        <w:spacing w:before="0" w:after="0" w:line="485" w:lineRule="exact"/>
        <w:ind w:left="780"/>
      </w:pPr>
      <w:r>
        <w:t>При разработке или обновлении рабочей программы воспитания</w:t>
      </w:r>
    </w:p>
    <w:p w14:paraId="01FBF359">
      <w:pPr>
        <w:pStyle w:val="202"/>
        <w:shd w:val="clear" w:color="auto" w:fill="auto"/>
        <w:tabs>
          <w:tab w:val="left" w:pos="1925"/>
          <w:tab w:val="left" w:pos="4987"/>
        </w:tabs>
        <w:spacing w:before="0" w:after="0" w:line="48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r>
      <w:r>
        <w:t>изучение отдельных</w:t>
      </w:r>
      <w:r>
        <w:tab/>
      </w:r>
      <w:r>
        <w:t>учебных предметов, учитывающей</w:t>
      </w:r>
    </w:p>
    <w:p w14:paraId="40613969">
      <w:pPr>
        <w:pStyle w:val="202"/>
        <w:shd w:val="clear" w:color="auto" w:fill="auto"/>
        <w:spacing w:before="0" w:after="0" w:line="485" w:lineRule="exact"/>
      </w:pPr>
      <w:r>
        <w:t>этнокультурные интересы, особые образовательные потребности обучающихся.</w:t>
      </w:r>
    </w:p>
    <w:p w14:paraId="057CB27D">
      <w:pPr>
        <w:pStyle w:val="202"/>
        <w:shd w:val="clear" w:color="auto" w:fill="auto"/>
        <w:tabs>
          <w:tab w:val="left" w:pos="1573"/>
        </w:tabs>
        <w:spacing w:before="0" w:after="0" w:line="485" w:lineRule="exact"/>
        <w:ind w:left="780"/>
      </w:pPr>
      <w:r>
        <w:t>Целевой раздел.</w:t>
      </w:r>
    </w:p>
    <w:p w14:paraId="6EC0D42E">
      <w:pPr>
        <w:pStyle w:val="202"/>
        <w:shd w:val="clear" w:color="auto" w:fill="auto"/>
        <w:tabs>
          <w:tab w:val="left" w:pos="1573"/>
        </w:tabs>
        <w:spacing w:before="0" w:after="0" w:line="485" w:lineRule="exact"/>
        <w:ind w:firstLine="709"/>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2D5DD7B">
      <w:pPr>
        <w:pStyle w:val="202"/>
        <w:shd w:val="clear" w:color="auto" w:fill="auto"/>
        <w:tabs>
          <w:tab w:val="left" w:pos="1573"/>
        </w:tabs>
        <w:spacing w:before="0" w:after="0" w:line="485" w:lineRule="exact"/>
        <w:ind w:firstLine="709"/>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58F852C">
      <w:pPr>
        <w:pStyle w:val="202"/>
        <w:shd w:val="clear" w:color="auto" w:fill="auto"/>
        <w:tabs>
          <w:tab w:val="left" w:pos="1573"/>
        </w:tabs>
        <w:spacing w:before="0" w:after="0" w:line="485" w:lineRule="exact"/>
        <w:ind w:firstLine="709"/>
      </w:pPr>
      <w:r>
        <w:t>Цель воспитания обучающихся в образовательной организации: развитие личности, создание условий для самоопределения и социализации</w:t>
      </w:r>
    </w:p>
    <w:p w14:paraId="3D4AF9E9">
      <w:pPr>
        <w:pStyle w:val="202"/>
        <w:shd w:val="clear" w:color="auto" w:fill="auto"/>
        <w:spacing w:before="0" w:after="0" w:line="490"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333679C2">
      <w:pPr>
        <w:pStyle w:val="202"/>
        <w:shd w:val="clear" w:color="auto" w:fill="auto"/>
        <w:spacing w:before="0" w:after="0" w:line="490" w:lineRule="exact"/>
        <w:ind w:firstLine="74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EEF1E06">
      <w:pPr>
        <w:pStyle w:val="202"/>
        <w:shd w:val="clear" w:color="auto" w:fill="auto"/>
        <w:spacing w:before="0" w:after="0" w:line="490" w:lineRule="exact"/>
        <w:ind w:firstLine="740"/>
      </w:pPr>
      <w:r>
        <w:t>Задачи воспитания обучающихся в образовательной организации: усвоение обучающимися знаний норм, духовно-нравственных ценностей,</w:t>
      </w:r>
    </w:p>
    <w:p w14:paraId="5BED3F01">
      <w:pPr>
        <w:pStyle w:val="202"/>
        <w:shd w:val="clear" w:color="auto" w:fill="auto"/>
        <w:spacing w:before="0" w:after="0" w:line="490" w:lineRule="exact"/>
      </w:pPr>
      <w:r>
        <w:t>традиций, которые выработало российское общество (социально значимых знаний);</w:t>
      </w:r>
    </w:p>
    <w:p w14:paraId="2C3AC08C">
      <w:pPr>
        <w:pStyle w:val="202"/>
        <w:shd w:val="clear" w:color="auto" w:fill="auto"/>
        <w:spacing w:before="0" w:after="0" w:line="490" w:lineRule="exact"/>
        <w:ind w:firstLine="740"/>
      </w:pPr>
      <w:r>
        <w:t>формирование и развитие личностных отношений к этим нормам, ценностям, традициям (их освоение, принятие);</w:t>
      </w:r>
    </w:p>
    <w:p w14:paraId="714618E5">
      <w:pPr>
        <w:pStyle w:val="202"/>
        <w:shd w:val="clear" w:color="auto" w:fill="auto"/>
        <w:spacing w:before="0" w:after="0" w:line="480" w:lineRule="exact"/>
        <w:ind w:firstLine="74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709D8C4">
      <w:pPr>
        <w:pStyle w:val="202"/>
        <w:shd w:val="clear" w:color="auto" w:fill="auto"/>
        <w:spacing w:before="0" w:after="0" w:line="480" w:lineRule="exact"/>
        <w:ind w:firstLine="740"/>
      </w:pPr>
      <w:r>
        <w:t>достижение личностных результатов освоения общеобразовательных программ в соответствии с ФГОС НОО.</w:t>
      </w:r>
    </w:p>
    <w:p w14:paraId="077A9169">
      <w:pPr>
        <w:pStyle w:val="202"/>
        <w:shd w:val="clear" w:color="auto" w:fill="auto"/>
        <w:spacing w:before="0" w:after="0" w:line="480" w:lineRule="exact"/>
        <w:ind w:firstLine="740"/>
      </w:pPr>
      <w:r>
        <w:t>Личностные результаты освоения обучающимися образовательных программ включают:</w:t>
      </w:r>
    </w:p>
    <w:p w14:paraId="1AEC36E5">
      <w:pPr>
        <w:pStyle w:val="202"/>
        <w:shd w:val="clear" w:color="auto" w:fill="auto"/>
        <w:spacing w:before="0" w:after="0" w:line="480" w:lineRule="exact"/>
        <w:ind w:firstLine="74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5698711F">
      <w:pPr>
        <w:pStyle w:val="202"/>
        <w:shd w:val="clear" w:color="auto" w:fill="auto"/>
        <w:spacing w:before="0" w:after="0" w:line="480" w:lineRule="exact"/>
        <w:ind w:firstLine="740"/>
      </w:pPr>
      <w:r>
        <w:t>наличие мотивации к целенаправленной социально значимой деятельности;</w:t>
      </w:r>
    </w:p>
    <w:p w14:paraId="3BAD0691">
      <w:pPr>
        <w:pStyle w:val="202"/>
        <w:shd w:val="clear" w:color="auto" w:fill="auto"/>
        <w:spacing w:before="0" w:after="0" w:line="480" w:lineRule="exact"/>
        <w:ind w:firstLine="760"/>
      </w:pPr>
      <w:r>
        <w:t>сформированность внутренней позиции личности как особого ценностного отношения к себе, окружающим людям и жизни в целом.</w:t>
      </w:r>
    </w:p>
    <w:p w14:paraId="63CEEC4B">
      <w:pPr>
        <w:pStyle w:val="202"/>
        <w:shd w:val="clear" w:color="auto" w:fill="auto"/>
        <w:spacing w:before="0" w:after="0" w:line="480" w:lineRule="exact"/>
        <w:ind w:firstLine="76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443B45D0">
      <w:pPr>
        <w:pStyle w:val="202"/>
        <w:shd w:val="clear" w:color="auto" w:fill="auto"/>
        <w:spacing w:before="0" w:after="0" w:line="480" w:lineRule="exact"/>
        <w:ind w:firstLine="760"/>
      </w:pPr>
      <w:r>
        <w:t>Программа</w:t>
      </w:r>
      <w:r>
        <w:tab/>
      </w:r>
      <w:r>
        <w:t>воспитания</w:t>
      </w:r>
      <w:r>
        <w:tab/>
      </w:r>
      <w:r>
        <w:t>реализуется</w:t>
      </w:r>
      <w:r>
        <w:tab/>
      </w:r>
      <w:r>
        <w:t>в</w:t>
      </w:r>
      <w:r>
        <w:tab/>
      </w:r>
      <w:r>
        <w:t>единстве учебной</w:t>
      </w:r>
    </w:p>
    <w:p w14:paraId="48F216A7">
      <w:pPr>
        <w:pStyle w:val="202"/>
        <w:shd w:val="clear" w:color="auto" w:fill="auto"/>
        <w:spacing w:before="0" w:after="0" w:line="480" w:lineRule="exact"/>
      </w:pPr>
      <w: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62CE984">
      <w:pPr>
        <w:pStyle w:val="202"/>
        <w:numPr>
          <w:ilvl w:val="0"/>
          <w:numId w:val="13"/>
        </w:numPr>
        <w:shd w:val="clear" w:color="auto" w:fill="auto"/>
        <w:tabs>
          <w:tab w:val="left" w:pos="1066"/>
        </w:tabs>
        <w:spacing w:before="0" w:after="0" w:line="480" w:lineRule="exact"/>
        <w:ind w:firstLine="76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7663876">
      <w:pPr>
        <w:pStyle w:val="202"/>
        <w:numPr>
          <w:ilvl w:val="0"/>
          <w:numId w:val="13"/>
        </w:numPr>
        <w:shd w:val="clear" w:color="auto" w:fill="auto"/>
        <w:spacing w:before="0" w:after="0" w:line="480" w:lineRule="exact"/>
        <w:ind w:firstLine="760"/>
      </w:pPr>
      <w: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0EBEEBA">
      <w:pPr>
        <w:pStyle w:val="202"/>
        <w:numPr>
          <w:ilvl w:val="0"/>
          <w:numId w:val="13"/>
        </w:numPr>
        <w:shd w:val="clear" w:color="auto" w:fill="auto"/>
        <w:tabs>
          <w:tab w:val="left" w:pos="1081"/>
        </w:tabs>
        <w:spacing w:before="0" w:after="0" w:line="480" w:lineRule="exact"/>
        <w:ind w:firstLine="76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982256B">
      <w:pPr>
        <w:pStyle w:val="202"/>
        <w:numPr>
          <w:ilvl w:val="0"/>
          <w:numId w:val="13"/>
        </w:numPr>
        <w:shd w:val="clear" w:color="auto" w:fill="auto"/>
        <w:tabs>
          <w:tab w:val="left" w:pos="1071"/>
        </w:tabs>
        <w:spacing w:before="0" w:after="0" w:line="480"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BE51ABF">
      <w:pPr>
        <w:pStyle w:val="202"/>
        <w:numPr>
          <w:ilvl w:val="0"/>
          <w:numId w:val="13"/>
        </w:numPr>
        <w:shd w:val="clear" w:color="auto" w:fill="auto"/>
        <w:tabs>
          <w:tab w:val="left" w:pos="1085"/>
        </w:tabs>
        <w:spacing w:before="0" w:after="0" w:line="480"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7C526B7">
      <w:pPr>
        <w:pStyle w:val="202"/>
        <w:numPr>
          <w:ilvl w:val="0"/>
          <w:numId w:val="13"/>
        </w:numPr>
        <w:shd w:val="clear" w:color="auto" w:fill="auto"/>
        <w:tabs>
          <w:tab w:val="left" w:pos="1081"/>
        </w:tabs>
        <w:spacing w:before="0" w:after="0" w:line="480"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4FF4445">
      <w:pPr>
        <w:pStyle w:val="202"/>
        <w:numPr>
          <w:ilvl w:val="0"/>
          <w:numId w:val="13"/>
        </w:numPr>
        <w:shd w:val="clear" w:color="auto" w:fill="auto"/>
        <w:tabs>
          <w:tab w:val="left" w:pos="1090"/>
        </w:tabs>
        <w:spacing w:before="0" w:after="0" w:line="480"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A77A052">
      <w:pPr>
        <w:pStyle w:val="202"/>
        <w:numPr>
          <w:ilvl w:val="0"/>
          <w:numId w:val="13"/>
        </w:numPr>
        <w:shd w:val="clear" w:color="auto" w:fill="auto"/>
        <w:tabs>
          <w:tab w:val="left" w:pos="1090"/>
        </w:tabs>
        <w:spacing w:before="0" w:after="0" w:line="480"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4EA9694">
      <w:pPr>
        <w:pStyle w:val="202"/>
        <w:shd w:val="clear" w:color="auto" w:fill="auto"/>
        <w:tabs>
          <w:tab w:val="left" w:pos="1764"/>
        </w:tabs>
        <w:spacing w:before="0" w:after="0" w:line="480" w:lineRule="exact"/>
        <w:ind w:left="760"/>
      </w:pPr>
      <w:r>
        <w:t>Целевые ориентиры результатов воспитания.</w:t>
      </w:r>
    </w:p>
    <w:p w14:paraId="586DA7B1">
      <w:pPr>
        <w:pStyle w:val="202"/>
        <w:shd w:val="clear" w:color="auto" w:fill="auto"/>
        <w:tabs>
          <w:tab w:val="left" w:pos="3003"/>
          <w:tab w:val="left" w:pos="6842"/>
          <w:tab w:val="left" w:pos="8296"/>
        </w:tabs>
        <w:spacing w:before="0" w:after="0" w:line="480" w:lineRule="exact"/>
        <w:ind w:firstLine="760"/>
      </w:pPr>
      <w:r>
        <w:t>Требования к</w:t>
      </w:r>
      <w:r>
        <w:tab/>
      </w:r>
      <w:r>
        <w:t>личностным результатам</w:t>
      </w:r>
      <w:r>
        <w:tab/>
      </w:r>
      <w:r>
        <w:t>освоения</w:t>
      </w:r>
      <w:r>
        <w:tab/>
      </w:r>
      <w:r>
        <w:t>обучающимися</w:t>
      </w:r>
    </w:p>
    <w:p w14:paraId="51BD4E06">
      <w:pPr>
        <w:pStyle w:val="202"/>
        <w:shd w:val="clear" w:color="auto" w:fill="auto"/>
        <w:spacing w:before="0" w:after="0" w:line="480" w:lineRule="exact"/>
        <w:jc w:val="left"/>
      </w:pPr>
      <w:r>
        <w:t>ООП НОО установлены ФГОС НОО.</w:t>
      </w:r>
    </w:p>
    <w:p w14:paraId="57B949F4">
      <w:pPr>
        <w:pStyle w:val="202"/>
        <w:shd w:val="clear" w:color="auto" w:fill="auto"/>
        <w:spacing w:before="0" w:after="0" w:line="480"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7DFA59AA">
      <w:pPr>
        <w:pStyle w:val="202"/>
        <w:shd w:val="clear" w:color="auto" w:fill="auto"/>
        <w:tabs>
          <w:tab w:val="left" w:pos="3003"/>
          <w:tab w:val="left" w:pos="4853"/>
        </w:tabs>
        <w:spacing w:before="0" w:after="0" w:line="480"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tab/>
      </w:r>
      <w:r>
        <w:t>ценностей,</w:t>
      </w:r>
      <w:r>
        <w:tab/>
      </w:r>
      <w:r>
        <w:t>обеспечивают единство воспитания,</w:t>
      </w:r>
    </w:p>
    <w:p w14:paraId="53D4D03A">
      <w:pPr>
        <w:pStyle w:val="202"/>
        <w:shd w:val="clear" w:color="auto" w:fill="auto"/>
        <w:spacing w:before="0" w:after="0" w:line="480" w:lineRule="exact"/>
        <w:jc w:val="left"/>
      </w:pPr>
      <w:r>
        <w:t>воспитательного пространства.</w:t>
      </w:r>
    </w:p>
    <w:p w14:paraId="57BF7115">
      <w:pPr>
        <w:pStyle w:val="202"/>
        <w:shd w:val="clear" w:color="auto" w:fill="auto"/>
        <w:spacing w:before="0" w:after="0" w:line="480" w:lineRule="exact"/>
        <w:ind w:firstLine="709"/>
        <w:jc w:val="left"/>
      </w:pPr>
      <w:r>
        <w:t>Целевые ориентиры результатов воспитания на уровне начального общего образования.</w:t>
      </w:r>
    </w:p>
    <w:p w14:paraId="183E134C">
      <w:pPr>
        <w:pStyle w:val="202"/>
        <w:shd w:val="clear" w:color="auto" w:fill="auto"/>
        <w:tabs>
          <w:tab w:val="left" w:pos="1975"/>
        </w:tabs>
        <w:spacing w:before="0" w:after="0" w:line="480" w:lineRule="exact"/>
        <w:ind w:left="760"/>
        <w:rPr>
          <w:b/>
        </w:rPr>
      </w:pPr>
      <w:r>
        <w:rPr>
          <w:b/>
        </w:rPr>
        <w:t>Гражданско-патриотическое воспитание:</w:t>
      </w:r>
    </w:p>
    <w:p w14:paraId="1BB62A06">
      <w:pPr>
        <w:pStyle w:val="202"/>
        <w:shd w:val="clear" w:color="auto" w:fill="auto"/>
        <w:spacing w:before="0" w:after="0" w:line="480" w:lineRule="exact"/>
        <w:ind w:firstLine="760"/>
      </w:pPr>
      <w:r>
        <w:t>знающий и любящий свою малую родину, свой край, имеющий представление о Родине - России, её территории, расположении;</w:t>
      </w:r>
    </w:p>
    <w:p w14:paraId="677E3CE3">
      <w:pPr>
        <w:pStyle w:val="202"/>
        <w:shd w:val="clear" w:color="auto" w:fill="auto"/>
        <w:spacing w:before="0" w:after="0" w:line="480" w:lineRule="exact"/>
        <w:ind w:firstLine="760"/>
      </w:pPr>
      <w:r>
        <w:t>сознающий принадлежность к своему народу и к общности граждан России, проявляющий уважение к своему и другим народам;</w:t>
      </w:r>
    </w:p>
    <w:p w14:paraId="18710031">
      <w:pPr>
        <w:pStyle w:val="202"/>
        <w:shd w:val="clear" w:color="auto" w:fill="auto"/>
        <w:spacing w:before="0" w:after="0" w:line="480" w:lineRule="exact"/>
        <w:ind w:firstLine="760"/>
      </w:pPr>
      <w:r>
        <w:t>понимающий свою сопричастность к прошлому, настоящему и будущему родного края, своей Родины - России, Российского государства;</w:t>
      </w:r>
    </w:p>
    <w:p w14:paraId="5E2768E8">
      <w:pPr>
        <w:pStyle w:val="202"/>
        <w:shd w:val="clear" w:color="auto" w:fill="auto"/>
        <w:spacing w:before="0" w:after="0" w:line="480" w:lineRule="exact"/>
        <w:ind w:firstLine="760"/>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38A8AC0">
      <w:pPr>
        <w:pStyle w:val="202"/>
        <w:shd w:val="clear" w:color="auto" w:fill="auto"/>
        <w:spacing w:before="0" w:after="0" w:line="480" w:lineRule="exact"/>
        <w:ind w:firstLine="760"/>
      </w:pPr>
      <w:r>
        <w:t>имеющий первоначальные представления о правах и ответственности человека в обществе, гражданских правах и обязанностях;</w:t>
      </w:r>
    </w:p>
    <w:p w14:paraId="14609548">
      <w:pPr>
        <w:pStyle w:val="202"/>
        <w:shd w:val="clear" w:color="auto" w:fill="auto"/>
        <w:spacing w:before="0" w:after="0" w:line="480" w:lineRule="exact"/>
        <w:ind w:firstLine="760"/>
      </w:pPr>
      <w:r>
        <w:t>принимающий участие в жизни класса, общеобразовательной организации, в доступной по возрасту социально значимой деятельности.</w:t>
      </w:r>
    </w:p>
    <w:p w14:paraId="553C83F5">
      <w:pPr>
        <w:pStyle w:val="202"/>
        <w:shd w:val="clear" w:color="auto" w:fill="auto"/>
        <w:tabs>
          <w:tab w:val="left" w:pos="2017"/>
        </w:tabs>
        <w:spacing w:before="0" w:after="0" w:line="480" w:lineRule="exact"/>
        <w:ind w:left="760"/>
        <w:rPr>
          <w:b/>
        </w:rPr>
      </w:pPr>
      <w:r>
        <w:rPr>
          <w:b/>
        </w:rPr>
        <w:t>Духовно-нравственное воспитание:</w:t>
      </w:r>
    </w:p>
    <w:p w14:paraId="79D85789">
      <w:pPr>
        <w:pStyle w:val="202"/>
        <w:shd w:val="clear" w:color="auto" w:fill="auto"/>
        <w:spacing w:before="0" w:after="0" w:line="480" w:lineRule="exact"/>
        <w:ind w:firstLine="760"/>
      </w:pPr>
      <w:r>
        <w:t>уважающий духовно-нравственную культуру своей семьи, своего народа, семейные ценности с учётом национальной, религиозной принадлежности;</w:t>
      </w:r>
    </w:p>
    <w:p w14:paraId="2F45B6C5">
      <w:pPr>
        <w:pStyle w:val="202"/>
        <w:shd w:val="clear" w:color="auto" w:fill="auto"/>
        <w:spacing w:before="0" w:after="0" w:line="480" w:lineRule="exact"/>
        <w:ind w:firstLine="760"/>
      </w:pPr>
      <w:r>
        <w:t>сознающий ценность каждой человеческой жизни, признающий индивидуальность и достоинство каждого человека;</w:t>
      </w:r>
    </w:p>
    <w:p w14:paraId="24E85D8E">
      <w:pPr>
        <w:pStyle w:val="202"/>
        <w:shd w:val="clear" w:color="auto" w:fill="auto"/>
        <w:spacing w:before="0" w:after="0" w:line="480" w:lineRule="exact"/>
        <w:ind w:firstLine="76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1E912FC">
      <w:pPr>
        <w:pStyle w:val="202"/>
        <w:shd w:val="clear" w:color="auto" w:fill="auto"/>
        <w:spacing w:before="0" w:after="0" w:line="480" w:lineRule="exact"/>
        <w:ind w:firstLine="760"/>
      </w:pPr>
      <w:r>
        <w:t>умеющий оценивать поступки с позиции их соответствия нравственным нормам, осознающий ответственность за свои поступки;</w:t>
      </w:r>
    </w:p>
    <w:p w14:paraId="51775253">
      <w:pPr>
        <w:pStyle w:val="202"/>
        <w:shd w:val="clear" w:color="auto" w:fill="auto"/>
        <w:spacing w:before="0" w:after="0" w:line="480" w:lineRule="exact"/>
        <w:ind w:firstLine="76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7D86868C">
      <w:pPr>
        <w:pStyle w:val="202"/>
        <w:shd w:val="clear" w:color="auto" w:fill="auto"/>
        <w:spacing w:before="0" w:after="0" w:line="480" w:lineRule="exact"/>
        <w:ind w:firstLine="760"/>
      </w:pPr>
      <w:r>
        <w:t>сознающий нравственную и эстетическую ценность литературы, родного языка, русского языка, проявляющий интерес к чтению.</w:t>
      </w:r>
    </w:p>
    <w:p w14:paraId="5C30DE0C">
      <w:pPr>
        <w:pStyle w:val="202"/>
        <w:shd w:val="clear" w:color="auto" w:fill="auto"/>
        <w:tabs>
          <w:tab w:val="left" w:pos="2017"/>
        </w:tabs>
        <w:spacing w:before="0" w:after="0" w:line="480" w:lineRule="exact"/>
        <w:ind w:left="760"/>
        <w:rPr>
          <w:b/>
        </w:rPr>
      </w:pPr>
      <w:r>
        <w:rPr>
          <w:b/>
        </w:rPr>
        <w:t>Эстетическое воспитание:</w:t>
      </w:r>
    </w:p>
    <w:p w14:paraId="2DFD8A21">
      <w:pPr>
        <w:pStyle w:val="202"/>
        <w:shd w:val="clear" w:color="auto" w:fill="auto"/>
        <w:spacing w:before="0" w:after="0" w:line="480" w:lineRule="exact"/>
        <w:ind w:firstLine="760"/>
      </w:pPr>
      <w:r>
        <w:t>способный воспринимать и чувствовать прекрасное в быту, природе, искусстве, творчестве людей;</w:t>
      </w:r>
    </w:p>
    <w:p w14:paraId="4910FCCE">
      <w:pPr>
        <w:pStyle w:val="202"/>
        <w:shd w:val="clear" w:color="auto" w:fill="auto"/>
        <w:spacing w:before="0" w:after="0" w:line="480" w:lineRule="exact"/>
        <w:ind w:firstLine="760"/>
      </w:pPr>
      <w:r>
        <w:t>проявляющий интерес и уважение к отечественной и мировой художественной культуре;</w:t>
      </w:r>
    </w:p>
    <w:p w14:paraId="2B1E09C2">
      <w:pPr>
        <w:pStyle w:val="202"/>
        <w:shd w:val="clear" w:color="auto" w:fill="auto"/>
        <w:spacing w:before="0" w:after="0" w:line="480" w:lineRule="exact"/>
        <w:ind w:firstLine="760"/>
      </w:pPr>
      <w:r>
        <w:t>проявляющий стремление к самовыражению в разных видах художественной деятельности, искусстве.</w:t>
      </w:r>
    </w:p>
    <w:p w14:paraId="15961674">
      <w:pPr>
        <w:pStyle w:val="202"/>
        <w:shd w:val="clear" w:color="auto" w:fill="auto"/>
        <w:tabs>
          <w:tab w:val="left" w:pos="2000"/>
        </w:tabs>
        <w:spacing w:before="0" w:after="0" w:line="480" w:lineRule="exact"/>
        <w:ind w:left="760"/>
        <w:rPr>
          <w:b/>
        </w:rPr>
      </w:pPr>
      <w:r>
        <w:rPr>
          <w:b/>
        </w:rPr>
        <w:t>Физическое воспитание, формирование культуры здоровья и эмоционального благополучия:</w:t>
      </w:r>
    </w:p>
    <w:p w14:paraId="206F02C1">
      <w:pPr>
        <w:pStyle w:val="202"/>
        <w:shd w:val="clear" w:color="auto" w:fill="auto"/>
        <w:spacing w:before="0" w:after="0" w:line="480" w:lineRule="exact"/>
        <w:ind w:firstLine="76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FC69016">
      <w:pPr>
        <w:pStyle w:val="202"/>
        <w:shd w:val="clear" w:color="auto" w:fill="auto"/>
        <w:spacing w:before="0" w:after="0" w:line="480" w:lineRule="exact"/>
        <w:ind w:firstLine="760"/>
      </w:pPr>
      <w:r>
        <w:t>владеющий основными навыками личной и общественной гигиены, безопасного поведения в быту, природе, обществе;</w:t>
      </w:r>
    </w:p>
    <w:p w14:paraId="67A72E4C">
      <w:pPr>
        <w:pStyle w:val="202"/>
        <w:shd w:val="clear" w:color="auto" w:fill="auto"/>
        <w:spacing w:before="0" w:after="0" w:line="480" w:lineRule="exact"/>
        <w:ind w:firstLine="760"/>
      </w:pPr>
      <w:r>
        <w:t>ориентированный на физическое развитие с учётом возможностей здоровья, занятия физкультурой и спортом;</w:t>
      </w:r>
    </w:p>
    <w:p w14:paraId="7BCDDA1D">
      <w:pPr>
        <w:pStyle w:val="202"/>
        <w:shd w:val="clear" w:color="auto" w:fill="auto"/>
        <w:spacing w:before="0" w:after="0" w:line="480" w:lineRule="exact"/>
        <w:ind w:firstLine="760"/>
      </w:pPr>
      <w:r>
        <w:t>сознающий и принимающий свою половую принадлежность, соответствующие ей психофизические и поведенческие особенности с учётом возраста.</w:t>
      </w:r>
    </w:p>
    <w:p w14:paraId="14FE8EFE">
      <w:pPr>
        <w:pStyle w:val="202"/>
        <w:shd w:val="clear" w:color="auto" w:fill="auto"/>
        <w:tabs>
          <w:tab w:val="left" w:pos="2026"/>
        </w:tabs>
        <w:spacing w:before="0" w:after="0" w:line="480" w:lineRule="exact"/>
        <w:ind w:left="760"/>
        <w:rPr>
          <w:b/>
        </w:rPr>
      </w:pPr>
      <w:r>
        <w:rPr>
          <w:b/>
        </w:rPr>
        <w:t>Трудовое воспитание:</w:t>
      </w:r>
    </w:p>
    <w:p w14:paraId="7406F4DE">
      <w:pPr>
        <w:pStyle w:val="202"/>
        <w:shd w:val="clear" w:color="auto" w:fill="auto"/>
        <w:spacing w:before="0" w:after="0" w:line="480" w:lineRule="exact"/>
        <w:ind w:firstLine="760"/>
      </w:pPr>
      <w:r>
        <w:t>сознающий ценность труда в жизни человека, семьи, общества;</w:t>
      </w:r>
    </w:p>
    <w:p w14:paraId="1EFF50A0">
      <w:pPr>
        <w:pStyle w:val="202"/>
        <w:shd w:val="clear" w:color="auto" w:fill="auto"/>
        <w:spacing w:before="0" w:after="0" w:line="480" w:lineRule="exact"/>
        <w:ind w:firstLine="760"/>
      </w:pPr>
      <w:r>
        <w:t>проявляющий уважение к труду, людям труда, бережное отношение к результатам труда, ответственное потребление;</w:t>
      </w:r>
    </w:p>
    <w:p w14:paraId="7193416F">
      <w:pPr>
        <w:pStyle w:val="202"/>
        <w:shd w:val="clear" w:color="auto" w:fill="auto"/>
        <w:spacing w:before="0" w:after="0" w:line="480" w:lineRule="exact"/>
        <w:ind w:firstLine="760"/>
      </w:pPr>
      <w:r>
        <w:t>проявляющий интерес к разным профессиям;</w:t>
      </w:r>
    </w:p>
    <w:p w14:paraId="407A0B8B">
      <w:pPr>
        <w:pStyle w:val="202"/>
        <w:shd w:val="clear" w:color="auto" w:fill="auto"/>
        <w:spacing w:before="0" w:after="0" w:line="480" w:lineRule="exact"/>
        <w:ind w:firstLine="760"/>
      </w:pPr>
      <w:r>
        <w:t>участвующий в различных видах доступного по возрасту труда, трудовой деятельности.</w:t>
      </w:r>
    </w:p>
    <w:p w14:paraId="594BE684">
      <w:pPr>
        <w:pStyle w:val="202"/>
        <w:shd w:val="clear" w:color="auto" w:fill="auto"/>
        <w:tabs>
          <w:tab w:val="left" w:pos="2026"/>
        </w:tabs>
        <w:spacing w:before="0" w:after="0" w:line="480" w:lineRule="exact"/>
        <w:ind w:left="760"/>
        <w:rPr>
          <w:b/>
        </w:rPr>
      </w:pPr>
      <w:r>
        <w:rPr>
          <w:b/>
        </w:rPr>
        <w:t>Экологическое воспитание:</w:t>
      </w:r>
    </w:p>
    <w:p w14:paraId="4192718B">
      <w:pPr>
        <w:pStyle w:val="202"/>
        <w:shd w:val="clear" w:color="auto" w:fill="auto"/>
        <w:spacing w:before="0" w:after="0" w:line="480" w:lineRule="exact"/>
        <w:ind w:firstLine="760"/>
      </w:pPr>
      <w:r>
        <w:t>понимающий ценность природы, зависимость жизни людей от природы, влияние людей на природу, окружающую среду;</w:t>
      </w:r>
    </w:p>
    <w:p w14:paraId="78C77053">
      <w:pPr>
        <w:pStyle w:val="202"/>
        <w:shd w:val="clear" w:color="auto" w:fill="auto"/>
        <w:spacing w:before="0" w:after="0" w:line="480" w:lineRule="exact"/>
        <w:ind w:firstLine="760"/>
      </w:pPr>
      <w:r>
        <w:t>проявляющий любовь и бережное отношение к природе, неприятие действий, приносящих вред природе, особенно живым существам;</w:t>
      </w:r>
    </w:p>
    <w:p w14:paraId="3AC5CF50">
      <w:pPr>
        <w:pStyle w:val="202"/>
        <w:shd w:val="clear" w:color="auto" w:fill="auto"/>
        <w:spacing w:before="0" w:after="0" w:line="480" w:lineRule="exact"/>
        <w:ind w:firstLine="760"/>
      </w:pPr>
      <w:r>
        <w:t>выражающий готовность в своей деятельности придерживаться экологических</w:t>
      </w:r>
    </w:p>
    <w:p w14:paraId="549B5EC9">
      <w:pPr>
        <w:pStyle w:val="202"/>
        <w:shd w:val="clear" w:color="auto" w:fill="auto"/>
        <w:spacing w:before="0" w:after="0" w:line="480" w:lineRule="exact"/>
        <w:jc w:val="left"/>
      </w:pPr>
      <w:r>
        <w:t>норм.</w:t>
      </w:r>
    </w:p>
    <w:p w14:paraId="41136C65">
      <w:pPr>
        <w:pStyle w:val="202"/>
        <w:shd w:val="clear" w:color="auto" w:fill="auto"/>
        <w:tabs>
          <w:tab w:val="left" w:pos="2026"/>
        </w:tabs>
        <w:spacing w:before="0" w:after="0" w:line="480" w:lineRule="exact"/>
        <w:ind w:left="760"/>
        <w:rPr>
          <w:b/>
        </w:rPr>
      </w:pPr>
      <w:r>
        <w:rPr>
          <w:b/>
        </w:rPr>
        <w:t>Ценности научного познания:</w:t>
      </w:r>
    </w:p>
    <w:p w14:paraId="59269943">
      <w:pPr>
        <w:pStyle w:val="202"/>
        <w:shd w:val="clear" w:color="auto" w:fill="auto"/>
        <w:spacing w:before="0" w:after="0" w:line="480" w:lineRule="exact"/>
        <w:ind w:firstLine="76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7C2E534">
      <w:pPr>
        <w:pStyle w:val="202"/>
        <w:shd w:val="clear" w:color="auto" w:fill="auto"/>
        <w:spacing w:before="0" w:after="0" w:line="480" w:lineRule="exact"/>
        <w:ind w:firstLine="76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F209E0C">
      <w:pPr>
        <w:pStyle w:val="202"/>
        <w:shd w:val="clear" w:color="auto" w:fill="auto"/>
        <w:spacing w:before="0" w:after="0" w:line="480" w:lineRule="exact"/>
        <w:ind w:firstLine="760"/>
      </w:pPr>
      <w:r>
        <w:t>имеющий первоначальные навыки наблюдений, систематизации и осмысления опыта в естественно-научной и гуманитарной областях знания.</w:t>
      </w:r>
    </w:p>
    <w:p w14:paraId="7D73FCFB">
      <w:pPr>
        <w:pStyle w:val="202"/>
        <w:shd w:val="clear" w:color="auto" w:fill="auto"/>
        <w:spacing w:before="0" w:after="0" w:line="480" w:lineRule="exact"/>
        <w:ind w:firstLine="760"/>
      </w:pPr>
    </w:p>
    <w:p w14:paraId="7425D905">
      <w:pPr>
        <w:pStyle w:val="202"/>
        <w:shd w:val="clear" w:color="auto" w:fill="auto"/>
        <w:spacing w:before="0" w:after="0" w:line="480" w:lineRule="exact"/>
        <w:ind w:firstLine="760"/>
      </w:pPr>
      <w:r>
        <w:t>Содержательный раздел.</w:t>
      </w:r>
    </w:p>
    <w:p w14:paraId="00EB3C70">
      <w:pPr>
        <w:pStyle w:val="202"/>
        <w:shd w:val="clear" w:color="auto" w:fill="auto"/>
        <w:tabs>
          <w:tab w:val="left" w:pos="1792"/>
        </w:tabs>
        <w:spacing w:before="0" w:after="0" w:line="480" w:lineRule="exact"/>
        <w:ind w:left="760"/>
      </w:pPr>
      <w:r>
        <w:t>Уклад образовательной организации.</w:t>
      </w:r>
    </w:p>
    <w:p w14:paraId="02D261A3">
      <w:pPr>
        <w:pStyle w:val="202"/>
        <w:shd w:val="clear" w:color="auto" w:fill="auto"/>
        <w:tabs>
          <w:tab w:val="left" w:pos="1792"/>
        </w:tabs>
        <w:spacing w:before="0" w:after="0" w:line="480" w:lineRule="exact"/>
        <w:ind w:firstLine="709"/>
      </w:pPr>
      <w:r>
        <w:t>В данном разделе раскрываются основные особенности уклада образовательной организации.</w:t>
      </w:r>
    </w:p>
    <w:p w14:paraId="3E8254F0">
      <w:pPr>
        <w:pStyle w:val="202"/>
        <w:shd w:val="clear" w:color="auto" w:fill="auto"/>
        <w:spacing w:before="0" w:after="0" w:line="480" w:lineRule="exact"/>
        <w:ind w:firstLine="76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7B96C5EE">
      <w:pPr>
        <w:pStyle w:val="202"/>
        <w:shd w:val="clear" w:color="auto" w:fill="auto"/>
        <w:spacing w:before="0" w:after="0" w:line="480"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5D370736">
      <w:pPr>
        <w:pStyle w:val="202"/>
        <w:shd w:val="clear" w:color="auto" w:fill="auto"/>
        <w:spacing w:before="0" w:after="0" w:line="480" w:lineRule="exact"/>
        <w:ind w:firstLine="760"/>
      </w:pPr>
      <w:r>
        <w:t>Основные характеристики (целесообразно учитывать в описании):</w:t>
      </w:r>
    </w:p>
    <w:p w14:paraId="160E08E0">
      <w:pPr>
        <w:pStyle w:val="202"/>
        <w:shd w:val="clear" w:color="auto" w:fill="auto"/>
        <w:spacing w:before="0" w:after="0" w:line="480" w:lineRule="exact"/>
        <w:ind w:firstLine="760"/>
      </w:pPr>
      <w:r>
        <w:t>основные вехи истории образовательной организации, выдающиеся события,</w:t>
      </w:r>
    </w:p>
    <w:p w14:paraId="45A27E76">
      <w:pPr>
        <w:pStyle w:val="202"/>
        <w:shd w:val="clear" w:color="auto" w:fill="auto"/>
        <w:spacing w:before="0" w:after="0" w:line="480" w:lineRule="exact"/>
        <w:jc w:val="left"/>
      </w:pPr>
      <w:r>
        <w:t>деятели в её истории;</w:t>
      </w:r>
    </w:p>
    <w:p w14:paraId="4225F433">
      <w:pPr>
        <w:pStyle w:val="202"/>
        <w:shd w:val="clear" w:color="auto" w:fill="auto"/>
        <w:spacing w:before="0" w:after="0" w:line="480" w:lineRule="exact"/>
        <w:ind w:firstLine="760"/>
      </w:pPr>
      <w:r>
        <w:t>цель образовательной организации в самосознании её педагогического коллектива;</w:t>
      </w:r>
    </w:p>
    <w:p w14:paraId="71E3D7F7">
      <w:pPr>
        <w:pStyle w:val="202"/>
        <w:shd w:val="clear" w:color="auto" w:fill="auto"/>
        <w:spacing w:before="0" w:after="0" w:line="480"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14:paraId="7DF32BB7">
      <w:pPr>
        <w:pStyle w:val="202"/>
        <w:shd w:val="clear" w:color="auto" w:fill="auto"/>
        <w:spacing w:before="0" w:after="0" w:line="480" w:lineRule="exact"/>
        <w:ind w:firstLine="760"/>
      </w:pPr>
      <w:r>
        <w:t>традиции и ритуалы, символика, особые нормы этикета в образовательной организации;</w:t>
      </w:r>
    </w:p>
    <w:p w14:paraId="6C096FDF">
      <w:pPr>
        <w:pStyle w:val="202"/>
        <w:shd w:val="clear" w:color="auto" w:fill="auto"/>
        <w:spacing w:before="0" w:after="0" w:line="480"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189EE0AF">
      <w:pPr>
        <w:pStyle w:val="202"/>
        <w:shd w:val="clear" w:color="auto" w:fill="auto"/>
        <w:spacing w:before="0" w:after="0" w:line="480"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396CE0B">
      <w:pPr>
        <w:pStyle w:val="202"/>
        <w:shd w:val="clear" w:color="auto" w:fill="auto"/>
        <w:spacing w:before="0" w:after="0" w:line="480"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083079C1">
      <w:pPr>
        <w:pStyle w:val="202"/>
        <w:shd w:val="clear" w:color="auto" w:fill="auto"/>
        <w:spacing w:before="0" w:after="0" w:line="480" w:lineRule="exact"/>
        <w:ind w:firstLine="760"/>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487FD476">
      <w:pPr>
        <w:pStyle w:val="202"/>
        <w:shd w:val="clear" w:color="auto" w:fill="auto"/>
        <w:spacing w:before="0" w:after="0" w:line="480" w:lineRule="exact"/>
        <w:ind w:firstLine="76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3AF81235">
      <w:pPr>
        <w:pStyle w:val="202"/>
        <w:shd w:val="clear" w:color="auto" w:fill="auto"/>
        <w:spacing w:before="0" w:after="0" w:line="480" w:lineRule="exact"/>
        <w:ind w:firstLine="76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14:paraId="2587043D">
      <w:pPr>
        <w:pStyle w:val="202"/>
        <w:shd w:val="clear" w:color="auto" w:fill="auto"/>
        <w:spacing w:before="0" w:after="0" w:line="480" w:lineRule="exact"/>
        <w:ind w:firstLine="76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581B40E6">
      <w:pPr>
        <w:pStyle w:val="202"/>
        <w:shd w:val="clear" w:color="auto" w:fill="auto"/>
        <w:spacing w:before="0" w:after="0" w:line="480" w:lineRule="exact"/>
        <w:ind w:firstLine="76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14:paraId="50F2D57C">
      <w:pPr>
        <w:pStyle w:val="202"/>
        <w:shd w:val="clear" w:color="auto" w:fill="auto"/>
        <w:spacing w:before="0" w:after="0" w:line="480" w:lineRule="exact"/>
        <w:ind w:firstLine="760"/>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32194EED">
      <w:pPr>
        <w:pStyle w:val="202"/>
        <w:shd w:val="clear" w:color="auto" w:fill="auto"/>
        <w:spacing w:before="0" w:after="0" w:line="480" w:lineRule="exact"/>
        <w:ind w:firstLine="760"/>
      </w:pPr>
      <w:r>
        <w:t>Виды, формы и содержание воспитательной деятельности.</w:t>
      </w:r>
    </w:p>
    <w:p w14:paraId="13324BD5">
      <w:pPr>
        <w:pStyle w:val="202"/>
        <w:shd w:val="clear" w:color="auto" w:fill="auto"/>
        <w:spacing w:before="0" w:after="0" w:line="480" w:lineRule="exact"/>
        <w:ind w:firstLine="760"/>
      </w:pPr>
      <w:r>
        <w:t>Виды, формы и содержание воспитательной деятельности в этом разделе планируются, представляются по модулям.</w:t>
      </w:r>
    </w:p>
    <w:p w14:paraId="0EC32434">
      <w:pPr>
        <w:pStyle w:val="202"/>
        <w:shd w:val="clear" w:color="auto" w:fill="auto"/>
        <w:spacing w:before="0" w:after="0" w:line="480" w:lineRule="exact"/>
        <w:ind w:firstLine="76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14:paraId="4B825481">
      <w:pPr>
        <w:pStyle w:val="202"/>
        <w:shd w:val="clear" w:color="auto" w:fill="auto"/>
        <w:spacing w:before="0" w:after="0" w:line="480" w:lineRule="exact"/>
        <w:ind w:firstLine="760"/>
      </w:pPr>
      <w: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14:paraId="6EFA16EC">
      <w:pPr>
        <w:pStyle w:val="202"/>
        <w:shd w:val="clear" w:color="auto" w:fill="auto"/>
        <w:spacing w:before="0" w:after="0" w:line="480" w:lineRule="exact"/>
        <w:ind w:firstLine="76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09B1DDE3">
      <w:pPr>
        <w:pStyle w:val="202"/>
        <w:shd w:val="clear" w:color="auto" w:fill="auto"/>
        <w:tabs>
          <w:tab w:val="left" w:pos="1970"/>
        </w:tabs>
        <w:spacing w:before="0" w:after="0" w:line="480" w:lineRule="exact"/>
        <w:ind w:left="760"/>
      </w:pPr>
      <w:r>
        <w:t>Модуль «Урочная деятельность».</w:t>
      </w:r>
    </w:p>
    <w:p w14:paraId="3A503B6A">
      <w:pPr>
        <w:pStyle w:val="202"/>
        <w:shd w:val="clear" w:color="auto" w:fill="auto"/>
        <w:spacing w:before="0" w:after="0" w:line="480" w:lineRule="exact"/>
        <w:ind w:firstLine="76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797979F">
      <w:pPr>
        <w:pStyle w:val="202"/>
        <w:shd w:val="clear" w:color="auto" w:fill="auto"/>
        <w:spacing w:before="0" w:after="0" w:line="480" w:lineRule="exact"/>
        <w:ind w:firstLine="76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C2CB209">
      <w:pPr>
        <w:pStyle w:val="202"/>
        <w:shd w:val="clear" w:color="auto" w:fill="auto"/>
        <w:spacing w:before="0" w:after="0" w:line="480" w:lineRule="exact"/>
        <w:ind w:firstLine="76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43C3CDB0">
      <w:pPr>
        <w:pStyle w:val="202"/>
        <w:shd w:val="clear" w:color="auto" w:fill="auto"/>
        <w:spacing w:before="0" w:after="0" w:line="480" w:lineRule="exact"/>
        <w:ind w:firstLine="76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1A1E77E">
      <w:pPr>
        <w:pStyle w:val="202"/>
        <w:shd w:val="clear" w:color="auto" w:fill="auto"/>
        <w:spacing w:before="0" w:after="0" w:line="480" w:lineRule="exact"/>
        <w:ind w:firstLine="76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0F780E6">
      <w:pPr>
        <w:pStyle w:val="202"/>
        <w:shd w:val="clear" w:color="auto" w:fill="auto"/>
        <w:spacing w:before="0" w:after="0" w:line="480"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83C5889">
      <w:pPr>
        <w:pStyle w:val="202"/>
        <w:shd w:val="clear" w:color="auto" w:fill="auto"/>
        <w:spacing w:before="0" w:after="0" w:line="480"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E68C184">
      <w:pPr>
        <w:pStyle w:val="202"/>
        <w:shd w:val="clear" w:color="auto" w:fill="auto"/>
        <w:spacing w:before="0" w:after="0" w:line="480"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161D878">
      <w:pPr>
        <w:pStyle w:val="202"/>
        <w:shd w:val="clear" w:color="auto" w:fill="auto"/>
        <w:spacing w:before="0" w:after="0" w:line="480"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4FE1AA9F">
      <w:pPr>
        <w:pStyle w:val="202"/>
        <w:shd w:val="clear" w:color="auto" w:fill="auto"/>
        <w:tabs>
          <w:tab w:val="left" w:pos="4373"/>
        </w:tabs>
        <w:spacing w:before="0" w:after="0" w:line="480" w:lineRule="exact"/>
        <w:ind w:firstLine="760"/>
      </w:pPr>
      <w:r>
        <w:t>инициирование и поддержку исследовательской деятельности обучающихся, планирование и выполнение</w:t>
      </w:r>
      <w:r>
        <w:tab/>
      </w:r>
      <w:r>
        <w:t>индивидуальных и групповых проектов</w:t>
      </w:r>
    </w:p>
    <w:p w14:paraId="4A9869DE">
      <w:pPr>
        <w:pStyle w:val="202"/>
        <w:shd w:val="clear" w:color="auto" w:fill="auto"/>
        <w:spacing w:before="0" w:after="0" w:line="480" w:lineRule="exact"/>
        <w:jc w:val="left"/>
      </w:pPr>
      <w:r>
        <w:t>воспитательной направленности.</w:t>
      </w:r>
    </w:p>
    <w:p w14:paraId="3F859F0F">
      <w:pPr>
        <w:pStyle w:val="202"/>
        <w:shd w:val="clear" w:color="auto" w:fill="auto"/>
        <w:tabs>
          <w:tab w:val="left" w:pos="1991"/>
        </w:tabs>
        <w:spacing w:before="0" w:after="0" w:line="480" w:lineRule="exact"/>
        <w:ind w:left="760"/>
      </w:pPr>
      <w:r>
        <w:t>Модуль «Внеурочная деятельность».</w:t>
      </w:r>
    </w:p>
    <w:p w14:paraId="30183E0C">
      <w:pPr>
        <w:pStyle w:val="202"/>
        <w:shd w:val="clear" w:color="auto" w:fill="auto"/>
        <w:tabs>
          <w:tab w:val="left" w:pos="2520"/>
        </w:tabs>
        <w:spacing w:before="0" w:after="0" w:line="480"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r>
      <w:r>
        <w:t>в рамках внеурочной деятельности, реализуемые</w:t>
      </w:r>
    </w:p>
    <w:p w14:paraId="14174204">
      <w:pPr>
        <w:pStyle w:val="202"/>
        <w:shd w:val="clear" w:color="auto" w:fill="auto"/>
        <w:spacing w:before="0" w:after="0" w:line="480" w:lineRule="exact"/>
        <w:jc w:val="left"/>
      </w:pPr>
      <w:r>
        <w:t>в образовательной организации или запланированные):</w:t>
      </w:r>
    </w:p>
    <w:p w14:paraId="57C43201">
      <w:pPr>
        <w:pStyle w:val="202"/>
        <w:shd w:val="clear" w:color="auto" w:fill="auto"/>
        <w:spacing w:before="0" w:after="0" w:line="480"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14:paraId="32E3CC31">
      <w:pPr>
        <w:pStyle w:val="202"/>
        <w:shd w:val="clear" w:color="auto" w:fill="auto"/>
        <w:spacing w:before="0" w:after="0" w:line="480"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2C3DF6C7">
      <w:pPr>
        <w:pStyle w:val="202"/>
        <w:shd w:val="clear" w:color="auto" w:fill="auto"/>
        <w:spacing w:before="0" w:after="0" w:line="480" w:lineRule="exact"/>
        <w:ind w:firstLine="760"/>
      </w:pPr>
      <w:r>
        <w:t>курсы, занятия познавательной, научной, исследовательской, просветительской направленности;</w:t>
      </w:r>
    </w:p>
    <w:p w14:paraId="39D82F52">
      <w:pPr>
        <w:pStyle w:val="202"/>
        <w:shd w:val="clear" w:color="auto" w:fill="auto"/>
        <w:spacing w:before="0" w:after="0" w:line="480"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3EF24048">
      <w:pPr>
        <w:pStyle w:val="202"/>
        <w:shd w:val="clear" w:color="auto" w:fill="auto"/>
        <w:spacing w:before="0" w:after="0" w:line="480"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14:paraId="096A4BCD">
      <w:pPr>
        <w:pStyle w:val="202"/>
        <w:shd w:val="clear" w:color="auto" w:fill="auto"/>
        <w:tabs>
          <w:tab w:val="left" w:pos="1991"/>
        </w:tabs>
        <w:spacing w:before="0" w:after="0" w:line="480" w:lineRule="exact"/>
        <w:ind w:left="760"/>
      </w:pPr>
      <w:r>
        <w:t>Модуль «Классное руководство».</w:t>
      </w:r>
    </w:p>
    <w:p w14:paraId="23CEEB58">
      <w:pPr>
        <w:pStyle w:val="202"/>
        <w:shd w:val="clear" w:color="auto" w:fill="auto"/>
        <w:spacing w:before="0" w:after="0" w:line="480"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745724C1">
      <w:pPr>
        <w:pStyle w:val="202"/>
        <w:shd w:val="clear" w:color="auto" w:fill="auto"/>
        <w:spacing w:before="0" w:after="0" w:line="480" w:lineRule="exact"/>
        <w:ind w:firstLine="760"/>
      </w:pPr>
      <w:r>
        <w:t>планирование и проведение классных часов целевой воспитательной тематической направленности;</w:t>
      </w:r>
    </w:p>
    <w:p w14:paraId="55CC7475">
      <w:pPr>
        <w:pStyle w:val="202"/>
        <w:shd w:val="clear" w:color="auto" w:fill="auto"/>
        <w:spacing w:before="0" w:after="0" w:line="480"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3224DB3">
      <w:pPr>
        <w:pStyle w:val="202"/>
        <w:shd w:val="clear" w:color="auto" w:fill="auto"/>
        <w:spacing w:before="0" w:after="0" w:line="480"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3A532AA">
      <w:pPr>
        <w:pStyle w:val="202"/>
        <w:shd w:val="clear" w:color="auto" w:fill="auto"/>
        <w:spacing w:before="0" w:after="0" w:line="480"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535F483">
      <w:pPr>
        <w:pStyle w:val="202"/>
        <w:shd w:val="clear" w:color="auto" w:fill="auto"/>
        <w:spacing w:before="0" w:after="0" w:line="480"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14:paraId="5F267FD6">
      <w:pPr>
        <w:pStyle w:val="202"/>
        <w:shd w:val="clear" w:color="auto" w:fill="auto"/>
        <w:spacing w:before="0" w:after="0" w:line="480"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D16FC50">
      <w:pPr>
        <w:pStyle w:val="202"/>
        <w:shd w:val="clear" w:color="auto" w:fill="auto"/>
        <w:spacing w:before="0" w:after="0" w:line="480"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3836B58">
      <w:pPr>
        <w:pStyle w:val="202"/>
        <w:shd w:val="clear" w:color="auto" w:fill="auto"/>
        <w:spacing w:before="0" w:after="0" w:line="480"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65B574D">
      <w:pPr>
        <w:pStyle w:val="202"/>
        <w:shd w:val="clear" w:color="auto" w:fill="auto"/>
        <w:spacing w:before="0" w:after="0" w:line="480"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B8C9031">
      <w:pPr>
        <w:pStyle w:val="202"/>
        <w:shd w:val="clear" w:color="auto" w:fill="auto"/>
        <w:spacing w:before="0" w:after="0" w:line="480"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C747715">
      <w:pPr>
        <w:pStyle w:val="202"/>
        <w:shd w:val="clear" w:color="auto" w:fill="auto"/>
        <w:spacing w:before="0" w:after="0" w:line="480"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00F5D99F">
      <w:pPr>
        <w:pStyle w:val="202"/>
        <w:shd w:val="clear" w:color="auto" w:fill="auto"/>
        <w:spacing w:before="0" w:after="0" w:line="480"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786E692">
      <w:pPr>
        <w:pStyle w:val="202"/>
        <w:shd w:val="clear" w:color="auto" w:fill="auto"/>
        <w:spacing w:before="0" w:after="0" w:line="480"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CFB4A86">
      <w:pPr>
        <w:pStyle w:val="202"/>
        <w:shd w:val="clear" w:color="auto" w:fill="auto"/>
        <w:spacing w:before="0" w:after="0" w:line="480" w:lineRule="exact"/>
        <w:ind w:firstLine="760"/>
      </w:pPr>
      <w:r>
        <w:t>проведение в классе праздников, конкурсов, соревнований и других мероприятий.</w:t>
      </w:r>
    </w:p>
    <w:p w14:paraId="5E22F344">
      <w:pPr>
        <w:pStyle w:val="202"/>
        <w:shd w:val="clear" w:color="auto" w:fill="auto"/>
        <w:tabs>
          <w:tab w:val="left" w:pos="1966"/>
        </w:tabs>
        <w:spacing w:before="0" w:after="0" w:line="480" w:lineRule="exact"/>
        <w:ind w:left="760"/>
      </w:pPr>
      <w:r>
        <w:t>Модуль «Основные школьные дела».</w:t>
      </w:r>
    </w:p>
    <w:p w14:paraId="23AAA4FA">
      <w:pPr>
        <w:pStyle w:val="202"/>
        <w:shd w:val="clear" w:color="auto" w:fill="auto"/>
        <w:spacing w:before="0" w:after="0" w:line="480"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26874472">
      <w:pPr>
        <w:pStyle w:val="202"/>
        <w:shd w:val="clear" w:color="auto" w:fill="auto"/>
        <w:spacing w:before="0" w:after="0" w:line="480"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493D9EDB">
      <w:pPr>
        <w:pStyle w:val="202"/>
        <w:shd w:val="clear" w:color="auto" w:fill="auto"/>
        <w:spacing w:before="0" w:after="0" w:line="480" w:lineRule="exact"/>
      </w:pPr>
      <w:r>
        <w:t>мире;</w:t>
      </w:r>
    </w:p>
    <w:p w14:paraId="74D4F06F">
      <w:pPr>
        <w:pStyle w:val="202"/>
        <w:shd w:val="clear" w:color="auto" w:fill="auto"/>
        <w:spacing w:before="0" w:after="0" w:line="480"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5AF5B0A4">
      <w:pPr>
        <w:pStyle w:val="202"/>
        <w:shd w:val="clear" w:color="auto" w:fill="auto"/>
        <w:spacing w:before="0" w:after="0" w:line="480"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4443535">
      <w:pPr>
        <w:pStyle w:val="202"/>
        <w:shd w:val="clear" w:color="auto" w:fill="auto"/>
        <w:spacing w:before="0" w:after="0" w:line="480"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10FD78EC">
      <w:pPr>
        <w:pStyle w:val="202"/>
        <w:shd w:val="clear" w:color="auto" w:fill="auto"/>
        <w:spacing w:before="0" w:after="0" w:line="480" w:lineRule="exact"/>
        <w:ind w:firstLine="760"/>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14:paraId="6B518EE5">
      <w:pPr>
        <w:pStyle w:val="202"/>
        <w:shd w:val="clear" w:color="auto" w:fill="auto"/>
        <w:spacing w:before="0" w:after="0" w:line="480"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0D56B8DC">
      <w:pPr>
        <w:pStyle w:val="202"/>
        <w:shd w:val="clear" w:color="auto" w:fill="auto"/>
        <w:spacing w:before="0" w:after="0" w:line="480"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37D1DD5">
      <w:pPr>
        <w:pStyle w:val="202"/>
        <w:shd w:val="clear" w:color="auto" w:fill="auto"/>
        <w:spacing w:before="0" w:after="0" w:line="480"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9CB09BF">
      <w:pPr>
        <w:pStyle w:val="202"/>
        <w:shd w:val="clear" w:color="auto" w:fill="auto"/>
        <w:tabs>
          <w:tab w:val="left" w:pos="1970"/>
        </w:tabs>
        <w:spacing w:before="0" w:after="0" w:line="480" w:lineRule="exact"/>
        <w:ind w:left="760"/>
      </w:pPr>
      <w:r>
        <w:t>Модуль «Внешкольные мероприятия».</w:t>
      </w:r>
    </w:p>
    <w:p w14:paraId="61B11A59">
      <w:pPr>
        <w:pStyle w:val="202"/>
        <w:shd w:val="clear" w:color="auto" w:fill="auto"/>
        <w:spacing w:before="0" w:after="0" w:line="480"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1FB268C6">
      <w:pPr>
        <w:pStyle w:val="202"/>
        <w:shd w:val="clear" w:color="auto" w:fill="auto"/>
        <w:spacing w:before="0" w:after="0" w:line="480"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14:paraId="00F701D5">
      <w:pPr>
        <w:pStyle w:val="202"/>
        <w:shd w:val="clear" w:color="auto" w:fill="auto"/>
        <w:spacing w:before="0" w:after="0" w:line="480"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088CB24D">
      <w:pPr>
        <w:pStyle w:val="202"/>
        <w:shd w:val="clear" w:color="auto" w:fill="auto"/>
        <w:spacing w:before="0" w:after="0" w:line="480" w:lineRule="exact"/>
        <w:ind w:firstLine="760"/>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5045B07">
      <w:pPr>
        <w:pStyle w:val="202"/>
        <w:shd w:val="clear" w:color="auto" w:fill="auto"/>
        <w:spacing w:before="0" w:after="0" w:line="480"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2DA76AFC">
      <w:pPr>
        <w:pStyle w:val="202"/>
        <w:shd w:val="clear" w:color="auto" w:fill="auto"/>
        <w:spacing w:before="0" w:after="0" w:line="480"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1A3F443">
      <w:pPr>
        <w:pStyle w:val="202"/>
        <w:shd w:val="clear" w:color="auto" w:fill="auto"/>
        <w:spacing w:before="0" w:after="0" w:line="480" w:lineRule="exact"/>
        <w:ind w:firstLine="760"/>
      </w:pPr>
      <w: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6D780669">
      <w:pPr>
        <w:pStyle w:val="202"/>
        <w:shd w:val="clear" w:color="auto" w:fill="auto"/>
        <w:spacing w:before="0" w:after="0" w:line="480" w:lineRule="exact"/>
        <w:ind w:firstLine="76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EBC8E05">
      <w:pPr>
        <w:pStyle w:val="202"/>
        <w:shd w:val="clear" w:color="auto" w:fill="auto"/>
        <w:spacing w:before="0" w:after="0" w:line="480" w:lineRule="exact"/>
        <w:ind w:firstLine="760"/>
      </w:pPr>
      <w:r>
        <w:t>организацию и проведение церемоний поднятия (спуска) государственного флага Российской Федерации;</w:t>
      </w:r>
    </w:p>
    <w:p w14:paraId="4EB95DBA">
      <w:pPr>
        <w:pStyle w:val="202"/>
        <w:shd w:val="clear" w:color="auto" w:fill="auto"/>
        <w:spacing w:before="0" w:after="0" w:line="480"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26E3370">
      <w:pPr>
        <w:pStyle w:val="202"/>
        <w:shd w:val="clear" w:color="auto" w:fill="auto"/>
        <w:spacing w:before="0" w:after="0" w:line="480"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CD81EB1">
      <w:pPr>
        <w:pStyle w:val="202"/>
        <w:shd w:val="clear" w:color="auto" w:fill="auto"/>
        <w:spacing w:before="0" w:after="0" w:line="480" w:lineRule="exact"/>
        <w:ind w:firstLine="740"/>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37C8409">
      <w:pPr>
        <w:pStyle w:val="202"/>
        <w:shd w:val="clear" w:color="auto" w:fill="auto"/>
        <w:spacing w:before="0" w:after="0" w:line="480" w:lineRule="exact"/>
        <w:ind w:firstLine="740"/>
      </w:pPr>
      <w: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14:paraId="41EE91B1">
      <w:pPr>
        <w:pStyle w:val="202"/>
        <w:shd w:val="clear" w:color="auto" w:fill="auto"/>
        <w:spacing w:before="0" w:after="0" w:line="480" w:lineRule="exact"/>
        <w:ind w:firstLine="740"/>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14:paraId="0EEC6E42">
      <w:pPr>
        <w:pStyle w:val="202"/>
        <w:shd w:val="clear" w:color="auto" w:fill="auto"/>
        <w:spacing w:before="0" w:after="0" w:line="480" w:lineRule="exact"/>
        <w:ind w:firstLine="740"/>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7D6D0E4">
      <w:pPr>
        <w:pStyle w:val="202"/>
        <w:shd w:val="clear" w:color="auto" w:fill="auto"/>
        <w:spacing w:before="0" w:after="0" w:line="480" w:lineRule="exact"/>
        <w:ind w:firstLine="74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45D4E78">
      <w:pPr>
        <w:pStyle w:val="202"/>
        <w:shd w:val="clear" w:color="auto" w:fill="auto"/>
        <w:spacing w:before="0" w:after="0" w:line="480" w:lineRule="exact"/>
        <w:ind w:firstLine="740"/>
      </w:pPr>
      <w:r>
        <w:t>разработку, оформление, поддержание и использование игровых пространств, спортивных и игровых площадок, зон активного и тихого отдыха;</w:t>
      </w:r>
    </w:p>
    <w:p w14:paraId="258EFEC6">
      <w:pPr>
        <w:pStyle w:val="202"/>
        <w:shd w:val="clear" w:color="auto" w:fill="auto"/>
        <w:spacing w:before="0" w:after="0" w:line="480"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E591649">
      <w:pPr>
        <w:pStyle w:val="202"/>
        <w:shd w:val="clear" w:color="auto" w:fill="auto"/>
        <w:spacing w:before="0" w:after="0" w:line="480"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37EA429">
      <w:pPr>
        <w:pStyle w:val="202"/>
        <w:shd w:val="clear" w:color="auto" w:fill="auto"/>
        <w:spacing w:before="0" w:after="0" w:line="480"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D1D7AA2">
      <w:pPr>
        <w:pStyle w:val="202"/>
        <w:shd w:val="clear" w:color="auto" w:fill="auto"/>
        <w:spacing w:before="0" w:after="0" w:line="480"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A396725">
      <w:pPr>
        <w:pStyle w:val="202"/>
        <w:shd w:val="clear" w:color="auto" w:fill="auto"/>
        <w:spacing w:before="0" w:after="0" w:line="480"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14:paraId="7CB47FA1">
      <w:pPr>
        <w:pStyle w:val="202"/>
        <w:shd w:val="clear" w:color="auto" w:fill="auto"/>
        <w:tabs>
          <w:tab w:val="left" w:pos="1945"/>
        </w:tabs>
        <w:spacing w:before="0" w:after="0" w:line="480" w:lineRule="exact"/>
        <w:ind w:left="760"/>
      </w:pPr>
      <w:r>
        <w:t>Модуль «Взаимодействие с родителями (законными представителями)».</w:t>
      </w:r>
    </w:p>
    <w:p w14:paraId="1B414388">
      <w:pPr>
        <w:pStyle w:val="202"/>
        <w:shd w:val="clear" w:color="auto" w:fill="auto"/>
        <w:spacing w:before="0" w:after="0" w:line="480" w:lineRule="exact"/>
        <w:ind w:firstLine="76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5C68B1BB">
      <w:pPr>
        <w:pStyle w:val="202"/>
        <w:shd w:val="clear" w:color="auto" w:fill="auto"/>
        <w:spacing w:before="0" w:after="0" w:line="480" w:lineRule="exact"/>
        <w:ind w:firstLine="76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04714B1">
      <w:pPr>
        <w:pStyle w:val="202"/>
        <w:shd w:val="clear" w:color="auto" w:fill="auto"/>
        <w:spacing w:before="0" w:after="0" w:line="480" w:lineRule="exact"/>
        <w:ind w:firstLine="76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0F2B7F1">
      <w:pPr>
        <w:pStyle w:val="202"/>
        <w:shd w:val="clear" w:color="auto" w:fill="auto"/>
        <w:spacing w:before="0" w:after="0" w:line="480" w:lineRule="exact"/>
        <w:ind w:firstLine="760"/>
      </w:pPr>
      <w:r>
        <w:t>родительские дни, в которые родители (законные представители) могут посещать уроки и внеурочные занятия;</w:t>
      </w:r>
    </w:p>
    <w:p w14:paraId="3373BB74">
      <w:pPr>
        <w:pStyle w:val="202"/>
        <w:shd w:val="clear" w:color="auto" w:fill="auto"/>
        <w:spacing w:before="0" w:after="0" w:line="480" w:lineRule="exact"/>
        <w:ind w:firstLine="740"/>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0139FD7">
      <w:pPr>
        <w:pStyle w:val="202"/>
        <w:shd w:val="clear" w:color="auto" w:fill="auto"/>
        <w:spacing w:before="0" w:after="0" w:line="480" w:lineRule="exact"/>
        <w:ind w:firstLine="740"/>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0B52FBD">
      <w:pPr>
        <w:pStyle w:val="202"/>
        <w:shd w:val="clear" w:color="auto" w:fill="auto"/>
        <w:spacing w:before="0" w:after="0" w:line="480" w:lineRule="exact"/>
        <w:ind w:firstLine="740"/>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C3800FC">
      <w:pPr>
        <w:pStyle w:val="202"/>
        <w:shd w:val="clear" w:color="auto" w:fill="auto"/>
        <w:spacing w:before="0" w:after="0" w:line="480" w:lineRule="exact"/>
        <w:ind w:firstLine="740"/>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FCA4645">
      <w:pPr>
        <w:pStyle w:val="202"/>
        <w:shd w:val="clear" w:color="auto" w:fill="auto"/>
        <w:spacing w:before="0" w:after="0" w:line="480" w:lineRule="exact"/>
        <w:ind w:firstLine="740"/>
      </w:pPr>
      <w:r>
        <w:t>привлечение родителей (законных представителей) к подготовке и проведению классных и общешкольных мероприятий;</w:t>
      </w:r>
    </w:p>
    <w:p w14:paraId="098BB411">
      <w:pPr>
        <w:pStyle w:val="202"/>
        <w:shd w:val="clear" w:color="auto" w:fill="auto"/>
        <w:spacing w:before="0" w:after="0" w:line="480" w:lineRule="exact"/>
        <w:ind w:firstLine="740"/>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71920BCB">
      <w:pPr>
        <w:pStyle w:val="202"/>
        <w:shd w:val="clear" w:color="auto" w:fill="auto"/>
        <w:tabs>
          <w:tab w:val="left" w:pos="2085"/>
        </w:tabs>
        <w:spacing w:before="0" w:after="0" w:line="480" w:lineRule="exact"/>
        <w:ind w:left="740"/>
      </w:pPr>
      <w:r>
        <w:t>Модуль «Самоуправление».</w:t>
      </w:r>
    </w:p>
    <w:p w14:paraId="661EB244">
      <w:pPr>
        <w:pStyle w:val="202"/>
        <w:shd w:val="clear" w:color="auto" w:fill="auto"/>
        <w:spacing w:before="0" w:after="0" w:line="480" w:lineRule="exact"/>
        <w:ind w:firstLine="74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7054DA6">
      <w:pPr>
        <w:pStyle w:val="202"/>
        <w:shd w:val="clear" w:color="auto" w:fill="auto"/>
        <w:spacing w:before="0" w:after="0" w:line="480" w:lineRule="exact"/>
        <w:ind w:firstLine="740"/>
      </w:pPr>
      <w:r>
        <w:t>организацию и деятельность органов ученического самоуправления (совет обучающихся или других), избранных обучающимися;</w:t>
      </w:r>
    </w:p>
    <w:p w14:paraId="2FA7EC89">
      <w:pPr>
        <w:pStyle w:val="202"/>
        <w:shd w:val="clear" w:color="auto" w:fill="auto"/>
        <w:spacing w:before="0" w:after="0" w:line="480" w:lineRule="exact"/>
        <w:ind w:firstLine="740"/>
      </w:pPr>
      <w:r>
        <w:t>представление органами ученического самоуправления интересов обучающихся в процессе управления образовательной организацией;</w:t>
      </w:r>
    </w:p>
    <w:p w14:paraId="1851D322">
      <w:pPr>
        <w:pStyle w:val="202"/>
        <w:shd w:val="clear" w:color="auto" w:fill="auto"/>
        <w:spacing w:before="0" w:after="0" w:line="480" w:lineRule="exact"/>
        <w:ind w:firstLine="740"/>
      </w:pPr>
      <w:r>
        <w:t>защиту органами ученического самоуправления законных интересов и прав обучающихся;</w:t>
      </w:r>
    </w:p>
    <w:p w14:paraId="5B123505">
      <w:pPr>
        <w:pStyle w:val="202"/>
        <w:shd w:val="clear" w:color="auto" w:fill="auto"/>
        <w:spacing w:before="0" w:after="0" w:line="480"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1EFB9B92">
      <w:pPr>
        <w:pStyle w:val="202"/>
        <w:shd w:val="clear" w:color="auto" w:fill="auto"/>
        <w:tabs>
          <w:tab w:val="left" w:pos="2105"/>
        </w:tabs>
        <w:spacing w:before="0" w:after="0" w:line="480" w:lineRule="exact"/>
        <w:ind w:left="760"/>
      </w:pPr>
      <w:r>
        <w:t>Модуль «Профилактика и безопасность».</w:t>
      </w:r>
    </w:p>
    <w:p w14:paraId="344FEF03">
      <w:pPr>
        <w:pStyle w:val="202"/>
        <w:shd w:val="clear" w:color="auto" w:fill="auto"/>
        <w:spacing w:before="0" w:after="0" w:line="480"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99011CA">
      <w:pPr>
        <w:pStyle w:val="202"/>
        <w:shd w:val="clear" w:color="auto" w:fill="auto"/>
        <w:spacing w:before="0" w:after="0" w:line="480"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1B65B438">
      <w:pPr>
        <w:pStyle w:val="202"/>
        <w:shd w:val="clear" w:color="auto" w:fill="auto"/>
        <w:spacing w:before="0" w:after="0" w:line="480"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14388810">
      <w:pPr>
        <w:pStyle w:val="202"/>
        <w:shd w:val="clear" w:color="auto" w:fill="auto"/>
        <w:spacing w:before="0" w:after="0" w:line="480"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9F0D0DB">
      <w:pPr>
        <w:pStyle w:val="202"/>
        <w:shd w:val="clear" w:color="auto" w:fill="auto"/>
        <w:spacing w:before="0" w:after="0" w:line="480" w:lineRule="exact"/>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A42C2CF">
      <w:pPr>
        <w:pStyle w:val="202"/>
        <w:shd w:val="clear" w:color="auto" w:fill="auto"/>
        <w:spacing w:before="0" w:after="0" w:line="480"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EF50CCF">
      <w:pPr>
        <w:pStyle w:val="202"/>
        <w:shd w:val="clear" w:color="auto" w:fill="auto"/>
        <w:spacing w:before="0" w:after="0" w:line="480"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0E1BE552">
      <w:pPr>
        <w:pStyle w:val="202"/>
        <w:shd w:val="clear" w:color="auto" w:fill="auto"/>
        <w:spacing w:before="0" w:after="0" w:line="480"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A0E34FD">
      <w:pPr>
        <w:pStyle w:val="202"/>
        <w:shd w:val="clear" w:color="auto" w:fill="auto"/>
        <w:spacing w:before="0" w:after="0" w:line="480"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79C1B211">
      <w:pPr>
        <w:pStyle w:val="202"/>
        <w:shd w:val="clear" w:color="auto" w:fill="auto"/>
        <w:spacing w:before="0" w:after="0" w:line="480"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48A6B16">
      <w:pPr>
        <w:pStyle w:val="202"/>
        <w:shd w:val="clear" w:color="auto" w:fill="auto"/>
        <w:tabs>
          <w:tab w:val="left" w:pos="2105"/>
        </w:tabs>
        <w:spacing w:before="0" w:after="0" w:line="480" w:lineRule="exact"/>
        <w:ind w:left="760"/>
      </w:pPr>
      <w:r>
        <w:t>Модуль «Социальное партнёрство».</w:t>
      </w:r>
    </w:p>
    <w:p w14:paraId="7F1F4B16">
      <w:pPr>
        <w:pStyle w:val="202"/>
        <w:shd w:val="clear" w:color="auto" w:fill="auto"/>
        <w:spacing w:before="0" w:after="0" w:line="480"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0FAE598E">
      <w:pPr>
        <w:pStyle w:val="202"/>
        <w:shd w:val="clear" w:color="auto" w:fill="auto"/>
        <w:spacing w:before="0" w:after="0" w:line="480"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583641E">
      <w:pPr>
        <w:pStyle w:val="202"/>
        <w:shd w:val="clear" w:color="auto" w:fill="auto"/>
        <w:spacing w:before="0" w:after="0" w:line="480" w:lineRule="exact"/>
        <w:ind w:firstLine="760"/>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F3C28F1">
      <w:pPr>
        <w:pStyle w:val="202"/>
        <w:shd w:val="clear" w:color="auto" w:fill="auto"/>
        <w:spacing w:before="0" w:after="0" w:line="480"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14:paraId="585831CA">
      <w:pPr>
        <w:pStyle w:val="202"/>
        <w:shd w:val="clear" w:color="auto" w:fill="auto"/>
        <w:spacing w:before="0" w:after="0" w:line="480"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5E3AA38C">
      <w:pPr>
        <w:pStyle w:val="202"/>
        <w:shd w:val="clear" w:color="auto" w:fill="auto"/>
        <w:spacing w:before="0" w:after="0" w:line="480" w:lineRule="exact"/>
        <w:ind w:firstLine="760"/>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7D2E8D8">
      <w:pPr>
        <w:pStyle w:val="202"/>
        <w:shd w:val="clear" w:color="auto" w:fill="auto"/>
        <w:tabs>
          <w:tab w:val="left" w:pos="2105"/>
        </w:tabs>
        <w:spacing w:before="0" w:after="0" w:line="480" w:lineRule="exact"/>
        <w:ind w:left="760"/>
      </w:pPr>
    </w:p>
    <w:p w14:paraId="768ECB21">
      <w:pPr>
        <w:pStyle w:val="202"/>
        <w:shd w:val="clear" w:color="auto" w:fill="auto"/>
        <w:tabs>
          <w:tab w:val="left" w:pos="2105"/>
        </w:tabs>
        <w:spacing w:before="0" w:after="0" w:line="480" w:lineRule="exact"/>
        <w:ind w:left="760"/>
        <w:rPr>
          <w:b/>
        </w:rPr>
      </w:pPr>
      <w:r>
        <w:rPr>
          <w:b/>
        </w:rPr>
        <w:t>Модуль «Профориентация».</w:t>
      </w:r>
    </w:p>
    <w:p w14:paraId="6C06CF0E">
      <w:pPr>
        <w:pStyle w:val="202"/>
        <w:shd w:val="clear" w:color="auto" w:fill="auto"/>
        <w:spacing w:before="0" w:after="0" w:line="480" w:lineRule="exact"/>
        <w:ind w:firstLine="760"/>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462526CA">
      <w:pPr>
        <w:pStyle w:val="202"/>
        <w:shd w:val="clear" w:color="auto" w:fill="auto"/>
        <w:spacing w:before="0" w:after="0" w:line="480" w:lineRule="exact"/>
        <w:ind w:firstLine="760"/>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D31F1DB">
      <w:pPr>
        <w:pStyle w:val="202"/>
        <w:shd w:val="clear" w:color="auto" w:fill="auto"/>
        <w:spacing w:before="0" w:after="0" w:line="480" w:lineRule="exact"/>
        <w:ind w:firstLine="76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367EEE7">
      <w:pPr>
        <w:pStyle w:val="202"/>
        <w:shd w:val="clear" w:color="auto" w:fill="auto"/>
        <w:spacing w:before="0" w:after="0" w:line="480" w:lineRule="exact"/>
        <w:ind w:firstLine="760"/>
      </w:pPr>
      <w:r>
        <w:t>экскурсии на предприятия, в организации, дающие начальные представления о существующих профессиях и условиях работы;</w:t>
      </w:r>
    </w:p>
    <w:p w14:paraId="779ACAA9">
      <w:pPr>
        <w:pStyle w:val="202"/>
        <w:shd w:val="clear" w:color="auto" w:fill="auto"/>
        <w:spacing w:before="0" w:after="0" w:line="480" w:lineRule="exact"/>
        <w:ind w:firstLine="76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3262DFA">
      <w:pPr>
        <w:pStyle w:val="202"/>
        <w:shd w:val="clear" w:color="auto" w:fill="auto"/>
        <w:spacing w:before="0" w:after="0" w:line="480" w:lineRule="exact"/>
        <w:ind w:firstLine="76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41245019">
      <w:pPr>
        <w:pStyle w:val="202"/>
        <w:shd w:val="clear" w:color="auto" w:fill="auto"/>
        <w:spacing w:before="0" w:after="0" w:line="480" w:lineRule="exact"/>
        <w:ind w:firstLine="76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07385854">
      <w:pPr>
        <w:pStyle w:val="202"/>
        <w:shd w:val="clear" w:color="auto" w:fill="auto"/>
        <w:spacing w:before="0" w:after="0" w:line="480" w:lineRule="exact"/>
        <w:ind w:firstLine="760"/>
      </w:pPr>
      <w:r>
        <w:t>участие в работе всероссийских профориентационных проектов;</w:t>
      </w:r>
    </w:p>
    <w:p w14:paraId="1417B96A">
      <w:pPr>
        <w:pStyle w:val="202"/>
        <w:shd w:val="clear" w:color="auto" w:fill="auto"/>
        <w:spacing w:before="0" w:after="0" w:line="480" w:lineRule="exact"/>
        <w:ind w:firstLine="760"/>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7B362D5C">
      <w:pPr>
        <w:pStyle w:val="202"/>
        <w:shd w:val="clear" w:color="auto" w:fill="auto"/>
        <w:spacing w:before="0" w:after="0" w:line="480" w:lineRule="exact"/>
        <w:ind w:firstLine="76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38919E5">
      <w:pPr>
        <w:pStyle w:val="202"/>
        <w:shd w:val="clear" w:color="auto" w:fill="auto"/>
        <w:tabs>
          <w:tab w:val="left" w:pos="1754"/>
        </w:tabs>
        <w:spacing w:before="0" w:after="0" w:line="480" w:lineRule="exact"/>
        <w:ind w:left="760"/>
        <w:jc w:val="center"/>
        <w:rPr>
          <w:b/>
        </w:rPr>
      </w:pPr>
      <w:r>
        <w:rPr>
          <w:b/>
        </w:rPr>
        <w:t>Кадровое обеспечение.</w:t>
      </w:r>
    </w:p>
    <w:p w14:paraId="1C7FD6EA">
      <w:pPr>
        <w:pStyle w:val="202"/>
        <w:shd w:val="clear" w:color="auto" w:fill="auto"/>
        <w:tabs>
          <w:tab w:val="left" w:pos="1754"/>
        </w:tabs>
        <w:spacing w:before="0" w:after="0" w:line="480" w:lineRule="exact"/>
        <w:ind w:left="760"/>
        <w:jc w:val="center"/>
        <w:rPr>
          <w:b/>
        </w:rPr>
      </w:pPr>
    </w:p>
    <w:p w14:paraId="67ED6909">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Для реализации программы начального общего образования МБОУ «Белозерьевская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7EB586AC">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Обеспеченность кадровыми условиями включает в себя:</w:t>
      </w:r>
    </w:p>
    <w:p w14:paraId="48299BF1">
      <w:pPr>
        <w:pStyle w:val="23"/>
        <w:numPr>
          <w:ilvl w:val="0"/>
          <w:numId w:val="14"/>
        </w:numPr>
        <w:tabs>
          <w:tab w:val="left" w:pos="207"/>
        </w:tabs>
        <w:spacing w:line="360" w:lineRule="auto"/>
        <w:ind w:left="240" w:hanging="240"/>
        <w:jc w:val="both"/>
        <w:rPr>
          <w:rFonts w:ascii="Times New Roman" w:hAnsi="Times New Roman" w:cs="Times New Roman"/>
          <w:sz w:val="28"/>
          <w:szCs w:val="28"/>
        </w:rPr>
      </w:pPr>
      <w:bookmarkStart w:id="4" w:name="bookmark2736"/>
      <w:bookmarkEnd w:id="4"/>
      <w:r>
        <w:rPr>
          <w:rStyle w:val="370"/>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14:paraId="3D5CA273">
      <w:pPr>
        <w:pStyle w:val="23"/>
        <w:numPr>
          <w:ilvl w:val="0"/>
          <w:numId w:val="14"/>
        </w:numPr>
        <w:tabs>
          <w:tab w:val="left" w:pos="207"/>
        </w:tabs>
        <w:spacing w:line="360" w:lineRule="auto"/>
        <w:ind w:left="240" w:hanging="240"/>
        <w:jc w:val="both"/>
        <w:rPr>
          <w:rFonts w:ascii="Times New Roman" w:hAnsi="Times New Roman" w:cs="Times New Roman"/>
          <w:sz w:val="28"/>
          <w:szCs w:val="28"/>
        </w:rPr>
      </w:pPr>
      <w:bookmarkStart w:id="5" w:name="bookmark2737"/>
      <w:bookmarkEnd w:id="5"/>
      <w:r>
        <w:rPr>
          <w:rStyle w:val="370"/>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50FD5B4C">
      <w:pPr>
        <w:pStyle w:val="23"/>
        <w:numPr>
          <w:ilvl w:val="0"/>
          <w:numId w:val="14"/>
        </w:numPr>
        <w:tabs>
          <w:tab w:val="left" w:pos="207"/>
        </w:tabs>
        <w:spacing w:line="360" w:lineRule="auto"/>
        <w:ind w:left="240" w:hanging="240"/>
        <w:jc w:val="both"/>
        <w:rPr>
          <w:rFonts w:ascii="Times New Roman" w:hAnsi="Times New Roman" w:cs="Times New Roman"/>
          <w:sz w:val="28"/>
          <w:szCs w:val="28"/>
        </w:rPr>
      </w:pPr>
      <w:bookmarkStart w:id="6" w:name="bookmark2738"/>
      <w:bookmarkEnd w:id="6"/>
      <w:r>
        <w:rPr>
          <w:rStyle w:val="370"/>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317D0D8A">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77C778A5">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2C5957AC">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14:paraId="0CEDB851">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75601600">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14:paraId="5D765505">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51CC2852">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3ED0197F">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tbl>
      <w:tblPr>
        <w:tblStyle w:val="12"/>
        <w:tblW w:w="0" w:type="auto"/>
        <w:jc w:val="center"/>
        <w:tblLayout w:type="fixed"/>
        <w:tblCellMar>
          <w:top w:w="0" w:type="dxa"/>
          <w:left w:w="0" w:type="dxa"/>
          <w:bottom w:w="0" w:type="dxa"/>
          <w:right w:w="0" w:type="dxa"/>
        </w:tblCellMar>
      </w:tblPr>
      <w:tblGrid>
        <w:gridCol w:w="2869"/>
        <w:gridCol w:w="1704"/>
        <w:gridCol w:w="1474"/>
        <w:gridCol w:w="2159"/>
      </w:tblGrid>
      <w:tr w14:paraId="0B334EE5">
        <w:trPr>
          <w:trHeight w:val="1973" w:hRule="exact"/>
          <w:jc w:val="center"/>
        </w:trPr>
        <w:tc>
          <w:tcPr>
            <w:tcW w:w="2869" w:type="dxa"/>
            <w:tcBorders>
              <w:top w:val="single" w:color="auto" w:sz="4" w:space="0"/>
              <w:left w:val="single" w:color="auto" w:sz="4" w:space="0"/>
              <w:bottom w:val="nil"/>
              <w:right w:val="nil"/>
            </w:tcBorders>
            <w:shd w:val="clear" w:color="auto" w:fill="FFFFFF"/>
            <w:noWrap w:val="0"/>
            <w:vAlign w:val="center"/>
          </w:tcPr>
          <w:p w14:paraId="6483D349">
            <w:pPr>
              <w:pStyle w:val="368"/>
              <w:spacing w:line="360" w:lineRule="auto"/>
              <w:ind w:firstLine="0"/>
              <w:jc w:val="center"/>
              <w:rPr>
                <w:rFonts w:ascii="Times New Roman" w:hAnsi="Times New Roman" w:cs="Times New Roman"/>
                <w:sz w:val="28"/>
                <w:szCs w:val="28"/>
              </w:rPr>
            </w:pPr>
            <w:r>
              <w:rPr>
                <w:rStyle w:val="367"/>
                <w:rFonts w:ascii="Times New Roman" w:hAnsi="Times New Roman" w:cs="Times New Roman"/>
                <w:b/>
                <w:bCs/>
                <w:color w:val="000000"/>
                <w:sz w:val="28"/>
                <w:szCs w:val="28"/>
              </w:rPr>
              <w:t>Категория работников</w:t>
            </w:r>
          </w:p>
        </w:tc>
        <w:tc>
          <w:tcPr>
            <w:tcW w:w="1704" w:type="dxa"/>
            <w:tcBorders>
              <w:top w:val="single" w:color="auto" w:sz="4" w:space="0"/>
              <w:left w:val="single" w:color="auto" w:sz="4" w:space="0"/>
              <w:bottom w:val="nil"/>
              <w:right w:val="nil"/>
            </w:tcBorders>
            <w:shd w:val="clear" w:color="auto" w:fill="FFFFFF"/>
            <w:noWrap w:val="0"/>
            <w:vAlign w:val="center"/>
          </w:tcPr>
          <w:p w14:paraId="51C0CB89">
            <w:pPr>
              <w:pStyle w:val="368"/>
              <w:spacing w:line="360" w:lineRule="auto"/>
              <w:ind w:firstLine="0"/>
              <w:jc w:val="center"/>
              <w:rPr>
                <w:rFonts w:ascii="Times New Roman" w:hAnsi="Times New Roman" w:cs="Times New Roman"/>
                <w:sz w:val="28"/>
                <w:szCs w:val="28"/>
              </w:rPr>
            </w:pPr>
            <w:r>
              <w:rPr>
                <w:rStyle w:val="367"/>
                <w:rFonts w:ascii="Times New Roman" w:hAnsi="Times New Roman" w:cs="Times New Roman"/>
                <w:b/>
                <w:bCs/>
                <w:color w:val="000000"/>
                <w:sz w:val="28"/>
                <w:szCs w:val="28"/>
              </w:rPr>
              <w:t>Подтверждение уровня квалификации документами об образовании (профессиональной переподготовке) (%)</w:t>
            </w:r>
          </w:p>
        </w:tc>
        <w:tc>
          <w:tcPr>
            <w:tcW w:w="3633" w:type="dxa"/>
            <w:gridSpan w:val="2"/>
            <w:tcBorders>
              <w:top w:val="single" w:color="auto" w:sz="4" w:space="0"/>
              <w:left w:val="single" w:color="auto" w:sz="4" w:space="0"/>
              <w:bottom w:val="nil"/>
              <w:right w:val="single" w:color="auto" w:sz="4" w:space="0"/>
            </w:tcBorders>
            <w:shd w:val="clear" w:color="auto" w:fill="FFFFFF"/>
            <w:noWrap w:val="0"/>
            <w:vAlign w:val="center"/>
          </w:tcPr>
          <w:p w14:paraId="152B36A0">
            <w:pPr>
              <w:pStyle w:val="368"/>
              <w:spacing w:line="360" w:lineRule="auto"/>
              <w:ind w:firstLine="0"/>
              <w:jc w:val="center"/>
              <w:rPr>
                <w:rFonts w:ascii="Times New Roman" w:hAnsi="Times New Roman" w:cs="Times New Roman"/>
                <w:sz w:val="28"/>
                <w:szCs w:val="28"/>
              </w:rPr>
            </w:pPr>
            <w:r>
              <w:rPr>
                <w:rStyle w:val="367"/>
                <w:rFonts w:ascii="Times New Roman" w:hAnsi="Times New Roman" w:cs="Times New Roman"/>
                <w:b/>
                <w:bCs/>
                <w:color w:val="000000"/>
                <w:sz w:val="28"/>
                <w:szCs w:val="28"/>
              </w:rPr>
              <w:t>Подтверждение уровня квалификации результатами аттестации</w:t>
            </w:r>
          </w:p>
        </w:tc>
      </w:tr>
      <w:tr w14:paraId="5502BDF0">
        <w:tblPrEx>
          <w:tblCellMar>
            <w:top w:w="0" w:type="dxa"/>
            <w:left w:w="0" w:type="dxa"/>
            <w:bottom w:w="0" w:type="dxa"/>
            <w:right w:w="0" w:type="dxa"/>
          </w:tblCellMar>
        </w:tblPrEx>
        <w:trPr>
          <w:trHeight w:val="2904" w:hRule="exact"/>
          <w:jc w:val="center"/>
        </w:trPr>
        <w:tc>
          <w:tcPr>
            <w:tcW w:w="2869" w:type="dxa"/>
            <w:tcBorders>
              <w:top w:val="single" w:color="auto" w:sz="4" w:space="0"/>
              <w:left w:val="single" w:color="auto" w:sz="4" w:space="0"/>
              <w:bottom w:val="nil"/>
              <w:right w:val="nil"/>
            </w:tcBorders>
            <w:shd w:val="clear" w:color="auto" w:fill="FFFFFF"/>
            <w:noWrap w:val="0"/>
          </w:tcPr>
          <w:p w14:paraId="31BE6C38">
            <w:pPr>
              <w:spacing w:line="360" w:lineRule="auto"/>
              <w:rPr>
                <w:rFonts w:ascii="Times New Roman" w:hAnsi="Times New Roman" w:cs="Times New Roman"/>
                <w:color w:val="auto"/>
                <w:sz w:val="28"/>
                <w:szCs w:val="28"/>
              </w:rPr>
            </w:pPr>
          </w:p>
        </w:tc>
        <w:tc>
          <w:tcPr>
            <w:tcW w:w="1704" w:type="dxa"/>
            <w:tcBorders>
              <w:top w:val="single" w:color="auto" w:sz="4" w:space="0"/>
              <w:left w:val="single" w:color="auto" w:sz="4" w:space="0"/>
              <w:bottom w:val="nil"/>
              <w:right w:val="nil"/>
            </w:tcBorders>
            <w:shd w:val="clear" w:color="auto" w:fill="FFFFFF"/>
            <w:noWrap w:val="0"/>
          </w:tcPr>
          <w:p w14:paraId="514ED97F">
            <w:pPr>
              <w:spacing w:line="360" w:lineRule="auto"/>
              <w:rPr>
                <w:rFonts w:ascii="Times New Roman" w:hAnsi="Times New Roman" w:cs="Times New Roman"/>
                <w:color w:val="auto"/>
                <w:sz w:val="28"/>
                <w:szCs w:val="28"/>
              </w:rPr>
            </w:pPr>
          </w:p>
        </w:tc>
        <w:tc>
          <w:tcPr>
            <w:tcW w:w="1474" w:type="dxa"/>
            <w:tcBorders>
              <w:top w:val="single" w:color="auto" w:sz="4" w:space="0"/>
              <w:left w:val="single" w:color="auto" w:sz="4" w:space="0"/>
              <w:bottom w:val="nil"/>
              <w:right w:val="nil"/>
            </w:tcBorders>
            <w:shd w:val="clear" w:color="auto" w:fill="FFFFFF"/>
            <w:noWrap w:val="0"/>
            <w:vAlign w:val="center"/>
          </w:tcPr>
          <w:p w14:paraId="133475D2">
            <w:pPr>
              <w:pStyle w:val="368"/>
              <w:spacing w:line="360" w:lineRule="auto"/>
              <w:ind w:firstLine="0"/>
              <w:jc w:val="center"/>
              <w:rPr>
                <w:rFonts w:ascii="Times New Roman" w:hAnsi="Times New Roman" w:cs="Times New Roman"/>
                <w:sz w:val="28"/>
                <w:szCs w:val="28"/>
              </w:rPr>
            </w:pPr>
            <w:r>
              <w:rPr>
                <w:rStyle w:val="367"/>
                <w:rFonts w:ascii="Times New Roman" w:hAnsi="Times New Roman" w:cs="Times New Roman"/>
                <w:b/>
                <w:bCs/>
                <w:color w:val="000000"/>
                <w:sz w:val="28"/>
                <w:szCs w:val="28"/>
              </w:rPr>
              <w:t>на соответствие занимаемой должности (%)</w:t>
            </w:r>
          </w:p>
        </w:tc>
        <w:tc>
          <w:tcPr>
            <w:tcW w:w="2159" w:type="dxa"/>
            <w:tcBorders>
              <w:top w:val="single" w:color="auto" w:sz="4" w:space="0"/>
              <w:left w:val="single" w:color="auto" w:sz="4" w:space="0"/>
              <w:bottom w:val="nil"/>
              <w:right w:val="single" w:color="auto" w:sz="4" w:space="0"/>
            </w:tcBorders>
            <w:shd w:val="clear" w:color="auto" w:fill="FFFFFF"/>
            <w:noWrap w:val="0"/>
          </w:tcPr>
          <w:p w14:paraId="72AA3AA2">
            <w:pPr>
              <w:pStyle w:val="368"/>
              <w:spacing w:line="360" w:lineRule="auto"/>
              <w:ind w:firstLine="0"/>
              <w:jc w:val="center"/>
              <w:rPr>
                <w:rFonts w:ascii="Times New Roman" w:hAnsi="Times New Roman" w:cs="Times New Roman"/>
                <w:sz w:val="28"/>
                <w:szCs w:val="28"/>
              </w:rPr>
            </w:pPr>
            <w:r>
              <w:rPr>
                <w:rStyle w:val="367"/>
                <w:rFonts w:ascii="Times New Roman" w:hAnsi="Times New Roman" w:cs="Times New Roman"/>
                <w:b/>
                <w:bCs/>
                <w:color w:val="000000"/>
                <w:sz w:val="28"/>
                <w:szCs w:val="28"/>
              </w:rPr>
              <w:t>квалификационная категория (%)</w:t>
            </w:r>
          </w:p>
        </w:tc>
      </w:tr>
      <w:tr w14:paraId="32EF66A5">
        <w:tblPrEx>
          <w:tblCellMar>
            <w:top w:w="0" w:type="dxa"/>
            <w:left w:w="0" w:type="dxa"/>
            <w:bottom w:w="0" w:type="dxa"/>
            <w:right w:w="0" w:type="dxa"/>
          </w:tblCellMar>
        </w:tblPrEx>
        <w:trPr>
          <w:trHeight w:val="562" w:hRule="exact"/>
          <w:jc w:val="center"/>
        </w:trPr>
        <w:tc>
          <w:tcPr>
            <w:tcW w:w="2869" w:type="dxa"/>
            <w:vMerge w:val="restart"/>
            <w:tcBorders>
              <w:top w:val="single" w:color="auto" w:sz="4" w:space="0"/>
              <w:left w:val="single" w:color="auto" w:sz="4" w:space="0"/>
              <w:right w:val="nil"/>
            </w:tcBorders>
            <w:shd w:val="clear" w:color="auto" w:fill="FFFFFF"/>
            <w:noWrap w:val="0"/>
            <w:vAlign w:val="center"/>
          </w:tcPr>
          <w:p w14:paraId="221E32A6">
            <w:pPr>
              <w:pStyle w:val="368"/>
              <w:spacing w:line="360" w:lineRule="auto"/>
              <w:ind w:firstLine="0"/>
              <w:rPr>
                <w:rFonts w:ascii="Times New Roman" w:hAnsi="Times New Roman" w:cs="Times New Roman"/>
                <w:sz w:val="28"/>
                <w:szCs w:val="28"/>
              </w:rPr>
            </w:pPr>
            <w:r>
              <w:rPr>
                <w:rStyle w:val="367"/>
                <w:rFonts w:ascii="Times New Roman" w:hAnsi="Times New Roman" w:cs="Times New Roman"/>
                <w:color w:val="000000"/>
                <w:sz w:val="28"/>
                <w:szCs w:val="28"/>
              </w:rPr>
              <w:t>Учителя начальных классов</w:t>
            </w:r>
          </w:p>
        </w:tc>
        <w:tc>
          <w:tcPr>
            <w:tcW w:w="1704" w:type="dxa"/>
            <w:vMerge w:val="restart"/>
            <w:tcBorders>
              <w:top w:val="single" w:color="auto" w:sz="4" w:space="0"/>
              <w:left w:val="single" w:color="auto" w:sz="4" w:space="0"/>
              <w:right w:val="nil"/>
            </w:tcBorders>
            <w:shd w:val="clear" w:color="auto" w:fill="FFFFFF"/>
            <w:noWrap w:val="0"/>
          </w:tcPr>
          <w:p w14:paraId="15F0C370">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100%</w:t>
            </w:r>
          </w:p>
        </w:tc>
        <w:tc>
          <w:tcPr>
            <w:tcW w:w="1474" w:type="dxa"/>
            <w:vMerge w:val="restart"/>
            <w:tcBorders>
              <w:top w:val="single" w:color="auto" w:sz="4" w:space="0"/>
              <w:left w:val="single" w:color="auto" w:sz="4" w:space="0"/>
              <w:right w:val="nil"/>
            </w:tcBorders>
            <w:shd w:val="clear" w:color="auto" w:fill="FFFFFF"/>
            <w:noWrap w:val="0"/>
          </w:tcPr>
          <w:p w14:paraId="61834AB6">
            <w:pPr>
              <w:spacing w:line="360" w:lineRule="auto"/>
              <w:rPr>
                <w:rFonts w:ascii="Times New Roman" w:hAnsi="Times New Roman" w:cs="Times New Roman"/>
                <w:color w:val="auto"/>
                <w:sz w:val="28"/>
                <w:szCs w:val="28"/>
              </w:rPr>
            </w:pPr>
          </w:p>
        </w:tc>
        <w:tc>
          <w:tcPr>
            <w:tcW w:w="2159" w:type="dxa"/>
            <w:tcBorders>
              <w:top w:val="single" w:color="auto" w:sz="4" w:space="0"/>
              <w:left w:val="single" w:color="auto" w:sz="4" w:space="0"/>
              <w:bottom w:val="nil"/>
              <w:right w:val="single" w:color="auto" w:sz="4" w:space="0"/>
            </w:tcBorders>
            <w:shd w:val="clear" w:color="auto" w:fill="FFFFFF"/>
            <w:noWrap w:val="0"/>
          </w:tcPr>
          <w:p w14:paraId="28520C40">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Первая 67%</w:t>
            </w:r>
          </w:p>
        </w:tc>
      </w:tr>
      <w:tr w14:paraId="05AD211B">
        <w:tblPrEx>
          <w:tblCellMar>
            <w:top w:w="0" w:type="dxa"/>
            <w:left w:w="0" w:type="dxa"/>
            <w:bottom w:w="0" w:type="dxa"/>
            <w:right w:w="0" w:type="dxa"/>
          </w:tblCellMar>
        </w:tblPrEx>
        <w:trPr>
          <w:trHeight w:val="571" w:hRule="exact"/>
          <w:jc w:val="center"/>
        </w:trPr>
        <w:tc>
          <w:tcPr>
            <w:tcW w:w="2869" w:type="dxa"/>
            <w:vMerge w:val="continue"/>
            <w:tcBorders>
              <w:left w:val="single" w:color="auto" w:sz="4" w:space="0"/>
              <w:bottom w:val="single" w:color="auto" w:sz="4" w:space="0"/>
              <w:right w:val="nil"/>
            </w:tcBorders>
            <w:shd w:val="clear" w:color="auto" w:fill="FFFFFF"/>
            <w:noWrap w:val="0"/>
            <w:vAlign w:val="center"/>
          </w:tcPr>
          <w:p w14:paraId="1E759BD0">
            <w:pPr>
              <w:pStyle w:val="368"/>
              <w:spacing w:line="360" w:lineRule="auto"/>
              <w:ind w:firstLine="0"/>
              <w:rPr>
                <w:rFonts w:ascii="Times New Roman" w:hAnsi="Times New Roman" w:cs="Times New Roman"/>
                <w:sz w:val="28"/>
                <w:szCs w:val="28"/>
              </w:rPr>
            </w:pPr>
          </w:p>
        </w:tc>
        <w:tc>
          <w:tcPr>
            <w:tcW w:w="1704" w:type="dxa"/>
            <w:vMerge w:val="continue"/>
            <w:tcBorders>
              <w:left w:val="single" w:color="auto" w:sz="4" w:space="0"/>
              <w:bottom w:val="single" w:color="auto" w:sz="4" w:space="0"/>
              <w:right w:val="nil"/>
            </w:tcBorders>
            <w:shd w:val="clear" w:color="auto" w:fill="FFFFFF"/>
            <w:noWrap w:val="0"/>
          </w:tcPr>
          <w:p w14:paraId="605046F5">
            <w:pPr>
              <w:spacing w:line="360" w:lineRule="auto"/>
              <w:rPr>
                <w:rFonts w:ascii="Times New Roman" w:hAnsi="Times New Roman" w:cs="Times New Roman"/>
                <w:color w:val="auto"/>
                <w:sz w:val="28"/>
                <w:szCs w:val="28"/>
              </w:rPr>
            </w:pPr>
          </w:p>
        </w:tc>
        <w:tc>
          <w:tcPr>
            <w:tcW w:w="1474" w:type="dxa"/>
            <w:vMerge w:val="continue"/>
            <w:tcBorders>
              <w:left w:val="single" w:color="auto" w:sz="4" w:space="0"/>
              <w:bottom w:val="single" w:color="auto" w:sz="4" w:space="0"/>
              <w:right w:val="nil"/>
            </w:tcBorders>
            <w:shd w:val="clear" w:color="auto" w:fill="FFFFFF"/>
            <w:noWrap w:val="0"/>
          </w:tcPr>
          <w:p w14:paraId="6E8A7B58">
            <w:pPr>
              <w:spacing w:line="360" w:lineRule="auto"/>
              <w:rPr>
                <w:rFonts w:ascii="Times New Roman" w:hAnsi="Times New Roman" w:cs="Times New Roman"/>
                <w:color w:val="auto"/>
                <w:sz w:val="28"/>
                <w:szCs w:val="28"/>
              </w:rPr>
            </w:pPr>
          </w:p>
        </w:tc>
        <w:tc>
          <w:tcPr>
            <w:tcW w:w="2159" w:type="dxa"/>
            <w:tcBorders>
              <w:top w:val="single" w:color="auto" w:sz="4" w:space="0"/>
              <w:left w:val="single" w:color="auto" w:sz="4" w:space="0"/>
              <w:bottom w:val="single" w:color="auto" w:sz="4" w:space="0"/>
              <w:right w:val="single" w:color="auto" w:sz="4" w:space="0"/>
            </w:tcBorders>
            <w:shd w:val="clear" w:color="auto" w:fill="FFFFFF"/>
            <w:noWrap w:val="0"/>
          </w:tcPr>
          <w:p w14:paraId="2AC33F58">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Высшая  33%</w:t>
            </w:r>
          </w:p>
        </w:tc>
      </w:tr>
    </w:tbl>
    <w:p w14:paraId="0B39D030">
      <w:pPr>
        <w:spacing w:line="360" w:lineRule="auto"/>
        <w:rPr>
          <w:rFonts w:ascii="Times New Roman" w:hAnsi="Times New Roman" w:cs="Times New Roman"/>
          <w:color w:val="auto"/>
          <w:sz w:val="28"/>
          <w:szCs w:val="28"/>
        </w:rPr>
      </w:pPr>
    </w:p>
    <w:p w14:paraId="5035B0F1">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7DA2F949">
      <w:pPr>
        <w:pStyle w:val="23"/>
        <w:spacing w:line="360" w:lineRule="auto"/>
        <w:jc w:val="both"/>
        <w:rPr>
          <w:rFonts w:ascii="Times New Roman" w:hAnsi="Times New Roman" w:cs="Times New Roman"/>
          <w:sz w:val="28"/>
          <w:szCs w:val="28"/>
        </w:rPr>
      </w:pPr>
      <w:r>
        <w:rPr>
          <w:rStyle w:val="370"/>
          <w:rFonts w:ascii="Times New Roman" w:hAnsi="Times New Roman" w:cs="Times New Roman"/>
          <w:b/>
          <w:bCs/>
          <w:sz w:val="28"/>
          <w:szCs w:val="28"/>
        </w:rPr>
        <w:t xml:space="preserve">Профессиональное развитие и повышение квалификации педагогических работников. </w:t>
      </w:r>
      <w:r>
        <w:rPr>
          <w:rStyle w:val="370"/>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19683629">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4CAC53FE">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При этом могут быть использованы различные образовательные организации, имеющие соответствующую лицензию.</w:t>
      </w:r>
    </w:p>
    <w:p w14:paraId="29D0985F">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4B700C5E">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39401582">
      <w:pPr>
        <w:pStyle w:val="23"/>
        <w:spacing w:line="360" w:lineRule="auto"/>
        <w:ind w:left="240" w:hanging="240"/>
        <w:jc w:val="both"/>
        <w:rPr>
          <w:rFonts w:ascii="Times New Roman" w:hAnsi="Times New Roman" w:cs="Times New Roman"/>
          <w:sz w:val="28"/>
          <w:szCs w:val="28"/>
        </w:rPr>
      </w:pPr>
      <w:r>
        <w:rPr>
          <w:rStyle w:val="370"/>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14:paraId="759C98C1">
      <w:pPr>
        <w:pStyle w:val="23"/>
        <w:spacing w:line="360" w:lineRule="auto"/>
        <w:ind w:left="240" w:hanging="240"/>
        <w:jc w:val="both"/>
        <w:rPr>
          <w:rFonts w:ascii="Times New Roman" w:hAnsi="Times New Roman" w:cs="Times New Roman"/>
          <w:sz w:val="28"/>
          <w:szCs w:val="28"/>
        </w:rPr>
      </w:pPr>
      <w:r>
        <w:rPr>
          <w:rStyle w:val="370"/>
          <w:rFonts w:ascii="Times New Roman" w:hAnsi="Times New Roman" w:cs="Times New Roman"/>
          <w:sz w:val="28"/>
          <w:szCs w:val="28"/>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3CF58AF9">
      <w:pPr>
        <w:pStyle w:val="23"/>
        <w:spacing w:line="360" w:lineRule="auto"/>
        <w:ind w:left="240" w:hanging="240"/>
        <w:jc w:val="both"/>
        <w:rPr>
          <w:rFonts w:ascii="Times New Roman" w:hAnsi="Times New Roman" w:cs="Times New Roman"/>
          <w:sz w:val="28"/>
          <w:szCs w:val="28"/>
        </w:rPr>
      </w:pPr>
      <w:r>
        <w:rPr>
          <w:rStyle w:val="370"/>
          <w:rFonts w:ascii="Times New Roman" w:hAnsi="Times New Roman" w:cs="Times New Roman"/>
          <w:sz w:val="28"/>
          <w:szCs w:val="28"/>
        </w:rPr>
        <w:t>— 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4ECDD654">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01418544">
      <w:pPr>
        <w:pStyle w:val="23"/>
        <w:spacing w:line="360" w:lineRule="auto"/>
        <w:jc w:val="both"/>
        <w:rPr>
          <w:rFonts w:ascii="Times New Roman" w:hAnsi="Times New Roman" w:cs="Times New Roman"/>
          <w:sz w:val="28"/>
          <w:szCs w:val="28"/>
        </w:rPr>
      </w:pPr>
      <w:r>
        <w:rPr>
          <w:rStyle w:val="370"/>
          <w:rFonts w:ascii="Times New Roman" w:hAnsi="Times New Roman" w:cs="Times New Roman"/>
          <w:sz w:val="28"/>
          <w:szCs w:val="28"/>
        </w:rPr>
        <w:t>Актуальные вопросы реализации программы начального общего образования рассматриваются методическими объединениями, действующими в МБОУ «Белозерьевская СОШ»,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2F0929C6">
      <w:pPr>
        <w:pStyle w:val="202"/>
        <w:shd w:val="clear" w:color="auto" w:fill="auto"/>
        <w:tabs>
          <w:tab w:val="left" w:pos="1754"/>
        </w:tabs>
        <w:spacing w:before="0" w:after="0" w:line="360" w:lineRule="auto"/>
        <w:ind w:left="760"/>
      </w:pPr>
      <w:r>
        <w:rPr>
          <w:rStyle w:val="370"/>
          <w:rFonts w:ascii="Times New Roman" w:hAnsi="Times New Roman" w:cs="Times New Roman"/>
          <w:sz w:val="28"/>
          <w:szCs w:val="28"/>
        </w:rPr>
        <w:t>Педагогическими работниками МБОУ «Белозерьевская СОШ» системно разрабатываются методические темы, отражающие их непрерывное профессиональное развитие.</w:t>
      </w:r>
    </w:p>
    <w:p w14:paraId="68F10B3F">
      <w:pPr>
        <w:pStyle w:val="202"/>
        <w:shd w:val="clear" w:color="auto" w:fill="auto"/>
        <w:tabs>
          <w:tab w:val="left" w:pos="1754"/>
        </w:tabs>
        <w:spacing w:before="0" w:after="0" w:line="480" w:lineRule="exact"/>
        <w:ind w:left="760"/>
      </w:pPr>
    </w:p>
    <w:p w14:paraId="7A08FA2F">
      <w:pPr>
        <w:pStyle w:val="202"/>
        <w:shd w:val="clear" w:color="auto" w:fill="auto"/>
        <w:tabs>
          <w:tab w:val="left" w:pos="1754"/>
        </w:tabs>
        <w:spacing w:before="0" w:after="0" w:line="480" w:lineRule="exact"/>
        <w:ind w:left="760"/>
      </w:pPr>
      <w:r>
        <w:t>Нормативно-методическое обеспечение.</w:t>
      </w:r>
    </w:p>
    <w:p w14:paraId="70114D99">
      <w:pPr>
        <w:pStyle w:val="202"/>
        <w:shd w:val="clear" w:color="auto" w:fill="auto"/>
        <w:tabs>
          <w:tab w:val="left" w:pos="1754"/>
        </w:tabs>
        <w:spacing w:before="0" w:after="0" w:line="480" w:lineRule="exact"/>
        <w:ind w:firstLine="709"/>
      </w:pPr>
      <w:r>
        <w:t>Требования к условиям работы с обучающимися с особыми образовательными потребностями.</w:t>
      </w:r>
    </w:p>
    <w:p w14:paraId="16FB93CD">
      <w:pPr>
        <w:pStyle w:val="202"/>
        <w:shd w:val="clear" w:color="auto" w:fill="auto"/>
        <w:tabs>
          <w:tab w:val="left" w:pos="1754"/>
        </w:tabs>
        <w:spacing w:before="0" w:after="0" w:line="480" w:lineRule="exact"/>
        <w:ind w:firstLine="709"/>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w:t>
      </w:r>
    </w:p>
    <w:p w14:paraId="0909CFF7">
      <w:pPr>
        <w:pStyle w:val="202"/>
        <w:shd w:val="clear" w:color="auto" w:fill="auto"/>
        <w:tabs>
          <w:tab w:val="left" w:pos="1754"/>
        </w:tabs>
        <w:spacing w:before="0" w:after="0" w:line="480" w:lineRule="exact"/>
        <w:ind w:firstLine="709"/>
      </w:pPr>
      <w:r>
        <w:t>Особыми задачами воспитания обучающихся с особыми образовательными потребностями являются:</w:t>
      </w:r>
    </w:p>
    <w:p w14:paraId="298DEC23">
      <w:pPr>
        <w:pStyle w:val="202"/>
        <w:shd w:val="clear" w:color="auto" w:fill="auto"/>
        <w:spacing w:before="0" w:after="0" w:line="480"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387DB31">
      <w:pPr>
        <w:pStyle w:val="202"/>
        <w:shd w:val="clear" w:color="auto" w:fill="auto"/>
        <w:spacing w:before="0" w:after="0" w:line="480"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14:paraId="507CB5AF">
      <w:pPr>
        <w:pStyle w:val="202"/>
        <w:shd w:val="clear" w:color="auto" w:fill="auto"/>
        <w:spacing w:before="0" w:after="0" w:line="480" w:lineRule="exact"/>
        <w:ind w:firstLine="760"/>
      </w:pPr>
      <w:r>
        <w:t>построение воспитательной деятельности с учётом индивидуальных особенностей и возможностей каждого обучающегося;</w:t>
      </w:r>
    </w:p>
    <w:p w14:paraId="1AFF784C">
      <w:pPr>
        <w:pStyle w:val="202"/>
        <w:shd w:val="clear" w:color="auto" w:fill="auto"/>
        <w:spacing w:before="0" w:after="0" w:line="480"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6962E946">
      <w:pPr>
        <w:pStyle w:val="202"/>
        <w:shd w:val="clear" w:color="auto" w:fill="auto"/>
        <w:spacing w:before="0" w:after="0" w:line="480" w:lineRule="exact"/>
        <w:ind w:firstLine="760"/>
      </w:pPr>
      <w:r>
        <w:t>При организации воспитания обучающихся с особыми образовательными потребностями необходимо ориентироваться на:</w:t>
      </w:r>
    </w:p>
    <w:p w14:paraId="2174445E">
      <w:pPr>
        <w:pStyle w:val="202"/>
        <w:shd w:val="clear" w:color="auto" w:fill="auto"/>
        <w:spacing w:before="0" w:after="0" w:line="480"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24FB1F27">
      <w:pPr>
        <w:pStyle w:val="202"/>
        <w:shd w:val="clear" w:color="auto" w:fill="auto"/>
        <w:spacing w:before="0" w:after="0" w:line="480" w:lineRule="exact"/>
        <w:ind w:firstLine="780"/>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BC88813">
      <w:pPr>
        <w:pStyle w:val="202"/>
        <w:shd w:val="clear" w:color="auto" w:fill="auto"/>
        <w:spacing w:before="0" w:after="0" w:line="480" w:lineRule="exact"/>
        <w:ind w:firstLine="780"/>
      </w:pPr>
      <w:r>
        <w:t>личностно-ориентированный подход в организации всех видов деятельности обучающихся с особыми образовательными потребностями.</w:t>
      </w:r>
    </w:p>
    <w:p w14:paraId="5E20EDC4">
      <w:pPr>
        <w:pStyle w:val="202"/>
        <w:shd w:val="clear" w:color="auto" w:fill="auto"/>
        <w:spacing w:before="0" w:after="0" w:line="480" w:lineRule="exact"/>
        <w:ind w:firstLine="780"/>
      </w:pPr>
      <w:r>
        <w:t>Система поощрения социальной успешности и проявлений активной жизненной позиции обучающихся.</w:t>
      </w:r>
    </w:p>
    <w:p w14:paraId="0198D59C">
      <w:pPr>
        <w:pStyle w:val="202"/>
        <w:shd w:val="clear" w:color="auto" w:fill="auto"/>
        <w:spacing w:before="0" w:after="0" w:line="480" w:lineRule="exact"/>
        <w:ind w:firstLine="78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7399C6E">
      <w:pPr>
        <w:pStyle w:val="202"/>
        <w:shd w:val="clear" w:color="auto" w:fill="auto"/>
        <w:spacing w:before="0" w:after="0" w:line="480" w:lineRule="exact"/>
        <w:ind w:firstLine="780"/>
      </w:pPr>
      <w:r>
        <w:t>Система проявлений активной жизненной позиции и поощрения социальной успешности обучающихся строится на принципах:</w:t>
      </w:r>
    </w:p>
    <w:p w14:paraId="20835285">
      <w:pPr>
        <w:pStyle w:val="202"/>
        <w:shd w:val="clear" w:color="auto" w:fill="auto"/>
        <w:spacing w:before="0" w:after="0" w:line="480" w:lineRule="exact"/>
        <w:ind w:firstLine="78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BF0A56C">
      <w:pPr>
        <w:pStyle w:val="202"/>
        <w:shd w:val="clear" w:color="auto" w:fill="auto"/>
        <w:spacing w:before="0" w:after="0" w:line="480" w:lineRule="exact"/>
        <w:ind w:firstLine="78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69541E75">
      <w:pPr>
        <w:pStyle w:val="202"/>
        <w:shd w:val="clear" w:color="auto" w:fill="auto"/>
        <w:spacing w:before="0" w:after="0" w:line="480" w:lineRule="exact"/>
        <w:ind w:firstLine="78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668CF38">
      <w:pPr>
        <w:pStyle w:val="202"/>
        <w:shd w:val="clear" w:color="auto" w:fill="auto"/>
        <w:spacing w:before="0" w:after="0" w:line="480" w:lineRule="exact"/>
        <w:ind w:firstLine="780"/>
      </w:pPr>
      <w:r>
        <w:t>регулирования частоты награждений (недопущение избыточности в поощрениях, чрезмерно больших групп поощряемых и другие);</w:t>
      </w:r>
    </w:p>
    <w:p w14:paraId="5957D6D4">
      <w:pPr>
        <w:pStyle w:val="202"/>
        <w:shd w:val="clear" w:color="auto" w:fill="auto"/>
        <w:spacing w:before="0" w:after="0" w:line="480" w:lineRule="exact"/>
        <w:ind w:firstLine="78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3F59AF2">
      <w:pPr>
        <w:pStyle w:val="202"/>
        <w:shd w:val="clear" w:color="auto" w:fill="auto"/>
        <w:spacing w:before="0" w:after="0" w:line="480"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0BA74E0">
      <w:pPr>
        <w:pStyle w:val="202"/>
        <w:shd w:val="clear" w:color="auto" w:fill="auto"/>
        <w:spacing w:before="0" w:after="0" w:line="480"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14:paraId="216C485B">
      <w:pPr>
        <w:pStyle w:val="202"/>
        <w:shd w:val="clear" w:color="auto" w:fill="auto"/>
        <w:spacing w:before="0" w:after="0" w:line="480"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0F394A25">
      <w:pPr>
        <w:pStyle w:val="202"/>
        <w:shd w:val="clear" w:color="auto" w:fill="auto"/>
        <w:spacing w:before="0" w:after="0" w:line="480" w:lineRule="exact"/>
        <w:ind w:firstLine="76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7F2CB884">
      <w:pPr>
        <w:pStyle w:val="202"/>
        <w:shd w:val="clear" w:color="auto" w:fill="auto"/>
        <w:spacing w:before="0" w:after="0" w:line="480" w:lineRule="exact"/>
        <w:ind w:firstLine="760"/>
      </w:pPr>
      <w: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3140E74">
      <w:pPr>
        <w:pStyle w:val="202"/>
        <w:shd w:val="clear" w:color="auto" w:fill="auto"/>
        <w:tabs>
          <w:tab w:val="left" w:pos="1985"/>
        </w:tabs>
        <w:spacing w:before="0" w:after="0" w:line="480" w:lineRule="exact"/>
        <w:ind w:left="760"/>
      </w:pPr>
      <w:r>
        <w:t>Рейтинги формируются через размещение имен (фамилий)</w:t>
      </w:r>
    </w:p>
    <w:p w14:paraId="22FF1B11">
      <w:pPr>
        <w:pStyle w:val="202"/>
        <w:shd w:val="clear" w:color="auto" w:fill="auto"/>
        <w:tabs>
          <w:tab w:val="left" w:pos="4459"/>
          <w:tab w:val="left" w:pos="7042"/>
        </w:tabs>
        <w:spacing w:before="0" w:after="0" w:line="480" w:lineRule="exact"/>
      </w:pPr>
      <w:r>
        <w:t>обучающихся или названий</w:t>
      </w:r>
      <w:r>
        <w:tab/>
      </w:r>
      <w:r>
        <w:t>(номеров) групп</w:t>
      </w:r>
      <w:r>
        <w:tab/>
      </w:r>
      <w:r>
        <w:t>обучающихся, классов</w:t>
      </w:r>
    </w:p>
    <w:p w14:paraId="645B3693">
      <w:pPr>
        <w:pStyle w:val="202"/>
        <w:shd w:val="clear" w:color="auto" w:fill="auto"/>
        <w:spacing w:before="0" w:after="0" w:line="480" w:lineRule="exact"/>
      </w:pPr>
      <w:r>
        <w:t>в последовательности, определяемой их успешностью, достижениями.</w:t>
      </w:r>
    </w:p>
    <w:p w14:paraId="18C93214">
      <w:pPr>
        <w:pStyle w:val="202"/>
        <w:shd w:val="clear" w:color="auto" w:fill="auto"/>
        <w:tabs>
          <w:tab w:val="left" w:pos="1985"/>
        </w:tabs>
        <w:spacing w:before="0" w:after="0" w:line="480" w:lineRule="exact"/>
        <w:ind w:left="760"/>
      </w:pPr>
      <w:r>
        <w:t>Благотворительная поддержка обучающихся, групп обучающихся</w:t>
      </w:r>
    </w:p>
    <w:p w14:paraId="0255DB4E">
      <w:pPr>
        <w:pStyle w:val="202"/>
        <w:shd w:val="clear" w:color="auto" w:fill="auto"/>
        <w:tabs>
          <w:tab w:val="left" w:pos="4459"/>
          <w:tab w:val="left" w:pos="7042"/>
        </w:tabs>
        <w:spacing w:before="0" w:after="0" w:line="480" w:lineRule="exact"/>
      </w:pPr>
      <w:r>
        <w:t>(классов) может заключаться</w:t>
      </w:r>
      <w:r>
        <w:tab/>
      </w:r>
      <w:r>
        <w:t>в материальной</w:t>
      </w:r>
      <w:r>
        <w:tab/>
      </w:r>
      <w:r>
        <w:t>поддержке проведения</w:t>
      </w:r>
    </w:p>
    <w:p w14:paraId="56DE70CB">
      <w:pPr>
        <w:pStyle w:val="202"/>
        <w:shd w:val="clear" w:color="auto" w:fill="auto"/>
        <w:spacing w:before="0" w:after="0" w:line="480" w:lineRule="exact"/>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966ADEF">
      <w:pPr>
        <w:pStyle w:val="202"/>
        <w:shd w:val="clear" w:color="auto" w:fill="auto"/>
        <w:spacing w:before="0" w:after="0" w:line="480" w:lineRule="exact"/>
        <w:ind w:firstLine="760"/>
      </w:pPr>
      <w:r>
        <w:t>Благотворительность предусматривает публичную презентацию благотворителей и их деятельности.</w:t>
      </w:r>
    </w:p>
    <w:p w14:paraId="6FA2E763">
      <w:pPr>
        <w:pStyle w:val="202"/>
        <w:shd w:val="clear" w:color="auto" w:fill="auto"/>
        <w:spacing w:before="0" w:after="0" w:line="480" w:lineRule="exact"/>
        <w:ind w:firstLine="760"/>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05B7EDF8">
      <w:pPr>
        <w:pStyle w:val="202"/>
        <w:shd w:val="clear" w:color="auto" w:fill="auto"/>
        <w:spacing w:before="0" w:after="0" w:line="480" w:lineRule="exact"/>
        <w:ind w:firstLine="780"/>
        <w:jc w:val="center"/>
        <w:rPr>
          <w:b/>
        </w:rPr>
      </w:pPr>
      <w:r>
        <w:rPr>
          <w:b/>
        </w:rPr>
        <w:t>Анализ воспитательного процесса.</w:t>
      </w:r>
    </w:p>
    <w:p w14:paraId="03B03132">
      <w:pPr>
        <w:pStyle w:val="202"/>
        <w:shd w:val="clear" w:color="auto" w:fill="auto"/>
        <w:spacing w:before="0" w:after="0" w:line="480" w:lineRule="exact"/>
        <w:ind w:firstLine="780"/>
        <w:rPr>
          <w:b/>
        </w:rPr>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6BBE865C">
      <w:pPr>
        <w:pStyle w:val="202"/>
        <w:shd w:val="clear" w:color="auto" w:fill="auto"/>
        <w:spacing w:before="0" w:after="0" w:line="480"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DF59344">
      <w:pPr>
        <w:pStyle w:val="202"/>
        <w:shd w:val="clear" w:color="auto" w:fill="auto"/>
        <w:spacing w:before="0" w:after="0" w:line="480" w:lineRule="exact"/>
        <w:ind w:firstLine="780"/>
      </w:pPr>
      <w:r>
        <w:t>Планирование анализа воспитательного процесса включается в календарный план воспитательной работы.</w:t>
      </w:r>
    </w:p>
    <w:p w14:paraId="2ED3840D">
      <w:pPr>
        <w:pStyle w:val="202"/>
        <w:shd w:val="clear" w:color="auto" w:fill="auto"/>
        <w:tabs>
          <w:tab w:val="left" w:pos="1990"/>
        </w:tabs>
        <w:spacing w:before="0" w:after="0" w:line="480" w:lineRule="exact"/>
        <w:ind w:left="780"/>
      </w:pPr>
      <w:r>
        <w:t>Основные принципы самоанализа воспитательной работы:</w:t>
      </w:r>
    </w:p>
    <w:p w14:paraId="57DD8203">
      <w:pPr>
        <w:pStyle w:val="202"/>
        <w:shd w:val="clear" w:color="auto" w:fill="auto"/>
        <w:spacing w:before="0" w:after="0" w:line="480" w:lineRule="exact"/>
        <w:ind w:firstLine="780"/>
      </w:pPr>
      <w:r>
        <w:t>взаимное уважение всех участников образовательных отношений;</w:t>
      </w:r>
    </w:p>
    <w:p w14:paraId="011E11B6">
      <w:pPr>
        <w:pStyle w:val="202"/>
        <w:shd w:val="clear" w:color="auto" w:fill="auto"/>
        <w:spacing w:before="0" w:after="0" w:line="480" w:lineRule="exact"/>
        <w:ind w:firstLine="780"/>
      </w:pPr>
      <w:r>
        <w:t>приоритет анализа сущностных сторон воспитания ориентирует на изучение</w:t>
      </w:r>
    </w:p>
    <w:p w14:paraId="667B6CF7">
      <w:pPr>
        <w:pStyle w:val="202"/>
        <w:shd w:val="clear" w:color="auto" w:fill="auto"/>
        <w:spacing w:before="0" w:after="0" w:line="480"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7D3D3BA">
      <w:pPr>
        <w:pStyle w:val="202"/>
        <w:shd w:val="clear" w:color="auto" w:fill="auto"/>
        <w:spacing w:before="0" w:after="0" w:line="480" w:lineRule="exact"/>
        <w:ind w:firstLine="780"/>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7C22FDE">
      <w:pPr>
        <w:pStyle w:val="202"/>
        <w:shd w:val="clear" w:color="auto" w:fill="auto"/>
        <w:tabs>
          <w:tab w:val="center" w:pos="3876"/>
          <w:tab w:val="right" w:pos="8979"/>
          <w:tab w:val="right" w:pos="10177"/>
        </w:tabs>
        <w:spacing w:before="0" w:after="0" w:line="490" w:lineRule="exact"/>
        <w:ind w:firstLine="760"/>
      </w:pPr>
      <w:r>
        <w:t>распределённая</w:t>
      </w:r>
      <w:r>
        <w:tab/>
      </w:r>
      <w:r>
        <w:t>ответственность</w:t>
      </w:r>
      <w:r>
        <w:tab/>
      </w:r>
      <w:r>
        <w:t>за результаты личностного</w:t>
      </w:r>
      <w:r>
        <w:tab/>
      </w:r>
      <w:r>
        <w:t>развития</w:t>
      </w:r>
    </w:p>
    <w:p w14:paraId="120FD9DA">
      <w:pPr>
        <w:pStyle w:val="202"/>
        <w:shd w:val="clear" w:color="auto" w:fill="auto"/>
        <w:tabs>
          <w:tab w:val="left" w:pos="734"/>
          <w:tab w:val="center" w:pos="3876"/>
          <w:tab w:val="right" w:pos="8979"/>
          <w:tab w:val="right" w:pos="10177"/>
        </w:tabs>
        <w:spacing w:before="0" w:after="0" w:line="490" w:lineRule="exact"/>
      </w:pPr>
      <w:r>
        <w:t>обучающихся ориентирует на понимание того, что личностное развитие - это</w:t>
      </w:r>
      <w:r>
        <w:tab/>
      </w:r>
      <w:r>
        <w:t>результат как</w:t>
      </w:r>
      <w:r>
        <w:tab/>
      </w:r>
      <w:r>
        <w:t>организованного</w:t>
      </w:r>
      <w:r>
        <w:tab/>
      </w:r>
      <w:r>
        <w:t>социального воспитания, в</w:t>
      </w:r>
      <w:r>
        <w:tab/>
      </w:r>
      <w:r>
        <w:t>котором</w:t>
      </w:r>
    </w:p>
    <w:p w14:paraId="350606EE">
      <w:pPr>
        <w:pStyle w:val="202"/>
        <w:shd w:val="clear" w:color="auto" w:fill="auto"/>
        <w:spacing w:before="0" w:after="0" w:line="490" w:lineRule="exact"/>
      </w:pPr>
      <w:r>
        <w:t>образовательная организация участвует наряду с другими социальными институтами, так и стихийной социализации, и саморазвития.</w:t>
      </w:r>
    </w:p>
    <w:p w14:paraId="111D3B31">
      <w:pPr>
        <w:pStyle w:val="202"/>
        <w:shd w:val="clear" w:color="auto" w:fill="auto"/>
        <w:tabs>
          <w:tab w:val="left" w:pos="5334"/>
        </w:tabs>
        <w:spacing w:before="0" w:after="0" w:line="490" w:lineRule="exact"/>
        <w:ind w:firstLine="709"/>
      </w:pPr>
      <w:r>
        <w:t>Основные направления</w:t>
      </w:r>
      <w:r>
        <w:tab/>
      </w:r>
      <w:r>
        <w:t>анализа воспитательного процесса</w:t>
      </w:r>
    </w:p>
    <w:p w14:paraId="405C0EA6">
      <w:pPr>
        <w:pStyle w:val="202"/>
        <w:shd w:val="clear" w:color="auto" w:fill="auto"/>
        <w:tabs>
          <w:tab w:val="left" w:pos="5334"/>
        </w:tabs>
        <w:spacing w:before="0" w:after="0" w:line="490" w:lineRule="exact"/>
      </w:pPr>
      <w:r>
        <w:t>(предложенные направления можно</w:t>
      </w:r>
      <w:r>
        <w:tab/>
      </w:r>
      <w:r>
        <w:t>уточнять, корректировать, исходя</w:t>
      </w:r>
    </w:p>
    <w:p w14:paraId="4054F366">
      <w:pPr>
        <w:pStyle w:val="202"/>
        <w:shd w:val="clear" w:color="auto" w:fill="auto"/>
        <w:spacing w:before="0" w:after="0" w:line="490" w:lineRule="exact"/>
      </w:pPr>
      <w:r>
        <w:t>из особенностей уклада, традиций, ресурсов образовательной организации, контингента обучающихся и другого).</w:t>
      </w:r>
    </w:p>
    <w:p w14:paraId="7520DEA9">
      <w:pPr>
        <w:pStyle w:val="202"/>
        <w:shd w:val="clear" w:color="auto" w:fill="auto"/>
        <w:tabs>
          <w:tab w:val="left" w:pos="2014"/>
        </w:tabs>
        <w:spacing w:before="0" w:after="0" w:line="490" w:lineRule="exact"/>
        <w:ind w:left="760"/>
      </w:pPr>
      <w:r>
        <w:t>Результаты воспитания, социализации и саморазвития обучающихся.</w:t>
      </w:r>
    </w:p>
    <w:p w14:paraId="56070B1E">
      <w:pPr>
        <w:pStyle w:val="202"/>
        <w:shd w:val="clear" w:color="auto" w:fill="auto"/>
        <w:tabs>
          <w:tab w:val="left" w:pos="2014"/>
        </w:tabs>
        <w:spacing w:before="0" w:after="0" w:line="490" w:lineRule="exact"/>
        <w:ind w:firstLine="709"/>
      </w:pPr>
      <w:r>
        <w:t>Критерием, на основе которого осуществляется данный анализ, является динамика личностного развития обучающихся в каждом классе.</w:t>
      </w:r>
    </w:p>
    <w:p w14:paraId="61084925">
      <w:pPr>
        <w:pStyle w:val="202"/>
        <w:shd w:val="clear" w:color="auto" w:fill="auto"/>
        <w:tabs>
          <w:tab w:val="left" w:pos="2030"/>
          <w:tab w:val="center" w:pos="3876"/>
          <w:tab w:val="right" w:pos="8979"/>
          <w:tab w:val="right" w:pos="10177"/>
        </w:tabs>
        <w:spacing w:before="0" w:after="0" w:line="490" w:lineRule="exact"/>
        <w:ind w:left="760"/>
      </w:pPr>
      <w:r>
        <w:t>Анализ</w:t>
      </w:r>
      <w:r>
        <w:tab/>
      </w:r>
      <w:r>
        <w:t>проводится</w:t>
      </w:r>
      <w:r>
        <w:tab/>
      </w:r>
      <w:r>
        <w:t>классными руководителями</w:t>
      </w:r>
      <w:r>
        <w:tab/>
      </w:r>
      <w:r>
        <w:t>вместе</w:t>
      </w:r>
    </w:p>
    <w:p w14:paraId="4ACDF737">
      <w:pPr>
        <w:pStyle w:val="202"/>
        <w:shd w:val="clear" w:color="auto" w:fill="auto"/>
        <w:spacing w:before="0" w:after="0" w:line="490" w:lineRule="exact"/>
      </w:pPr>
      <w: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35FBA03">
      <w:pPr>
        <w:pStyle w:val="202"/>
        <w:shd w:val="clear" w:color="auto" w:fill="auto"/>
        <w:spacing w:before="0" w:after="0" w:line="490" w:lineRule="exact"/>
        <w:ind w:firstLine="709"/>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20BA4EBF">
      <w:pPr>
        <w:pStyle w:val="202"/>
        <w:shd w:val="clear" w:color="auto" w:fill="auto"/>
        <w:spacing w:before="0" w:after="0" w:line="490" w:lineRule="exact"/>
        <w:ind w:firstLine="709"/>
      </w:pPr>
      <w:r>
        <w:t>Внимание педагогических работников сосредоточивается на вопросах:</w:t>
      </w:r>
    </w:p>
    <w:p w14:paraId="74050A9A">
      <w:pPr>
        <w:pStyle w:val="202"/>
        <w:shd w:val="clear" w:color="auto" w:fill="auto"/>
        <w:spacing w:before="0" w:after="0" w:line="490" w:lineRule="exact"/>
        <w:ind w:firstLine="760"/>
      </w:pPr>
      <w:r>
        <w:t>проблемы и затруднения в личностном развитии обучающихся, которые удалось решить за прошедший учебный год;</w:t>
      </w:r>
    </w:p>
    <w:p w14:paraId="04DA330D">
      <w:pPr>
        <w:pStyle w:val="202"/>
        <w:shd w:val="clear" w:color="auto" w:fill="auto"/>
        <w:spacing w:before="0" w:after="0" w:line="490" w:lineRule="exact"/>
        <w:ind w:firstLine="760"/>
      </w:pPr>
      <w:r>
        <w:t>проблемы и затруднения, которые решить не удалось и почему;</w:t>
      </w:r>
    </w:p>
    <w:p w14:paraId="71B783E8">
      <w:pPr>
        <w:pStyle w:val="202"/>
        <w:shd w:val="clear" w:color="auto" w:fill="auto"/>
        <w:spacing w:before="0" w:after="0" w:line="490" w:lineRule="exact"/>
        <w:ind w:firstLine="760"/>
      </w:pPr>
      <w:r>
        <w:t>новые проблемы и трудности, которые появились, над чем предстоит работать педагогическому коллективу.</w:t>
      </w:r>
    </w:p>
    <w:p w14:paraId="454F3844">
      <w:pPr>
        <w:pStyle w:val="202"/>
        <w:shd w:val="clear" w:color="auto" w:fill="auto"/>
        <w:tabs>
          <w:tab w:val="left" w:pos="2170"/>
        </w:tabs>
        <w:spacing w:before="0" w:after="0" w:line="490" w:lineRule="exact"/>
        <w:ind w:left="760"/>
      </w:pPr>
      <w:r>
        <w:t>Состояние совместной деятельности обучающихся и взрослых.</w:t>
      </w:r>
    </w:p>
    <w:p w14:paraId="6FEB7252">
      <w:pPr>
        <w:pStyle w:val="202"/>
        <w:shd w:val="clear" w:color="auto" w:fill="auto"/>
        <w:tabs>
          <w:tab w:val="left" w:pos="2170"/>
        </w:tabs>
        <w:spacing w:before="0" w:after="0" w:line="490" w:lineRule="exact"/>
        <w:ind w:firstLine="709"/>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1A4C2A72">
      <w:pPr>
        <w:pStyle w:val="202"/>
        <w:shd w:val="clear" w:color="auto" w:fill="auto"/>
        <w:tabs>
          <w:tab w:val="left" w:pos="2170"/>
        </w:tabs>
        <w:spacing w:before="0" w:after="0" w:line="490" w:lineRule="exact"/>
        <w:ind w:firstLine="709"/>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A514541">
      <w:pPr>
        <w:pStyle w:val="202"/>
        <w:shd w:val="clear" w:color="auto" w:fill="auto"/>
        <w:tabs>
          <w:tab w:val="left" w:pos="2170"/>
        </w:tabs>
        <w:spacing w:before="0" w:after="0" w:line="490" w:lineRule="exact"/>
        <w:ind w:firstLine="709"/>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8CC067C">
      <w:pPr>
        <w:pStyle w:val="202"/>
        <w:shd w:val="clear" w:color="auto" w:fill="auto"/>
        <w:tabs>
          <w:tab w:val="left" w:pos="2084"/>
        </w:tabs>
        <w:spacing w:before="0" w:after="0" w:line="480" w:lineRule="exact"/>
        <w:ind w:left="740"/>
      </w:pPr>
      <w:r>
        <w:t>Результаты обсуждаются на заседании методических объединений классных руководителей или педагогическом совете.</w:t>
      </w:r>
    </w:p>
    <w:p w14:paraId="51B02200">
      <w:pPr>
        <w:pStyle w:val="202"/>
        <w:shd w:val="clear" w:color="auto" w:fill="auto"/>
        <w:tabs>
          <w:tab w:val="left" w:pos="2084"/>
        </w:tabs>
        <w:spacing w:before="0" w:after="0" w:line="480" w:lineRule="exact"/>
        <w:ind w:firstLine="709"/>
      </w:pPr>
      <w:r>
        <w:t>Внимание сосредотачивается на вопросах, связанных с качеством (выбираются вопросы, которые помогут проанализировать проделанную работу):</w:t>
      </w:r>
    </w:p>
    <w:p w14:paraId="5C341DC6">
      <w:pPr>
        <w:pStyle w:val="202"/>
        <w:shd w:val="clear" w:color="auto" w:fill="auto"/>
        <w:spacing w:before="0" w:after="0" w:line="480" w:lineRule="exact"/>
        <w:ind w:firstLine="740"/>
        <w:jc w:val="left"/>
      </w:pPr>
      <w:r>
        <w:t>реализация воспитательного потенциала урочной деятельности; реализация воспитательного потенциала внеурочной деятельности обучающихся;</w:t>
      </w:r>
    </w:p>
    <w:p w14:paraId="13B6BCC7">
      <w:pPr>
        <w:pStyle w:val="202"/>
        <w:shd w:val="clear" w:color="auto" w:fill="auto"/>
        <w:spacing w:before="0" w:after="0" w:line="480" w:lineRule="exact"/>
        <w:ind w:left="740" w:right="2440"/>
        <w:jc w:val="left"/>
      </w:pPr>
      <w: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14:paraId="21074398">
      <w:pPr>
        <w:pStyle w:val="202"/>
        <w:shd w:val="clear" w:color="auto" w:fill="auto"/>
        <w:tabs>
          <w:tab w:val="left" w:pos="2098"/>
        </w:tabs>
        <w:spacing w:before="0" w:after="0" w:line="485" w:lineRule="exact"/>
        <w:ind w:firstLine="426"/>
      </w:pPr>
      <w:r>
        <w:t>Итогом самоанализа является перечень выявленных проблем, над решением которых предстоит работать педагогическому коллективу.</w:t>
      </w:r>
    </w:p>
    <w:p w14:paraId="116244ED">
      <w:pPr>
        <w:pStyle w:val="202"/>
        <w:shd w:val="clear" w:color="auto" w:fill="auto"/>
        <w:tabs>
          <w:tab w:val="left" w:pos="2098"/>
        </w:tabs>
        <w:spacing w:before="0" w:after="0" w:line="485" w:lineRule="exact"/>
        <w:ind w:firstLine="426"/>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0F91495A">
      <w:pPr>
        <w:pStyle w:val="202"/>
        <w:shd w:val="clear" w:color="auto" w:fill="auto"/>
        <w:tabs>
          <w:tab w:val="left" w:pos="2098"/>
        </w:tabs>
        <w:spacing w:before="0" w:after="0" w:line="485" w:lineRule="exact"/>
        <w:ind w:firstLine="426"/>
      </w:pPr>
    </w:p>
    <w:p w14:paraId="31AB84F8">
      <w:pPr>
        <w:pStyle w:val="202"/>
        <w:shd w:val="clear" w:color="auto" w:fill="auto"/>
        <w:tabs>
          <w:tab w:val="left" w:pos="2098"/>
        </w:tabs>
        <w:spacing w:before="0" w:after="0" w:line="485" w:lineRule="exact"/>
        <w:ind w:firstLine="426"/>
      </w:pPr>
    </w:p>
    <w:p w14:paraId="440605F4">
      <w:pPr>
        <w:pStyle w:val="202"/>
        <w:shd w:val="clear" w:color="auto" w:fill="auto"/>
        <w:tabs>
          <w:tab w:val="left" w:pos="2098"/>
        </w:tabs>
        <w:spacing w:before="0" w:after="0" w:line="485" w:lineRule="exact"/>
        <w:ind w:firstLine="426"/>
      </w:pPr>
    </w:p>
    <w:p w14:paraId="5D08D6B4">
      <w:pPr>
        <w:pStyle w:val="202"/>
        <w:shd w:val="clear" w:color="auto" w:fill="auto"/>
        <w:tabs>
          <w:tab w:val="left" w:pos="2098"/>
        </w:tabs>
        <w:spacing w:before="0" w:after="0" w:line="485" w:lineRule="exact"/>
        <w:ind w:firstLine="426"/>
      </w:pPr>
    </w:p>
    <w:p w14:paraId="5F82AC50">
      <w:pPr>
        <w:pStyle w:val="202"/>
        <w:shd w:val="clear" w:color="auto" w:fill="auto"/>
        <w:tabs>
          <w:tab w:val="left" w:pos="2098"/>
        </w:tabs>
        <w:spacing w:before="0" w:after="0" w:line="485" w:lineRule="exact"/>
        <w:ind w:firstLine="426"/>
      </w:pPr>
    </w:p>
    <w:p w14:paraId="40DA8821">
      <w:pPr>
        <w:pStyle w:val="202"/>
        <w:shd w:val="clear" w:color="auto" w:fill="auto"/>
        <w:tabs>
          <w:tab w:val="left" w:pos="2098"/>
        </w:tabs>
        <w:spacing w:before="0" w:after="0" w:line="485" w:lineRule="exact"/>
        <w:ind w:firstLine="426"/>
      </w:pPr>
    </w:p>
    <w:p w14:paraId="05F4AD87">
      <w:pPr>
        <w:pStyle w:val="202"/>
        <w:shd w:val="clear" w:color="auto" w:fill="auto"/>
        <w:tabs>
          <w:tab w:val="left" w:pos="2098"/>
        </w:tabs>
        <w:spacing w:before="0" w:after="0" w:line="485" w:lineRule="exact"/>
        <w:ind w:firstLine="426"/>
      </w:pPr>
    </w:p>
    <w:p w14:paraId="3FF8F62A">
      <w:pPr>
        <w:pStyle w:val="202"/>
        <w:shd w:val="clear" w:color="auto" w:fill="auto"/>
        <w:tabs>
          <w:tab w:val="left" w:pos="2098"/>
        </w:tabs>
        <w:spacing w:before="0" w:after="0" w:line="485" w:lineRule="exact"/>
        <w:ind w:firstLine="426"/>
      </w:pPr>
    </w:p>
    <w:p w14:paraId="34BD5EB7">
      <w:pPr>
        <w:pStyle w:val="202"/>
        <w:shd w:val="clear" w:color="auto" w:fill="auto"/>
        <w:tabs>
          <w:tab w:val="left" w:pos="2098"/>
        </w:tabs>
        <w:spacing w:before="0" w:after="0" w:line="485" w:lineRule="exact"/>
        <w:ind w:firstLine="426"/>
      </w:pPr>
    </w:p>
    <w:p w14:paraId="0C1D3294">
      <w:pPr>
        <w:pStyle w:val="202"/>
        <w:shd w:val="clear" w:color="auto" w:fill="auto"/>
        <w:tabs>
          <w:tab w:val="left" w:pos="2098"/>
        </w:tabs>
        <w:spacing w:before="0" w:after="0" w:line="485" w:lineRule="exact"/>
        <w:ind w:firstLine="426"/>
      </w:pPr>
    </w:p>
    <w:p w14:paraId="5699CFBA">
      <w:pPr>
        <w:pStyle w:val="202"/>
        <w:shd w:val="clear" w:color="auto" w:fill="auto"/>
        <w:tabs>
          <w:tab w:val="left" w:pos="2098"/>
        </w:tabs>
        <w:spacing w:before="0" w:after="0" w:line="485" w:lineRule="exact"/>
        <w:ind w:firstLine="426"/>
      </w:pPr>
    </w:p>
    <w:p w14:paraId="0D4B26DA">
      <w:pPr>
        <w:pStyle w:val="202"/>
        <w:shd w:val="clear" w:color="auto" w:fill="auto"/>
        <w:tabs>
          <w:tab w:val="left" w:pos="2098"/>
        </w:tabs>
        <w:spacing w:before="0" w:after="0" w:line="485" w:lineRule="exact"/>
        <w:ind w:firstLine="426"/>
      </w:pPr>
    </w:p>
    <w:p w14:paraId="4D1F6D13">
      <w:pPr>
        <w:pStyle w:val="202"/>
        <w:shd w:val="clear" w:color="auto" w:fill="auto"/>
        <w:tabs>
          <w:tab w:val="left" w:pos="2098"/>
        </w:tabs>
        <w:spacing w:before="0" w:after="0" w:line="485" w:lineRule="exact"/>
        <w:ind w:firstLine="426"/>
      </w:pPr>
    </w:p>
    <w:p w14:paraId="495156F5">
      <w:pPr>
        <w:pStyle w:val="202"/>
        <w:shd w:val="clear" w:color="auto" w:fill="auto"/>
        <w:tabs>
          <w:tab w:val="left" w:pos="2098"/>
        </w:tabs>
        <w:spacing w:before="0" w:after="0" w:line="485" w:lineRule="exact"/>
        <w:ind w:firstLine="426"/>
      </w:pPr>
    </w:p>
    <w:p w14:paraId="06355D71">
      <w:pPr>
        <w:pStyle w:val="202"/>
        <w:shd w:val="clear" w:color="auto" w:fill="auto"/>
        <w:tabs>
          <w:tab w:val="left" w:pos="2098"/>
        </w:tabs>
        <w:spacing w:before="0" w:after="0" w:line="485" w:lineRule="exact"/>
        <w:ind w:firstLine="426"/>
      </w:pPr>
    </w:p>
    <w:p w14:paraId="5F9586E6">
      <w:pPr>
        <w:pStyle w:val="202"/>
        <w:shd w:val="clear" w:color="auto" w:fill="auto"/>
        <w:tabs>
          <w:tab w:val="left" w:pos="2098"/>
        </w:tabs>
        <w:spacing w:before="0" w:after="0" w:line="485" w:lineRule="exact"/>
        <w:ind w:firstLine="426"/>
      </w:pPr>
    </w:p>
    <w:p w14:paraId="7897ED53">
      <w:pPr>
        <w:pStyle w:val="202"/>
        <w:shd w:val="clear" w:color="auto" w:fill="auto"/>
        <w:tabs>
          <w:tab w:val="left" w:pos="2098"/>
        </w:tabs>
        <w:spacing w:before="0" w:after="0" w:line="485" w:lineRule="exact"/>
        <w:ind w:firstLine="426"/>
      </w:pPr>
    </w:p>
    <w:p w14:paraId="1C8A5396">
      <w:pPr>
        <w:pStyle w:val="202"/>
        <w:shd w:val="clear" w:color="auto" w:fill="auto"/>
        <w:tabs>
          <w:tab w:val="left" w:pos="2098"/>
        </w:tabs>
        <w:spacing w:before="0" w:after="0" w:line="485" w:lineRule="exact"/>
        <w:ind w:firstLine="426"/>
      </w:pPr>
    </w:p>
    <w:p w14:paraId="483B9356">
      <w:pPr>
        <w:pStyle w:val="202"/>
        <w:shd w:val="clear" w:color="auto" w:fill="auto"/>
        <w:tabs>
          <w:tab w:val="left" w:pos="2098"/>
        </w:tabs>
        <w:spacing w:before="0" w:after="0" w:line="485" w:lineRule="exact"/>
        <w:ind w:firstLine="426"/>
      </w:pPr>
    </w:p>
    <w:p w14:paraId="67D6BD4E">
      <w:pPr>
        <w:pStyle w:val="202"/>
        <w:shd w:val="clear" w:color="auto" w:fill="auto"/>
        <w:tabs>
          <w:tab w:val="left" w:pos="2098"/>
        </w:tabs>
        <w:spacing w:before="0" w:after="0" w:line="485" w:lineRule="exact"/>
        <w:ind w:firstLine="426"/>
      </w:pPr>
    </w:p>
    <w:p w14:paraId="6A77AEFC">
      <w:pPr>
        <w:pStyle w:val="202"/>
        <w:shd w:val="clear" w:color="auto" w:fill="auto"/>
        <w:tabs>
          <w:tab w:val="left" w:pos="2098"/>
        </w:tabs>
        <w:spacing w:before="0" w:after="0" w:line="485" w:lineRule="exact"/>
        <w:ind w:firstLine="426"/>
      </w:pPr>
    </w:p>
    <w:p w14:paraId="274D62E4">
      <w:pPr>
        <w:pStyle w:val="202"/>
        <w:shd w:val="clear" w:color="auto" w:fill="auto"/>
        <w:tabs>
          <w:tab w:val="left" w:pos="2098"/>
        </w:tabs>
        <w:spacing w:before="0" w:after="0" w:line="485" w:lineRule="exact"/>
        <w:ind w:firstLine="426"/>
      </w:pPr>
    </w:p>
    <w:p w14:paraId="40AFD0B5">
      <w:pPr>
        <w:pStyle w:val="202"/>
        <w:shd w:val="clear" w:color="auto" w:fill="auto"/>
        <w:tabs>
          <w:tab w:val="left" w:pos="2098"/>
        </w:tabs>
        <w:spacing w:before="0" w:after="0" w:line="485" w:lineRule="exact"/>
        <w:ind w:firstLine="426"/>
      </w:pPr>
    </w:p>
    <w:p w14:paraId="7282486B">
      <w:pPr>
        <w:pStyle w:val="202"/>
        <w:shd w:val="clear" w:color="auto" w:fill="auto"/>
        <w:tabs>
          <w:tab w:val="left" w:pos="1362"/>
        </w:tabs>
        <w:spacing w:before="0" w:after="0" w:line="480" w:lineRule="exact"/>
        <w:ind w:left="780"/>
        <w:jc w:val="center"/>
        <w:rPr>
          <w:b/>
          <w:sz w:val="40"/>
          <w:szCs w:val="40"/>
        </w:rPr>
      </w:pPr>
      <w:r>
        <w:rPr>
          <w:b/>
          <w:sz w:val="40"/>
          <w:szCs w:val="40"/>
        </w:rPr>
        <w:t xml:space="preserve"> Учебный план начального общего образования.</w:t>
      </w:r>
    </w:p>
    <w:p w14:paraId="166FF666">
      <w:pPr>
        <w:pStyle w:val="202"/>
        <w:shd w:val="clear" w:color="auto" w:fill="auto"/>
        <w:tabs>
          <w:tab w:val="left" w:pos="1362"/>
        </w:tabs>
        <w:spacing w:before="0" w:after="0" w:line="480" w:lineRule="exact"/>
        <w:ind w:firstLine="851"/>
        <w:rPr>
          <w:b/>
          <w:sz w:val="40"/>
          <w:szCs w:val="40"/>
        </w:rPr>
      </w:pPr>
      <w:r>
        <w:t>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74918A1">
      <w:pPr>
        <w:pStyle w:val="202"/>
        <w:shd w:val="clear" w:color="auto" w:fill="auto"/>
        <w:tabs>
          <w:tab w:val="left" w:pos="1362"/>
        </w:tabs>
        <w:spacing w:before="0" w:after="0" w:line="480" w:lineRule="exact"/>
        <w:ind w:firstLine="851"/>
        <w:rPr>
          <w:b/>
          <w:sz w:val="40"/>
          <w:szCs w:val="40"/>
        </w:rPr>
      </w:pPr>
      <w: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2359C02C">
      <w:pPr>
        <w:pStyle w:val="202"/>
        <w:shd w:val="clear" w:color="auto" w:fill="auto"/>
        <w:tabs>
          <w:tab w:val="left" w:pos="1362"/>
        </w:tabs>
        <w:spacing w:before="0" w:after="0" w:line="480" w:lineRule="exact"/>
        <w:ind w:firstLine="851"/>
        <w:rPr>
          <w:b/>
          <w:sz w:val="40"/>
          <w:szCs w:val="40"/>
        </w:rPr>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15587DBD">
      <w:pPr>
        <w:pStyle w:val="202"/>
        <w:shd w:val="clear" w:color="auto" w:fill="auto"/>
        <w:tabs>
          <w:tab w:val="left" w:pos="1362"/>
        </w:tabs>
        <w:spacing w:before="0" w:after="0" w:line="480" w:lineRule="exact"/>
        <w:ind w:firstLine="851"/>
        <w:rPr>
          <w:b/>
          <w:sz w:val="40"/>
          <w:szCs w:val="40"/>
        </w:rPr>
      </w:pPr>
      <w: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031B2F7F">
      <w:pPr>
        <w:pStyle w:val="202"/>
        <w:shd w:val="clear" w:color="auto" w:fill="auto"/>
        <w:tabs>
          <w:tab w:val="left" w:pos="1362"/>
        </w:tabs>
        <w:spacing w:before="0" w:after="0" w:line="480" w:lineRule="exact"/>
        <w:ind w:firstLine="851"/>
        <w:rPr>
          <w:b/>
          <w:sz w:val="40"/>
          <w:szCs w:val="40"/>
        </w:rPr>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40561409">
      <w:pPr>
        <w:pStyle w:val="202"/>
        <w:shd w:val="clear" w:color="auto" w:fill="auto"/>
        <w:tabs>
          <w:tab w:val="left" w:pos="1362"/>
        </w:tabs>
        <w:spacing w:before="0" w:after="0" w:line="480" w:lineRule="exact"/>
        <w:ind w:firstLine="851"/>
        <w:rPr>
          <w:b/>
          <w:sz w:val="40"/>
          <w:szCs w:val="40"/>
        </w:rPr>
      </w:pPr>
      <w:r>
        <w:t>Федеральный учебный план состоит из двух частей - обязательной части и части, формируемой участниками образовательных отношений.</w:t>
      </w:r>
    </w:p>
    <w:p w14:paraId="03C2AA89">
      <w:pPr>
        <w:pStyle w:val="202"/>
        <w:shd w:val="clear" w:color="auto" w:fill="auto"/>
        <w:spacing w:before="0" w:after="0" w:line="480" w:lineRule="exact"/>
        <w:ind w:firstLine="780"/>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14:paraId="57D2AA8F">
      <w:pPr>
        <w:pStyle w:val="202"/>
        <w:shd w:val="clear" w:color="auto" w:fill="auto"/>
        <w:spacing w:before="0" w:after="0" w:line="480" w:lineRule="exact"/>
        <w:ind w:firstLine="780"/>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1D5364AD">
      <w:pPr>
        <w:pStyle w:val="202"/>
        <w:shd w:val="clear" w:color="auto" w:fill="auto"/>
        <w:spacing w:before="0" w:after="0" w:line="480" w:lineRule="exact"/>
        <w:ind w:firstLine="780"/>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5ED9F2B0">
      <w:pPr>
        <w:pStyle w:val="202"/>
        <w:shd w:val="clear" w:color="auto" w:fill="auto"/>
        <w:spacing w:before="0" w:after="0" w:line="480" w:lineRule="exact"/>
        <w:ind w:firstLine="780"/>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14:paraId="3225386F">
      <w:pPr>
        <w:pStyle w:val="202"/>
        <w:shd w:val="clear" w:color="auto" w:fill="auto"/>
        <w:spacing w:before="0" w:after="0" w:line="480" w:lineRule="exact"/>
        <w:ind w:firstLine="780"/>
      </w:pPr>
      <w: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364D00DF">
      <w:pPr>
        <w:pStyle w:val="202"/>
        <w:shd w:val="clear" w:color="auto" w:fill="auto"/>
        <w:spacing w:before="0" w:after="0" w:line="480" w:lineRule="exact"/>
        <w:ind w:firstLine="780"/>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472214D1">
      <w:pPr>
        <w:pStyle w:val="202"/>
        <w:shd w:val="clear" w:color="auto" w:fill="auto"/>
        <w:spacing w:before="0" w:after="0" w:line="480" w:lineRule="exact"/>
        <w:ind w:firstLine="780"/>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29030801">
      <w:pPr>
        <w:pStyle w:val="202"/>
        <w:shd w:val="clear" w:color="auto" w:fill="auto"/>
        <w:spacing w:before="0" w:after="0" w:line="480" w:lineRule="exact"/>
        <w:ind w:firstLine="780"/>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0EDEE097">
      <w:pPr>
        <w:pStyle w:val="202"/>
        <w:shd w:val="clear" w:color="auto" w:fill="auto"/>
        <w:spacing w:before="0" w:after="0" w:line="480" w:lineRule="exact"/>
        <w:ind w:firstLine="780"/>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14:paraId="0A767E9B">
      <w:pPr>
        <w:pStyle w:val="202"/>
        <w:shd w:val="clear" w:color="auto" w:fill="auto"/>
        <w:spacing w:before="0" w:after="0" w:line="480" w:lineRule="exact"/>
        <w:ind w:firstLine="780"/>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14:paraId="410673BE">
      <w:pPr>
        <w:pStyle w:val="202"/>
        <w:shd w:val="clear" w:color="auto" w:fill="auto"/>
        <w:spacing w:before="0" w:after="0" w:line="485" w:lineRule="exact"/>
      </w:pPr>
    </w:p>
    <w:p w14:paraId="0B2710A1">
      <w:pPr>
        <w:pStyle w:val="202"/>
        <w:shd w:val="clear" w:color="auto" w:fill="auto"/>
        <w:spacing w:before="0" w:after="0" w:line="494" w:lineRule="exact"/>
        <w:jc w:val="left"/>
      </w:pPr>
    </w:p>
    <w:p w14:paraId="585D797D">
      <w:pPr>
        <w:pStyle w:val="202"/>
        <w:shd w:val="clear" w:color="auto" w:fill="auto"/>
        <w:spacing w:before="0" w:after="0" w:line="494" w:lineRule="exact"/>
        <w:jc w:val="left"/>
      </w:pPr>
    </w:p>
    <w:p w14:paraId="44EF0730">
      <w:pPr>
        <w:pStyle w:val="202"/>
        <w:shd w:val="clear" w:color="auto" w:fill="auto"/>
        <w:spacing w:before="0" w:after="0" w:line="494" w:lineRule="exact"/>
        <w:jc w:val="left"/>
      </w:pPr>
    </w:p>
    <w:tbl>
      <w:tblPr>
        <w:tblStyle w:val="12"/>
        <w:tblW w:w="0" w:type="auto"/>
        <w:jc w:val="center"/>
        <w:tblLayout w:type="fixed"/>
        <w:tblCellMar>
          <w:top w:w="0" w:type="dxa"/>
          <w:left w:w="10" w:type="dxa"/>
          <w:bottom w:w="0" w:type="dxa"/>
          <w:right w:w="10" w:type="dxa"/>
        </w:tblCellMar>
      </w:tblPr>
      <w:tblGrid>
        <w:gridCol w:w="2040"/>
        <w:gridCol w:w="2438"/>
        <w:gridCol w:w="1219"/>
        <w:gridCol w:w="1070"/>
        <w:gridCol w:w="1066"/>
        <w:gridCol w:w="912"/>
        <w:gridCol w:w="1248"/>
      </w:tblGrid>
      <w:tr w14:paraId="5AAC0E71">
        <w:tblPrEx>
          <w:tblCellMar>
            <w:top w:w="0" w:type="dxa"/>
            <w:left w:w="10" w:type="dxa"/>
            <w:bottom w:w="0" w:type="dxa"/>
            <w:right w:w="10" w:type="dxa"/>
          </w:tblCellMar>
        </w:tblPrEx>
        <w:trPr>
          <w:trHeight w:val="1157" w:hRule="exact"/>
          <w:jc w:val="center"/>
        </w:trPr>
        <w:tc>
          <w:tcPr>
            <w:tcW w:w="9993" w:type="dxa"/>
            <w:gridSpan w:val="7"/>
            <w:tcBorders>
              <w:top w:val="single" w:color="auto" w:sz="4" w:space="0"/>
              <w:left w:val="single" w:color="auto" w:sz="4" w:space="0"/>
              <w:right w:val="single" w:color="auto" w:sz="4" w:space="0"/>
            </w:tcBorders>
            <w:shd w:val="clear" w:color="auto" w:fill="FFFFFF"/>
            <w:noWrap w:val="0"/>
            <w:vAlign w:val="bottom"/>
          </w:tcPr>
          <w:p w14:paraId="6A6DF799">
            <w:pPr>
              <w:pStyle w:val="202"/>
              <w:framePr w:w="9994" w:wrap="notBeside" w:vAnchor="text" w:hAnchor="text" w:xAlign="center" w:y="1"/>
              <w:shd w:val="clear" w:color="auto" w:fill="auto"/>
              <w:spacing w:before="0" w:after="0" w:line="326" w:lineRule="exact"/>
              <w:jc w:val="center"/>
            </w:pPr>
            <w:r>
              <w:t xml:space="preserve">Федеральный учебный план начального общего образования </w:t>
            </w:r>
          </w:p>
          <w:p w14:paraId="29DD0663">
            <w:pPr>
              <w:pStyle w:val="202"/>
              <w:framePr w:w="9994" w:wrap="notBeside" w:vAnchor="text" w:hAnchor="text" w:xAlign="center" w:y="1"/>
              <w:shd w:val="clear" w:color="auto" w:fill="auto"/>
              <w:spacing w:before="0" w:after="0" w:line="326" w:lineRule="exact"/>
              <w:jc w:val="center"/>
            </w:pPr>
            <w:r>
              <w:t>(1 кл. - 5-дневная учебная неделя, 2-4 кл. - 6-дневная учебная неделя</w:t>
            </w:r>
          </w:p>
          <w:p w14:paraId="22B53B40">
            <w:pPr>
              <w:pStyle w:val="202"/>
              <w:framePr w:w="9994" w:wrap="notBeside" w:vAnchor="text" w:hAnchor="text" w:xAlign="center" w:y="1"/>
              <w:shd w:val="clear" w:color="auto" w:fill="auto"/>
              <w:spacing w:before="0" w:after="0" w:line="326" w:lineRule="exact"/>
              <w:jc w:val="center"/>
            </w:pPr>
            <w:r>
              <w:t>с изучением родного языка)</w:t>
            </w:r>
          </w:p>
        </w:tc>
      </w:tr>
      <w:tr w14:paraId="1FD60907">
        <w:tblPrEx>
          <w:tblCellMar>
            <w:top w:w="0" w:type="dxa"/>
            <w:left w:w="10" w:type="dxa"/>
            <w:bottom w:w="0" w:type="dxa"/>
            <w:right w:w="10" w:type="dxa"/>
          </w:tblCellMar>
        </w:tblPrEx>
        <w:trPr>
          <w:trHeight w:val="312" w:hRule="exact"/>
          <w:jc w:val="center"/>
        </w:trPr>
        <w:tc>
          <w:tcPr>
            <w:tcW w:w="2040" w:type="dxa"/>
            <w:vMerge w:val="restart"/>
            <w:tcBorders>
              <w:top w:val="single" w:color="auto" w:sz="4" w:space="0"/>
              <w:left w:val="single" w:color="auto" w:sz="4" w:space="0"/>
            </w:tcBorders>
            <w:shd w:val="clear" w:color="auto" w:fill="FFFFFF"/>
            <w:noWrap w:val="0"/>
          </w:tcPr>
          <w:p w14:paraId="336E8B70">
            <w:pPr>
              <w:pStyle w:val="202"/>
              <w:framePr w:w="9994" w:wrap="notBeside" w:vAnchor="text" w:hAnchor="text" w:xAlign="center" w:y="1"/>
              <w:shd w:val="clear" w:color="auto" w:fill="auto"/>
              <w:spacing w:before="0" w:after="60" w:line="220" w:lineRule="exact"/>
              <w:jc w:val="center"/>
            </w:pPr>
            <w:r>
              <w:rPr>
                <w:rStyle w:val="232"/>
              </w:rPr>
              <w:t>Предметные</w:t>
            </w:r>
          </w:p>
          <w:p w14:paraId="62105E64">
            <w:pPr>
              <w:pStyle w:val="202"/>
              <w:framePr w:w="9994" w:wrap="notBeside" w:vAnchor="text" w:hAnchor="text" w:xAlign="center" w:y="1"/>
              <w:shd w:val="clear" w:color="auto" w:fill="auto"/>
              <w:spacing w:before="60" w:after="0" w:line="220" w:lineRule="exact"/>
              <w:jc w:val="center"/>
            </w:pPr>
            <w:r>
              <w:rPr>
                <w:rStyle w:val="232"/>
              </w:rPr>
              <w:t>области</w:t>
            </w:r>
          </w:p>
        </w:tc>
        <w:tc>
          <w:tcPr>
            <w:tcW w:w="2438" w:type="dxa"/>
            <w:vMerge w:val="restart"/>
            <w:tcBorders>
              <w:top w:val="single" w:color="auto" w:sz="4" w:space="0"/>
              <w:left w:val="single" w:color="auto" w:sz="4" w:space="0"/>
            </w:tcBorders>
            <w:shd w:val="clear" w:color="auto" w:fill="FFFFFF"/>
            <w:noWrap w:val="0"/>
          </w:tcPr>
          <w:p w14:paraId="26CA92C4">
            <w:pPr>
              <w:pStyle w:val="202"/>
              <w:framePr w:w="9994" w:wrap="notBeside" w:vAnchor="text" w:hAnchor="text" w:xAlign="center" w:y="1"/>
              <w:shd w:val="clear" w:color="auto" w:fill="auto"/>
              <w:spacing w:before="0" w:after="0" w:line="283" w:lineRule="exact"/>
              <w:jc w:val="center"/>
            </w:pPr>
            <w:r>
              <w:rPr>
                <w:rStyle w:val="232"/>
              </w:rPr>
              <w:t>Учебные предметы/ классы</w:t>
            </w:r>
          </w:p>
        </w:tc>
        <w:tc>
          <w:tcPr>
            <w:tcW w:w="4267" w:type="dxa"/>
            <w:gridSpan w:val="4"/>
            <w:tcBorders>
              <w:top w:val="single" w:color="auto" w:sz="4" w:space="0"/>
              <w:left w:val="single" w:color="auto" w:sz="4" w:space="0"/>
            </w:tcBorders>
            <w:shd w:val="clear" w:color="auto" w:fill="FFFFFF"/>
            <w:noWrap w:val="0"/>
          </w:tcPr>
          <w:p w14:paraId="7FDC0DFD">
            <w:pPr>
              <w:pStyle w:val="202"/>
              <w:framePr w:w="9994" w:wrap="notBeside" w:vAnchor="text" w:hAnchor="text" w:xAlign="center" w:y="1"/>
              <w:shd w:val="clear" w:color="auto" w:fill="auto"/>
              <w:spacing w:before="0" w:after="0" w:line="220" w:lineRule="exact"/>
              <w:jc w:val="center"/>
            </w:pPr>
            <w:r>
              <w:rPr>
                <w:rStyle w:val="232"/>
              </w:rPr>
              <w:t>Количество часов в неделю</w:t>
            </w:r>
          </w:p>
        </w:tc>
        <w:tc>
          <w:tcPr>
            <w:tcW w:w="1248" w:type="dxa"/>
            <w:vMerge w:val="restart"/>
            <w:tcBorders>
              <w:top w:val="single" w:color="auto" w:sz="4" w:space="0"/>
              <w:left w:val="single" w:color="auto" w:sz="4" w:space="0"/>
              <w:right w:val="single" w:color="auto" w:sz="4" w:space="0"/>
            </w:tcBorders>
            <w:shd w:val="clear" w:color="auto" w:fill="FFFFFF"/>
            <w:noWrap w:val="0"/>
            <w:vAlign w:val="bottom"/>
          </w:tcPr>
          <w:p w14:paraId="37EFADF4">
            <w:pPr>
              <w:pStyle w:val="202"/>
              <w:framePr w:w="9994" w:wrap="notBeside" w:vAnchor="text" w:hAnchor="text" w:xAlign="center" w:y="1"/>
              <w:shd w:val="clear" w:color="auto" w:fill="auto"/>
              <w:spacing w:before="0" w:after="0" w:line="220" w:lineRule="exact"/>
              <w:jc w:val="center"/>
            </w:pPr>
            <w:r>
              <w:rPr>
                <w:rStyle w:val="232"/>
              </w:rPr>
              <w:t>Всего</w:t>
            </w:r>
          </w:p>
        </w:tc>
      </w:tr>
      <w:tr w14:paraId="45AD72C5">
        <w:tblPrEx>
          <w:tblCellMar>
            <w:top w:w="0" w:type="dxa"/>
            <w:left w:w="10" w:type="dxa"/>
            <w:bottom w:w="0" w:type="dxa"/>
            <w:right w:w="10" w:type="dxa"/>
          </w:tblCellMar>
        </w:tblPrEx>
        <w:trPr>
          <w:trHeight w:val="322" w:hRule="exact"/>
          <w:jc w:val="center"/>
        </w:trPr>
        <w:tc>
          <w:tcPr>
            <w:tcW w:w="2040" w:type="dxa"/>
            <w:vMerge w:val="continue"/>
            <w:tcBorders>
              <w:left w:val="single" w:color="auto" w:sz="4" w:space="0"/>
            </w:tcBorders>
            <w:shd w:val="clear" w:color="auto" w:fill="FFFFFF"/>
            <w:noWrap w:val="0"/>
          </w:tcPr>
          <w:p w14:paraId="71B93E35">
            <w:pPr>
              <w:framePr w:w="9994" w:wrap="notBeside" w:vAnchor="text" w:hAnchor="text" w:xAlign="center" w:y="1"/>
            </w:pPr>
          </w:p>
        </w:tc>
        <w:tc>
          <w:tcPr>
            <w:tcW w:w="2438" w:type="dxa"/>
            <w:vMerge w:val="continue"/>
            <w:tcBorders>
              <w:left w:val="single" w:color="auto" w:sz="4" w:space="0"/>
            </w:tcBorders>
            <w:shd w:val="clear" w:color="auto" w:fill="FFFFFF"/>
            <w:noWrap w:val="0"/>
          </w:tcPr>
          <w:p w14:paraId="3E75B885">
            <w:pPr>
              <w:framePr w:w="9994" w:wrap="notBeside" w:vAnchor="text" w:hAnchor="text" w:xAlign="center" w:y="1"/>
            </w:pPr>
          </w:p>
        </w:tc>
        <w:tc>
          <w:tcPr>
            <w:tcW w:w="1219" w:type="dxa"/>
            <w:tcBorders>
              <w:top w:val="single" w:color="auto" w:sz="4" w:space="0"/>
              <w:left w:val="single" w:color="auto" w:sz="4" w:space="0"/>
            </w:tcBorders>
            <w:shd w:val="clear" w:color="auto" w:fill="FFFFFF"/>
            <w:noWrap w:val="0"/>
          </w:tcPr>
          <w:p w14:paraId="50C123A9">
            <w:pPr>
              <w:pStyle w:val="202"/>
              <w:framePr w:w="9994" w:wrap="notBeside" w:vAnchor="text" w:hAnchor="text" w:xAlign="center" w:y="1"/>
              <w:shd w:val="clear" w:color="auto" w:fill="auto"/>
              <w:spacing w:before="0" w:after="0" w:line="220" w:lineRule="exact"/>
              <w:jc w:val="center"/>
            </w:pPr>
            <w:r>
              <w:rPr>
                <w:rStyle w:val="232"/>
              </w:rPr>
              <w:t>I</w:t>
            </w:r>
          </w:p>
        </w:tc>
        <w:tc>
          <w:tcPr>
            <w:tcW w:w="1070" w:type="dxa"/>
            <w:tcBorders>
              <w:top w:val="single" w:color="auto" w:sz="4" w:space="0"/>
              <w:left w:val="single" w:color="auto" w:sz="4" w:space="0"/>
            </w:tcBorders>
            <w:shd w:val="clear" w:color="auto" w:fill="FFFFFF"/>
            <w:noWrap w:val="0"/>
          </w:tcPr>
          <w:p w14:paraId="0DDD038B">
            <w:pPr>
              <w:pStyle w:val="202"/>
              <w:framePr w:w="9994" w:wrap="notBeside" w:vAnchor="text" w:hAnchor="text" w:xAlign="center" w:y="1"/>
              <w:shd w:val="clear" w:color="auto" w:fill="auto"/>
              <w:spacing w:before="0" w:after="0" w:line="220" w:lineRule="exact"/>
              <w:jc w:val="center"/>
            </w:pPr>
            <w:r>
              <w:rPr>
                <w:rStyle w:val="232"/>
              </w:rPr>
              <w:t>II</w:t>
            </w:r>
          </w:p>
        </w:tc>
        <w:tc>
          <w:tcPr>
            <w:tcW w:w="1066" w:type="dxa"/>
            <w:tcBorders>
              <w:top w:val="single" w:color="auto" w:sz="4" w:space="0"/>
              <w:left w:val="single" w:color="auto" w:sz="4" w:space="0"/>
            </w:tcBorders>
            <w:shd w:val="clear" w:color="auto" w:fill="FFFFFF"/>
            <w:noWrap w:val="0"/>
          </w:tcPr>
          <w:p w14:paraId="0B117D2E">
            <w:pPr>
              <w:pStyle w:val="202"/>
              <w:framePr w:w="9994" w:wrap="notBeside" w:vAnchor="text" w:hAnchor="text" w:xAlign="center" w:y="1"/>
              <w:shd w:val="clear" w:color="auto" w:fill="auto"/>
              <w:spacing w:before="0" w:after="0" w:line="220" w:lineRule="exact"/>
              <w:jc w:val="center"/>
            </w:pPr>
            <w:r>
              <w:rPr>
                <w:rStyle w:val="232"/>
              </w:rPr>
              <w:t>III</w:t>
            </w:r>
          </w:p>
        </w:tc>
        <w:tc>
          <w:tcPr>
            <w:tcW w:w="912" w:type="dxa"/>
            <w:tcBorders>
              <w:top w:val="single" w:color="auto" w:sz="4" w:space="0"/>
              <w:left w:val="single" w:color="auto" w:sz="4" w:space="0"/>
            </w:tcBorders>
            <w:shd w:val="clear" w:color="auto" w:fill="FFFFFF"/>
            <w:noWrap w:val="0"/>
          </w:tcPr>
          <w:p w14:paraId="1BC40C5E">
            <w:pPr>
              <w:pStyle w:val="202"/>
              <w:framePr w:w="9994" w:wrap="notBeside" w:vAnchor="text" w:hAnchor="text" w:xAlign="center" w:y="1"/>
              <w:shd w:val="clear" w:color="auto" w:fill="auto"/>
              <w:spacing w:before="0" w:after="0" w:line="220" w:lineRule="exact"/>
              <w:jc w:val="center"/>
            </w:pPr>
            <w:r>
              <w:rPr>
                <w:rStyle w:val="232"/>
              </w:rPr>
              <w:t>IV</w:t>
            </w:r>
          </w:p>
        </w:tc>
        <w:tc>
          <w:tcPr>
            <w:tcW w:w="1248" w:type="dxa"/>
            <w:vMerge w:val="continue"/>
            <w:tcBorders>
              <w:left w:val="single" w:color="auto" w:sz="4" w:space="0"/>
              <w:right w:val="single" w:color="auto" w:sz="4" w:space="0"/>
            </w:tcBorders>
            <w:shd w:val="clear" w:color="auto" w:fill="FFFFFF"/>
            <w:noWrap w:val="0"/>
            <w:vAlign w:val="bottom"/>
          </w:tcPr>
          <w:p w14:paraId="3FB2C6A0">
            <w:pPr>
              <w:framePr w:w="9994" w:wrap="notBeside" w:vAnchor="text" w:hAnchor="text" w:xAlign="center" w:y="1"/>
            </w:pPr>
          </w:p>
        </w:tc>
      </w:tr>
      <w:tr w14:paraId="07698CBC">
        <w:tblPrEx>
          <w:tblCellMar>
            <w:top w:w="0" w:type="dxa"/>
            <w:left w:w="10" w:type="dxa"/>
            <w:bottom w:w="0" w:type="dxa"/>
            <w:right w:w="10" w:type="dxa"/>
          </w:tblCellMar>
        </w:tblPrEx>
        <w:trPr>
          <w:trHeight w:val="442" w:hRule="exact"/>
          <w:jc w:val="center"/>
        </w:trPr>
        <w:tc>
          <w:tcPr>
            <w:tcW w:w="4478" w:type="dxa"/>
            <w:gridSpan w:val="2"/>
            <w:tcBorders>
              <w:top w:val="single" w:color="auto" w:sz="4" w:space="0"/>
              <w:left w:val="single" w:color="auto" w:sz="4" w:space="0"/>
            </w:tcBorders>
            <w:shd w:val="clear" w:color="auto" w:fill="FFFFFF"/>
            <w:noWrap w:val="0"/>
            <w:vAlign w:val="center"/>
          </w:tcPr>
          <w:p w14:paraId="33B62A27">
            <w:pPr>
              <w:pStyle w:val="202"/>
              <w:framePr w:w="9994" w:wrap="notBeside" w:vAnchor="text" w:hAnchor="text" w:xAlign="center" w:y="1"/>
              <w:shd w:val="clear" w:color="auto" w:fill="auto"/>
              <w:spacing w:before="0" w:after="0" w:line="220" w:lineRule="exact"/>
              <w:jc w:val="left"/>
            </w:pPr>
            <w:r>
              <w:rPr>
                <w:rStyle w:val="232"/>
              </w:rPr>
              <w:t>Обязательная часть</w:t>
            </w:r>
          </w:p>
        </w:tc>
        <w:tc>
          <w:tcPr>
            <w:tcW w:w="5515" w:type="dxa"/>
            <w:gridSpan w:val="5"/>
            <w:tcBorders>
              <w:top w:val="single" w:color="auto" w:sz="4" w:space="0"/>
              <w:left w:val="single" w:color="auto" w:sz="4" w:space="0"/>
              <w:right w:val="single" w:color="auto" w:sz="4" w:space="0"/>
            </w:tcBorders>
            <w:shd w:val="clear" w:color="auto" w:fill="FFFFFF"/>
            <w:noWrap w:val="0"/>
          </w:tcPr>
          <w:p w14:paraId="08A15138">
            <w:pPr>
              <w:framePr w:w="9994" w:wrap="notBeside" w:vAnchor="text" w:hAnchor="text" w:xAlign="center" w:y="1"/>
              <w:rPr>
                <w:sz w:val="10"/>
                <w:szCs w:val="10"/>
              </w:rPr>
            </w:pPr>
          </w:p>
        </w:tc>
      </w:tr>
      <w:tr w14:paraId="0494ED60">
        <w:tblPrEx>
          <w:tblCellMar>
            <w:top w:w="0" w:type="dxa"/>
            <w:left w:w="10" w:type="dxa"/>
            <w:bottom w:w="0" w:type="dxa"/>
            <w:right w:w="10" w:type="dxa"/>
          </w:tblCellMar>
        </w:tblPrEx>
        <w:trPr>
          <w:trHeight w:val="317" w:hRule="exact"/>
          <w:jc w:val="center"/>
        </w:trPr>
        <w:tc>
          <w:tcPr>
            <w:tcW w:w="2040" w:type="dxa"/>
            <w:vMerge w:val="restart"/>
            <w:tcBorders>
              <w:top w:val="single" w:color="auto" w:sz="4" w:space="0"/>
              <w:left w:val="single" w:color="auto" w:sz="4" w:space="0"/>
            </w:tcBorders>
            <w:shd w:val="clear" w:color="auto" w:fill="FFFFFF"/>
            <w:noWrap w:val="0"/>
            <w:vAlign w:val="bottom"/>
          </w:tcPr>
          <w:p w14:paraId="3F916AFC">
            <w:pPr>
              <w:pStyle w:val="202"/>
              <w:framePr w:w="9994" w:wrap="notBeside" w:vAnchor="text" w:hAnchor="text" w:xAlign="center" w:y="1"/>
              <w:shd w:val="clear" w:color="auto" w:fill="auto"/>
              <w:spacing w:before="0" w:after="0" w:line="278" w:lineRule="exact"/>
              <w:jc w:val="left"/>
            </w:pPr>
            <w:r>
              <w:rPr>
                <w:rStyle w:val="232"/>
              </w:rPr>
              <w:t>Русский язык и литературное чтение</w:t>
            </w:r>
          </w:p>
        </w:tc>
        <w:tc>
          <w:tcPr>
            <w:tcW w:w="2438" w:type="dxa"/>
            <w:tcBorders>
              <w:top w:val="single" w:color="auto" w:sz="4" w:space="0"/>
              <w:left w:val="single" w:color="auto" w:sz="4" w:space="0"/>
            </w:tcBorders>
            <w:shd w:val="clear" w:color="auto" w:fill="FFFFFF"/>
            <w:noWrap w:val="0"/>
          </w:tcPr>
          <w:p w14:paraId="0C725EE0">
            <w:pPr>
              <w:pStyle w:val="202"/>
              <w:framePr w:w="9994" w:wrap="notBeside" w:vAnchor="text" w:hAnchor="text" w:xAlign="center" w:y="1"/>
              <w:shd w:val="clear" w:color="auto" w:fill="auto"/>
              <w:spacing w:before="0" w:after="0" w:line="220" w:lineRule="exact"/>
              <w:jc w:val="left"/>
            </w:pPr>
            <w:r>
              <w:rPr>
                <w:rStyle w:val="232"/>
              </w:rPr>
              <w:t>Русский язык</w:t>
            </w:r>
          </w:p>
        </w:tc>
        <w:tc>
          <w:tcPr>
            <w:tcW w:w="1219" w:type="dxa"/>
            <w:tcBorders>
              <w:top w:val="single" w:color="auto" w:sz="4" w:space="0"/>
              <w:left w:val="single" w:color="auto" w:sz="4" w:space="0"/>
            </w:tcBorders>
            <w:shd w:val="clear" w:color="auto" w:fill="FFFFFF"/>
            <w:noWrap w:val="0"/>
          </w:tcPr>
          <w:p w14:paraId="6847AC41">
            <w:pPr>
              <w:pStyle w:val="202"/>
              <w:framePr w:w="9994" w:wrap="notBeside" w:vAnchor="text" w:hAnchor="text" w:xAlign="center" w:y="1"/>
              <w:shd w:val="clear" w:color="auto" w:fill="auto"/>
              <w:spacing w:before="0" w:after="0" w:line="220" w:lineRule="exact"/>
              <w:jc w:val="center"/>
            </w:pPr>
            <w:r>
              <w:rPr>
                <w:rStyle w:val="232"/>
              </w:rPr>
              <w:t>5</w:t>
            </w:r>
          </w:p>
        </w:tc>
        <w:tc>
          <w:tcPr>
            <w:tcW w:w="1070" w:type="dxa"/>
            <w:tcBorders>
              <w:top w:val="single" w:color="auto" w:sz="4" w:space="0"/>
              <w:left w:val="single" w:color="auto" w:sz="4" w:space="0"/>
            </w:tcBorders>
            <w:shd w:val="clear" w:color="auto" w:fill="FFFFFF"/>
            <w:noWrap w:val="0"/>
          </w:tcPr>
          <w:p w14:paraId="1DA0F477">
            <w:pPr>
              <w:pStyle w:val="202"/>
              <w:framePr w:w="9994" w:wrap="notBeside" w:vAnchor="text" w:hAnchor="text" w:xAlign="center" w:y="1"/>
              <w:shd w:val="clear" w:color="auto" w:fill="auto"/>
              <w:spacing w:before="0" w:after="0" w:line="220" w:lineRule="exact"/>
              <w:jc w:val="center"/>
            </w:pPr>
            <w:r>
              <w:rPr>
                <w:rStyle w:val="232"/>
              </w:rPr>
              <w:t>5</w:t>
            </w:r>
          </w:p>
        </w:tc>
        <w:tc>
          <w:tcPr>
            <w:tcW w:w="1066" w:type="dxa"/>
            <w:tcBorders>
              <w:top w:val="single" w:color="auto" w:sz="4" w:space="0"/>
              <w:left w:val="single" w:color="auto" w:sz="4" w:space="0"/>
            </w:tcBorders>
            <w:shd w:val="clear" w:color="auto" w:fill="FFFFFF"/>
            <w:noWrap w:val="0"/>
          </w:tcPr>
          <w:p w14:paraId="67170F33">
            <w:pPr>
              <w:pStyle w:val="202"/>
              <w:framePr w:w="9994" w:wrap="notBeside" w:vAnchor="text" w:hAnchor="text" w:xAlign="center" w:y="1"/>
              <w:shd w:val="clear" w:color="auto" w:fill="auto"/>
              <w:spacing w:before="0" w:after="0" w:line="220" w:lineRule="exact"/>
              <w:jc w:val="center"/>
            </w:pPr>
            <w:r>
              <w:rPr>
                <w:rStyle w:val="232"/>
              </w:rPr>
              <w:t>5</w:t>
            </w:r>
          </w:p>
        </w:tc>
        <w:tc>
          <w:tcPr>
            <w:tcW w:w="912" w:type="dxa"/>
            <w:tcBorders>
              <w:top w:val="single" w:color="auto" w:sz="4" w:space="0"/>
              <w:left w:val="single" w:color="auto" w:sz="4" w:space="0"/>
            </w:tcBorders>
            <w:shd w:val="clear" w:color="auto" w:fill="FFFFFF"/>
            <w:noWrap w:val="0"/>
          </w:tcPr>
          <w:p w14:paraId="28E40275">
            <w:pPr>
              <w:pStyle w:val="202"/>
              <w:framePr w:w="9994" w:wrap="notBeside" w:vAnchor="text" w:hAnchor="text" w:xAlign="center" w:y="1"/>
              <w:shd w:val="clear" w:color="auto" w:fill="auto"/>
              <w:spacing w:before="0" w:after="0" w:line="220" w:lineRule="exact"/>
              <w:jc w:val="center"/>
            </w:pPr>
            <w:r>
              <w:rPr>
                <w:rStyle w:val="232"/>
              </w:rPr>
              <w:t>5</w:t>
            </w:r>
          </w:p>
        </w:tc>
        <w:tc>
          <w:tcPr>
            <w:tcW w:w="1248" w:type="dxa"/>
            <w:tcBorders>
              <w:top w:val="single" w:color="auto" w:sz="4" w:space="0"/>
              <w:left w:val="single" w:color="auto" w:sz="4" w:space="0"/>
              <w:right w:val="single" w:color="auto" w:sz="4" w:space="0"/>
            </w:tcBorders>
            <w:shd w:val="clear" w:color="auto" w:fill="FFFFFF"/>
            <w:noWrap w:val="0"/>
            <w:vAlign w:val="bottom"/>
          </w:tcPr>
          <w:p w14:paraId="22EE8E9E">
            <w:pPr>
              <w:pStyle w:val="202"/>
              <w:framePr w:w="9994" w:wrap="notBeside" w:vAnchor="text" w:hAnchor="text" w:xAlign="center" w:y="1"/>
              <w:shd w:val="clear" w:color="auto" w:fill="auto"/>
              <w:spacing w:before="0" w:after="0" w:line="220" w:lineRule="exact"/>
              <w:jc w:val="center"/>
            </w:pPr>
            <w:r>
              <w:rPr>
                <w:rStyle w:val="232"/>
              </w:rPr>
              <w:t>20</w:t>
            </w:r>
          </w:p>
        </w:tc>
      </w:tr>
      <w:tr w14:paraId="615681AD">
        <w:tblPrEx>
          <w:tblCellMar>
            <w:top w:w="0" w:type="dxa"/>
            <w:left w:w="10" w:type="dxa"/>
            <w:bottom w:w="0" w:type="dxa"/>
            <w:right w:w="10" w:type="dxa"/>
          </w:tblCellMar>
        </w:tblPrEx>
        <w:trPr>
          <w:trHeight w:val="538" w:hRule="exact"/>
          <w:jc w:val="center"/>
        </w:trPr>
        <w:tc>
          <w:tcPr>
            <w:tcW w:w="2040" w:type="dxa"/>
            <w:vMerge w:val="continue"/>
            <w:tcBorders>
              <w:left w:val="single" w:color="auto" w:sz="4" w:space="0"/>
            </w:tcBorders>
            <w:shd w:val="clear" w:color="auto" w:fill="FFFFFF"/>
            <w:noWrap w:val="0"/>
            <w:vAlign w:val="bottom"/>
          </w:tcPr>
          <w:p w14:paraId="03B2E2D9">
            <w:pPr>
              <w:framePr w:w="9994" w:wrap="notBeside" w:vAnchor="text" w:hAnchor="text" w:xAlign="center" w:y="1"/>
            </w:pPr>
          </w:p>
        </w:tc>
        <w:tc>
          <w:tcPr>
            <w:tcW w:w="2438" w:type="dxa"/>
            <w:tcBorders>
              <w:top w:val="single" w:color="auto" w:sz="4" w:space="0"/>
              <w:left w:val="single" w:color="auto" w:sz="4" w:space="0"/>
            </w:tcBorders>
            <w:shd w:val="clear" w:color="auto" w:fill="FFFFFF"/>
            <w:noWrap w:val="0"/>
            <w:vAlign w:val="center"/>
          </w:tcPr>
          <w:p w14:paraId="6794C62B">
            <w:pPr>
              <w:pStyle w:val="202"/>
              <w:framePr w:w="9994" w:wrap="notBeside" w:vAnchor="text" w:hAnchor="text" w:xAlign="center" w:y="1"/>
              <w:shd w:val="clear" w:color="auto" w:fill="auto"/>
              <w:spacing w:before="0" w:after="0" w:line="220" w:lineRule="exact"/>
              <w:jc w:val="left"/>
            </w:pPr>
            <w:r>
              <w:rPr>
                <w:rStyle w:val="232"/>
              </w:rPr>
              <w:t>Литературное чтение</w:t>
            </w:r>
          </w:p>
        </w:tc>
        <w:tc>
          <w:tcPr>
            <w:tcW w:w="1219" w:type="dxa"/>
            <w:tcBorders>
              <w:top w:val="single" w:color="auto" w:sz="4" w:space="0"/>
              <w:left w:val="single" w:color="auto" w:sz="4" w:space="0"/>
            </w:tcBorders>
            <w:shd w:val="clear" w:color="auto" w:fill="FFFFFF"/>
            <w:noWrap w:val="0"/>
          </w:tcPr>
          <w:p w14:paraId="4DCB3273">
            <w:pPr>
              <w:pStyle w:val="202"/>
              <w:framePr w:w="9994" w:wrap="notBeside" w:vAnchor="text" w:hAnchor="text" w:xAlign="center" w:y="1"/>
              <w:shd w:val="clear" w:color="auto" w:fill="auto"/>
              <w:spacing w:before="0" w:after="0" w:line="220" w:lineRule="exact"/>
              <w:jc w:val="center"/>
            </w:pPr>
            <w:r>
              <w:rPr>
                <w:rStyle w:val="232"/>
              </w:rPr>
              <w:t>3</w:t>
            </w:r>
          </w:p>
        </w:tc>
        <w:tc>
          <w:tcPr>
            <w:tcW w:w="1070" w:type="dxa"/>
            <w:tcBorders>
              <w:top w:val="single" w:color="auto" w:sz="4" w:space="0"/>
              <w:left w:val="single" w:color="auto" w:sz="4" w:space="0"/>
            </w:tcBorders>
            <w:shd w:val="clear" w:color="auto" w:fill="FFFFFF"/>
            <w:noWrap w:val="0"/>
          </w:tcPr>
          <w:p w14:paraId="51BEDBD3">
            <w:pPr>
              <w:pStyle w:val="202"/>
              <w:framePr w:w="9994" w:wrap="notBeside" w:vAnchor="text" w:hAnchor="text" w:xAlign="center" w:y="1"/>
              <w:shd w:val="clear" w:color="auto" w:fill="auto"/>
              <w:spacing w:before="0" w:after="0" w:line="220" w:lineRule="exact"/>
              <w:jc w:val="center"/>
            </w:pPr>
            <w:r>
              <w:rPr>
                <w:rStyle w:val="232"/>
              </w:rPr>
              <w:t>3</w:t>
            </w:r>
          </w:p>
        </w:tc>
        <w:tc>
          <w:tcPr>
            <w:tcW w:w="1066" w:type="dxa"/>
            <w:tcBorders>
              <w:top w:val="single" w:color="auto" w:sz="4" w:space="0"/>
              <w:left w:val="single" w:color="auto" w:sz="4" w:space="0"/>
            </w:tcBorders>
            <w:shd w:val="clear" w:color="auto" w:fill="FFFFFF"/>
            <w:noWrap w:val="0"/>
          </w:tcPr>
          <w:p w14:paraId="73A7A9E7">
            <w:pPr>
              <w:pStyle w:val="202"/>
              <w:framePr w:w="9994" w:wrap="notBeside" w:vAnchor="text" w:hAnchor="text" w:xAlign="center" w:y="1"/>
              <w:shd w:val="clear" w:color="auto" w:fill="auto"/>
              <w:spacing w:before="0" w:after="0" w:line="220" w:lineRule="exact"/>
              <w:jc w:val="center"/>
            </w:pPr>
            <w:r>
              <w:rPr>
                <w:rStyle w:val="232"/>
              </w:rPr>
              <w:t>3</w:t>
            </w:r>
          </w:p>
        </w:tc>
        <w:tc>
          <w:tcPr>
            <w:tcW w:w="912" w:type="dxa"/>
            <w:tcBorders>
              <w:top w:val="single" w:color="auto" w:sz="4" w:space="0"/>
              <w:left w:val="single" w:color="auto" w:sz="4" w:space="0"/>
            </w:tcBorders>
            <w:shd w:val="clear" w:color="auto" w:fill="FFFFFF"/>
            <w:noWrap w:val="0"/>
          </w:tcPr>
          <w:p w14:paraId="7C2BAD36">
            <w:pPr>
              <w:pStyle w:val="202"/>
              <w:framePr w:w="9994" w:wrap="notBeside" w:vAnchor="text" w:hAnchor="text" w:xAlign="center" w:y="1"/>
              <w:shd w:val="clear" w:color="auto" w:fill="auto"/>
              <w:spacing w:before="0" w:after="0" w:line="220" w:lineRule="exact"/>
              <w:jc w:val="center"/>
            </w:pPr>
            <w:r>
              <w:rPr>
                <w:rStyle w:val="232"/>
              </w:rPr>
              <w:t>3</w:t>
            </w:r>
          </w:p>
        </w:tc>
        <w:tc>
          <w:tcPr>
            <w:tcW w:w="1248" w:type="dxa"/>
            <w:tcBorders>
              <w:top w:val="single" w:color="auto" w:sz="4" w:space="0"/>
              <w:left w:val="single" w:color="auto" w:sz="4" w:space="0"/>
              <w:right w:val="single" w:color="auto" w:sz="4" w:space="0"/>
            </w:tcBorders>
            <w:shd w:val="clear" w:color="auto" w:fill="FFFFFF"/>
            <w:noWrap w:val="0"/>
            <w:vAlign w:val="center"/>
          </w:tcPr>
          <w:p w14:paraId="56907A80">
            <w:pPr>
              <w:pStyle w:val="202"/>
              <w:framePr w:w="9994" w:wrap="notBeside" w:vAnchor="text" w:hAnchor="text" w:xAlign="center" w:y="1"/>
              <w:shd w:val="clear" w:color="auto" w:fill="auto"/>
              <w:spacing w:before="0" w:after="0" w:line="220" w:lineRule="exact"/>
              <w:jc w:val="center"/>
            </w:pPr>
            <w:r>
              <w:rPr>
                <w:rStyle w:val="232"/>
              </w:rPr>
              <w:t>12</w:t>
            </w:r>
          </w:p>
        </w:tc>
      </w:tr>
      <w:tr w14:paraId="56606233">
        <w:tblPrEx>
          <w:tblCellMar>
            <w:top w:w="0" w:type="dxa"/>
            <w:left w:w="10" w:type="dxa"/>
            <w:bottom w:w="0" w:type="dxa"/>
            <w:right w:w="10" w:type="dxa"/>
          </w:tblCellMar>
        </w:tblPrEx>
        <w:trPr>
          <w:trHeight w:val="1178" w:hRule="exact"/>
          <w:jc w:val="center"/>
        </w:trPr>
        <w:tc>
          <w:tcPr>
            <w:tcW w:w="2040" w:type="dxa"/>
            <w:vMerge w:val="restart"/>
            <w:tcBorders>
              <w:top w:val="single" w:color="auto" w:sz="4" w:space="0"/>
              <w:left w:val="single" w:color="auto" w:sz="4" w:space="0"/>
            </w:tcBorders>
            <w:shd w:val="clear" w:color="auto" w:fill="FFFFFF"/>
            <w:noWrap w:val="0"/>
            <w:vAlign w:val="center"/>
          </w:tcPr>
          <w:p w14:paraId="439E84D1">
            <w:pPr>
              <w:pStyle w:val="202"/>
              <w:framePr w:w="9994" w:wrap="notBeside" w:vAnchor="text" w:hAnchor="text" w:xAlign="center" w:y="1"/>
              <w:shd w:val="clear" w:color="auto" w:fill="auto"/>
              <w:spacing w:before="0" w:after="0" w:line="278" w:lineRule="exact"/>
              <w:jc w:val="left"/>
            </w:pPr>
            <w:r>
              <w:rPr>
                <w:rStyle w:val="232"/>
              </w:rPr>
              <w:t>Родной язык и литературное чтение на родном языке</w:t>
            </w:r>
          </w:p>
        </w:tc>
        <w:tc>
          <w:tcPr>
            <w:tcW w:w="2438" w:type="dxa"/>
            <w:tcBorders>
              <w:top w:val="single" w:color="auto" w:sz="4" w:space="0"/>
              <w:left w:val="single" w:color="auto" w:sz="4" w:space="0"/>
            </w:tcBorders>
            <w:shd w:val="clear" w:color="auto" w:fill="FFFFFF"/>
            <w:noWrap w:val="0"/>
            <w:vAlign w:val="bottom"/>
          </w:tcPr>
          <w:p w14:paraId="663B97D9">
            <w:pPr>
              <w:pStyle w:val="202"/>
              <w:framePr w:w="9994" w:wrap="notBeside" w:vAnchor="text" w:hAnchor="text" w:xAlign="center" w:y="1"/>
              <w:shd w:val="clear" w:color="auto" w:fill="auto"/>
              <w:spacing w:before="0" w:after="0" w:line="278" w:lineRule="exact"/>
              <w:jc w:val="left"/>
            </w:pPr>
            <w:r>
              <w:rPr>
                <w:rStyle w:val="232"/>
              </w:rPr>
              <w:t>Родной язык и (или)</w:t>
            </w:r>
          </w:p>
          <w:p w14:paraId="0BC835BF">
            <w:pPr>
              <w:pStyle w:val="202"/>
              <w:framePr w:w="9994" w:wrap="notBeside" w:vAnchor="text" w:hAnchor="text" w:xAlign="center" w:y="1"/>
              <w:shd w:val="clear" w:color="auto" w:fill="auto"/>
              <w:spacing w:before="0" w:after="0" w:line="278" w:lineRule="exact"/>
              <w:jc w:val="left"/>
            </w:pPr>
            <w:r>
              <w:rPr>
                <w:rStyle w:val="232"/>
              </w:rPr>
              <w:t>государственный язык республики Российской Федерации</w:t>
            </w:r>
          </w:p>
        </w:tc>
        <w:tc>
          <w:tcPr>
            <w:tcW w:w="1219" w:type="dxa"/>
            <w:tcBorders>
              <w:top w:val="single" w:color="auto" w:sz="4" w:space="0"/>
              <w:left w:val="single" w:color="auto" w:sz="4" w:space="0"/>
            </w:tcBorders>
            <w:shd w:val="clear" w:color="auto" w:fill="FFFFFF"/>
            <w:noWrap w:val="0"/>
          </w:tcPr>
          <w:p w14:paraId="4AE8AE3D">
            <w:pPr>
              <w:pStyle w:val="202"/>
              <w:framePr w:w="9994" w:wrap="notBeside" w:vAnchor="text" w:hAnchor="text" w:xAlign="center" w:y="1"/>
              <w:shd w:val="clear" w:color="auto" w:fill="auto"/>
              <w:spacing w:before="0" w:after="0" w:line="220" w:lineRule="exact"/>
              <w:jc w:val="center"/>
            </w:pPr>
            <w:r>
              <w:rPr>
                <w:rStyle w:val="232"/>
              </w:rPr>
              <w:t>1</w:t>
            </w:r>
          </w:p>
        </w:tc>
        <w:tc>
          <w:tcPr>
            <w:tcW w:w="1070" w:type="dxa"/>
            <w:tcBorders>
              <w:top w:val="single" w:color="auto" w:sz="4" w:space="0"/>
              <w:left w:val="single" w:color="auto" w:sz="4" w:space="0"/>
            </w:tcBorders>
            <w:shd w:val="clear" w:color="auto" w:fill="FFFFFF"/>
            <w:noWrap w:val="0"/>
          </w:tcPr>
          <w:p w14:paraId="724C5D5C">
            <w:pPr>
              <w:pStyle w:val="202"/>
              <w:framePr w:w="9994" w:wrap="notBeside" w:vAnchor="text" w:hAnchor="text" w:xAlign="center" w:y="1"/>
              <w:shd w:val="clear" w:color="auto" w:fill="auto"/>
              <w:spacing w:before="0" w:after="0" w:line="220" w:lineRule="exact"/>
              <w:jc w:val="center"/>
            </w:pPr>
            <w:r>
              <w:rPr>
                <w:rStyle w:val="232"/>
              </w:rPr>
              <w:t>2</w:t>
            </w:r>
          </w:p>
        </w:tc>
        <w:tc>
          <w:tcPr>
            <w:tcW w:w="1066" w:type="dxa"/>
            <w:tcBorders>
              <w:top w:val="single" w:color="auto" w:sz="4" w:space="0"/>
              <w:left w:val="single" w:color="auto" w:sz="4" w:space="0"/>
            </w:tcBorders>
            <w:shd w:val="clear" w:color="auto" w:fill="FFFFFF"/>
            <w:noWrap w:val="0"/>
          </w:tcPr>
          <w:p w14:paraId="3C50C3C5">
            <w:pPr>
              <w:pStyle w:val="202"/>
              <w:framePr w:w="9994" w:wrap="notBeside" w:vAnchor="text" w:hAnchor="text" w:xAlign="center" w:y="1"/>
              <w:shd w:val="clear" w:color="auto" w:fill="auto"/>
              <w:spacing w:before="0" w:after="0" w:line="220" w:lineRule="exact"/>
              <w:jc w:val="center"/>
            </w:pPr>
            <w:r>
              <w:rPr>
                <w:rStyle w:val="232"/>
              </w:rPr>
              <w:t>2</w:t>
            </w:r>
          </w:p>
        </w:tc>
        <w:tc>
          <w:tcPr>
            <w:tcW w:w="912" w:type="dxa"/>
            <w:tcBorders>
              <w:top w:val="single" w:color="auto" w:sz="4" w:space="0"/>
              <w:left w:val="single" w:color="auto" w:sz="4" w:space="0"/>
            </w:tcBorders>
            <w:shd w:val="clear" w:color="auto" w:fill="FFFFFF"/>
            <w:noWrap w:val="0"/>
          </w:tcPr>
          <w:p w14:paraId="4A64256F">
            <w:pPr>
              <w:pStyle w:val="202"/>
              <w:framePr w:w="9994" w:wrap="notBeside" w:vAnchor="text" w:hAnchor="text" w:xAlign="center" w:y="1"/>
              <w:shd w:val="clear" w:color="auto" w:fill="auto"/>
              <w:spacing w:before="0" w:after="0" w:line="220" w:lineRule="exact"/>
              <w:jc w:val="center"/>
            </w:pPr>
            <w:r>
              <w:rPr>
                <w:rStyle w:val="232"/>
              </w:rPr>
              <w:t>2</w:t>
            </w:r>
          </w:p>
        </w:tc>
        <w:tc>
          <w:tcPr>
            <w:tcW w:w="1248" w:type="dxa"/>
            <w:tcBorders>
              <w:top w:val="single" w:color="auto" w:sz="4" w:space="0"/>
              <w:left w:val="single" w:color="auto" w:sz="4" w:space="0"/>
              <w:right w:val="single" w:color="auto" w:sz="4" w:space="0"/>
            </w:tcBorders>
            <w:shd w:val="clear" w:color="auto" w:fill="FFFFFF"/>
            <w:noWrap w:val="0"/>
          </w:tcPr>
          <w:p w14:paraId="618D6224">
            <w:pPr>
              <w:pStyle w:val="202"/>
              <w:framePr w:w="9994" w:wrap="notBeside" w:vAnchor="text" w:hAnchor="text" w:xAlign="center" w:y="1"/>
              <w:shd w:val="clear" w:color="auto" w:fill="auto"/>
              <w:spacing w:before="0" w:after="0" w:line="220" w:lineRule="exact"/>
              <w:jc w:val="center"/>
            </w:pPr>
            <w:r>
              <w:rPr>
                <w:rStyle w:val="232"/>
              </w:rPr>
              <w:t>7</w:t>
            </w:r>
          </w:p>
        </w:tc>
      </w:tr>
      <w:tr w14:paraId="538270E7">
        <w:tblPrEx>
          <w:tblCellMar>
            <w:top w:w="0" w:type="dxa"/>
            <w:left w:w="10" w:type="dxa"/>
            <w:bottom w:w="0" w:type="dxa"/>
            <w:right w:w="10" w:type="dxa"/>
          </w:tblCellMar>
        </w:tblPrEx>
        <w:trPr>
          <w:trHeight w:val="648" w:hRule="exact"/>
          <w:jc w:val="center"/>
        </w:trPr>
        <w:tc>
          <w:tcPr>
            <w:tcW w:w="2040" w:type="dxa"/>
            <w:vMerge w:val="continue"/>
            <w:tcBorders>
              <w:left w:val="single" w:color="auto" w:sz="4" w:space="0"/>
            </w:tcBorders>
            <w:shd w:val="clear" w:color="auto" w:fill="FFFFFF"/>
            <w:noWrap w:val="0"/>
            <w:vAlign w:val="center"/>
          </w:tcPr>
          <w:p w14:paraId="4339BAC0">
            <w:pPr>
              <w:framePr w:w="9994" w:wrap="notBeside" w:vAnchor="text" w:hAnchor="text" w:xAlign="center" w:y="1"/>
            </w:pPr>
          </w:p>
        </w:tc>
        <w:tc>
          <w:tcPr>
            <w:tcW w:w="2438" w:type="dxa"/>
            <w:tcBorders>
              <w:top w:val="single" w:color="auto" w:sz="4" w:space="0"/>
              <w:left w:val="single" w:color="auto" w:sz="4" w:space="0"/>
            </w:tcBorders>
            <w:shd w:val="clear" w:color="auto" w:fill="FFFFFF"/>
            <w:noWrap w:val="0"/>
            <w:vAlign w:val="bottom"/>
          </w:tcPr>
          <w:p w14:paraId="0E2E9274">
            <w:pPr>
              <w:pStyle w:val="202"/>
              <w:framePr w:w="9994" w:wrap="notBeside" w:vAnchor="text" w:hAnchor="text" w:xAlign="center" w:y="1"/>
              <w:shd w:val="clear" w:color="auto" w:fill="auto"/>
              <w:spacing w:before="0" w:after="0" w:line="278" w:lineRule="exact"/>
              <w:jc w:val="left"/>
            </w:pPr>
            <w:r>
              <w:rPr>
                <w:rStyle w:val="232"/>
              </w:rPr>
              <w:t>Литературное чтение на родном языке</w:t>
            </w:r>
          </w:p>
        </w:tc>
        <w:tc>
          <w:tcPr>
            <w:tcW w:w="1219" w:type="dxa"/>
            <w:tcBorders>
              <w:top w:val="single" w:color="auto" w:sz="4" w:space="0"/>
              <w:left w:val="single" w:color="auto" w:sz="4" w:space="0"/>
            </w:tcBorders>
            <w:shd w:val="clear" w:color="auto" w:fill="FFFFFF"/>
            <w:noWrap w:val="0"/>
            <w:vAlign w:val="center"/>
          </w:tcPr>
          <w:p w14:paraId="7A18F441">
            <w:pPr>
              <w:pStyle w:val="202"/>
              <w:framePr w:w="9994" w:wrap="notBeside" w:vAnchor="text" w:hAnchor="text" w:xAlign="center" w:y="1"/>
              <w:shd w:val="clear" w:color="auto" w:fill="auto"/>
              <w:spacing w:before="0" w:after="0" w:line="220" w:lineRule="exact"/>
              <w:jc w:val="center"/>
            </w:pPr>
            <w:r>
              <w:rPr>
                <w:rStyle w:val="232"/>
              </w:rPr>
              <w:t>1</w:t>
            </w:r>
          </w:p>
        </w:tc>
        <w:tc>
          <w:tcPr>
            <w:tcW w:w="1070" w:type="dxa"/>
            <w:tcBorders>
              <w:top w:val="single" w:color="auto" w:sz="4" w:space="0"/>
              <w:left w:val="single" w:color="auto" w:sz="4" w:space="0"/>
            </w:tcBorders>
            <w:shd w:val="clear" w:color="auto" w:fill="FFFFFF"/>
            <w:noWrap w:val="0"/>
            <w:vAlign w:val="center"/>
          </w:tcPr>
          <w:p w14:paraId="0EA52128">
            <w:pPr>
              <w:pStyle w:val="202"/>
              <w:framePr w:w="9994" w:wrap="notBeside" w:vAnchor="text" w:hAnchor="text" w:xAlign="center" w:y="1"/>
              <w:shd w:val="clear" w:color="auto" w:fill="auto"/>
              <w:spacing w:before="0" w:after="0" w:line="220" w:lineRule="exact"/>
              <w:jc w:val="center"/>
            </w:pPr>
            <w:r>
              <w:rPr>
                <w:rStyle w:val="232"/>
              </w:rPr>
              <w:t>1</w:t>
            </w:r>
          </w:p>
        </w:tc>
        <w:tc>
          <w:tcPr>
            <w:tcW w:w="1066" w:type="dxa"/>
            <w:tcBorders>
              <w:top w:val="single" w:color="auto" w:sz="4" w:space="0"/>
              <w:left w:val="single" w:color="auto" w:sz="4" w:space="0"/>
            </w:tcBorders>
            <w:shd w:val="clear" w:color="auto" w:fill="FFFFFF"/>
            <w:noWrap w:val="0"/>
            <w:vAlign w:val="center"/>
          </w:tcPr>
          <w:p w14:paraId="4C80B65D">
            <w:pPr>
              <w:pStyle w:val="202"/>
              <w:framePr w:w="9994" w:wrap="notBeside" w:vAnchor="text" w:hAnchor="text" w:xAlign="center" w:y="1"/>
              <w:shd w:val="clear" w:color="auto" w:fill="auto"/>
              <w:spacing w:before="0" w:after="0" w:line="220" w:lineRule="exact"/>
              <w:jc w:val="center"/>
            </w:pPr>
            <w:r>
              <w:rPr>
                <w:rStyle w:val="232"/>
              </w:rPr>
              <w:t>1</w:t>
            </w:r>
          </w:p>
        </w:tc>
        <w:tc>
          <w:tcPr>
            <w:tcW w:w="912" w:type="dxa"/>
            <w:tcBorders>
              <w:top w:val="single" w:color="auto" w:sz="4" w:space="0"/>
              <w:left w:val="single" w:color="auto" w:sz="4" w:space="0"/>
            </w:tcBorders>
            <w:shd w:val="clear" w:color="auto" w:fill="FFFFFF"/>
            <w:noWrap w:val="0"/>
            <w:vAlign w:val="center"/>
          </w:tcPr>
          <w:p w14:paraId="0BC0D537">
            <w:pPr>
              <w:pStyle w:val="202"/>
              <w:framePr w:w="9994" w:wrap="notBeside" w:vAnchor="text" w:hAnchor="text" w:xAlign="center" w:y="1"/>
              <w:shd w:val="clear" w:color="auto" w:fill="auto"/>
              <w:spacing w:before="0" w:after="0" w:line="220" w:lineRule="exact"/>
              <w:jc w:val="center"/>
            </w:pPr>
            <w:r>
              <w:rPr>
                <w:rStyle w:val="232"/>
              </w:rPr>
              <w:t>1</w:t>
            </w:r>
          </w:p>
        </w:tc>
        <w:tc>
          <w:tcPr>
            <w:tcW w:w="1248" w:type="dxa"/>
            <w:tcBorders>
              <w:top w:val="single" w:color="auto" w:sz="4" w:space="0"/>
              <w:left w:val="single" w:color="auto" w:sz="4" w:space="0"/>
              <w:right w:val="single" w:color="auto" w:sz="4" w:space="0"/>
            </w:tcBorders>
            <w:shd w:val="clear" w:color="auto" w:fill="FFFFFF"/>
            <w:noWrap w:val="0"/>
          </w:tcPr>
          <w:p w14:paraId="50DD4B51">
            <w:pPr>
              <w:pStyle w:val="202"/>
              <w:framePr w:w="9994" w:wrap="notBeside" w:vAnchor="text" w:hAnchor="text" w:xAlign="center" w:y="1"/>
              <w:shd w:val="clear" w:color="auto" w:fill="auto"/>
              <w:spacing w:before="0" w:after="0" w:line="220" w:lineRule="exact"/>
              <w:jc w:val="center"/>
            </w:pPr>
            <w:r>
              <w:rPr>
                <w:rStyle w:val="232"/>
              </w:rPr>
              <w:t>4</w:t>
            </w:r>
          </w:p>
        </w:tc>
      </w:tr>
      <w:tr w14:paraId="79D07CD5">
        <w:tblPrEx>
          <w:tblCellMar>
            <w:top w:w="0" w:type="dxa"/>
            <w:left w:w="10" w:type="dxa"/>
            <w:bottom w:w="0" w:type="dxa"/>
            <w:right w:w="10" w:type="dxa"/>
          </w:tblCellMar>
        </w:tblPrEx>
        <w:trPr>
          <w:trHeight w:val="634" w:hRule="exact"/>
          <w:jc w:val="center"/>
        </w:trPr>
        <w:tc>
          <w:tcPr>
            <w:tcW w:w="2040" w:type="dxa"/>
            <w:tcBorders>
              <w:top w:val="single" w:color="auto" w:sz="4" w:space="0"/>
              <w:left w:val="single" w:color="auto" w:sz="4" w:space="0"/>
            </w:tcBorders>
            <w:shd w:val="clear" w:color="auto" w:fill="FFFFFF"/>
            <w:noWrap w:val="0"/>
            <w:vAlign w:val="center"/>
          </w:tcPr>
          <w:p w14:paraId="549869B6">
            <w:pPr>
              <w:pStyle w:val="202"/>
              <w:framePr w:w="9994" w:wrap="notBeside" w:vAnchor="text" w:hAnchor="text" w:xAlign="center" w:y="1"/>
              <w:shd w:val="clear" w:color="auto" w:fill="auto"/>
              <w:spacing w:before="0" w:line="220" w:lineRule="exact"/>
              <w:jc w:val="left"/>
            </w:pPr>
            <w:r>
              <w:rPr>
                <w:rStyle w:val="232"/>
              </w:rPr>
              <w:t>Иностранный</w:t>
            </w:r>
          </w:p>
          <w:p w14:paraId="45A30830">
            <w:pPr>
              <w:pStyle w:val="202"/>
              <w:framePr w:w="9994" w:wrap="notBeside" w:vAnchor="text" w:hAnchor="text" w:xAlign="center" w:y="1"/>
              <w:shd w:val="clear" w:color="auto" w:fill="auto"/>
              <w:spacing w:before="120" w:after="0" w:line="220" w:lineRule="exact"/>
              <w:jc w:val="left"/>
            </w:pPr>
            <w:r>
              <w:rPr>
                <w:rStyle w:val="232"/>
              </w:rPr>
              <w:t>язык</w:t>
            </w:r>
          </w:p>
        </w:tc>
        <w:tc>
          <w:tcPr>
            <w:tcW w:w="2438" w:type="dxa"/>
            <w:tcBorders>
              <w:top w:val="single" w:color="auto" w:sz="4" w:space="0"/>
              <w:left w:val="single" w:color="auto" w:sz="4" w:space="0"/>
            </w:tcBorders>
            <w:shd w:val="clear" w:color="auto" w:fill="FFFFFF"/>
            <w:noWrap w:val="0"/>
            <w:vAlign w:val="center"/>
          </w:tcPr>
          <w:p w14:paraId="71D73F14">
            <w:pPr>
              <w:pStyle w:val="202"/>
              <w:framePr w:w="9994" w:wrap="notBeside" w:vAnchor="text" w:hAnchor="text" w:xAlign="center" w:y="1"/>
              <w:shd w:val="clear" w:color="auto" w:fill="auto"/>
              <w:spacing w:before="0" w:after="0" w:line="220" w:lineRule="exact"/>
              <w:jc w:val="left"/>
            </w:pPr>
            <w:r>
              <w:rPr>
                <w:rStyle w:val="232"/>
              </w:rPr>
              <w:t>Иностранный язык</w:t>
            </w:r>
          </w:p>
        </w:tc>
        <w:tc>
          <w:tcPr>
            <w:tcW w:w="1219" w:type="dxa"/>
            <w:tcBorders>
              <w:top w:val="single" w:color="auto" w:sz="4" w:space="0"/>
              <w:left w:val="single" w:color="auto" w:sz="4" w:space="0"/>
            </w:tcBorders>
            <w:shd w:val="clear" w:color="auto" w:fill="FFFFFF"/>
            <w:noWrap w:val="0"/>
          </w:tcPr>
          <w:p w14:paraId="1031A848">
            <w:pPr>
              <w:pStyle w:val="202"/>
              <w:framePr w:w="9994" w:wrap="notBeside" w:vAnchor="text" w:hAnchor="text" w:xAlign="center" w:y="1"/>
              <w:shd w:val="clear" w:color="auto" w:fill="auto"/>
              <w:spacing w:before="0" w:after="0" w:line="80" w:lineRule="exact"/>
              <w:jc w:val="center"/>
            </w:pPr>
            <w:r>
              <w:rPr>
                <w:rStyle w:val="358"/>
              </w:rPr>
              <w:t>—</w:t>
            </w:r>
          </w:p>
        </w:tc>
        <w:tc>
          <w:tcPr>
            <w:tcW w:w="1070" w:type="dxa"/>
            <w:tcBorders>
              <w:top w:val="single" w:color="auto" w:sz="4" w:space="0"/>
              <w:left w:val="single" w:color="auto" w:sz="4" w:space="0"/>
            </w:tcBorders>
            <w:shd w:val="clear" w:color="auto" w:fill="FFFFFF"/>
            <w:noWrap w:val="0"/>
            <w:vAlign w:val="center"/>
          </w:tcPr>
          <w:p w14:paraId="4DF402E1">
            <w:pPr>
              <w:pStyle w:val="202"/>
              <w:framePr w:w="9994" w:wrap="notBeside" w:vAnchor="text" w:hAnchor="text" w:xAlign="center" w:y="1"/>
              <w:shd w:val="clear" w:color="auto" w:fill="auto"/>
              <w:spacing w:before="0" w:after="0" w:line="220" w:lineRule="exact"/>
              <w:jc w:val="center"/>
            </w:pPr>
            <w:r>
              <w:rPr>
                <w:rStyle w:val="232"/>
              </w:rPr>
              <w:t>2</w:t>
            </w:r>
          </w:p>
        </w:tc>
        <w:tc>
          <w:tcPr>
            <w:tcW w:w="1066" w:type="dxa"/>
            <w:tcBorders>
              <w:top w:val="single" w:color="auto" w:sz="4" w:space="0"/>
              <w:left w:val="single" w:color="auto" w:sz="4" w:space="0"/>
            </w:tcBorders>
            <w:shd w:val="clear" w:color="auto" w:fill="FFFFFF"/>
            <w:noWrap w:val="0"/>
            <w:vAlign w:val="center"/>
          </w:tcPr>
          <w:p w14:paraId="44F766AA">
            <w:pPr>
              <w:pStyle w:val="202"/>
              <w:framePr w:w="9994" w:wrap="notBeside" w:vAnchor="text" w:hAnchor="text" w:xAlign="center" w:y="1"/>
              <w:shd w:val="clear" w:color="auto" w:fill="auto"/>
              <w:spacing w:before="0" w:after="0" w:line="220" w:lineRule="exact"/>
              <w:jc w:val="center"/>
            </w:pPr>
            <w:r>
              <w:rPr>
                <w:rStyle w:val="232"/>
              </w:rPr>
              <w:t>2</w:t>
            </w:r>
          </w:p>
        </w:tc>
        <w:tc>
          <w:tcPr>
            <w:tcW w:w="912" w:type="dxa"/>
            <w:tcBorders>
              <w:top w:val="single" w:color="auto" w:sz="4" w:space="0"/>
              <w:left w:val="single" w:color="auto" w:sz="4" w:space="0"/>
            </w:tcBorders>
            <w:shd w:val="clear" w:color="auto" w:fill="FFFFFF"/>
            <w:noWrap w:val="0"/>
            <w:vAlign w:val="center"/>
          </w:tcPr>
          <w:p w14:paraId="2D0BB7FE">
            <w:pPr>
              <w:pStyle w:val="202"/>
              <w:framePr w:w="9994" w:wrap="notBeside" w:vAnchor="text" w:hAnchor="text" w:xAlign="center" w:y="1"/>
              <w:shd w:val="clear" w:color="auto" w:fill="auto"/>
              <w:spacing w:before="0" w:after="0" w:line="220" w:lineRule="exact"/>
              <w:jc w:val="center"/>
            </w:pPr>
            <w:r>
              <w:rPr>
                <w:rStyle w:val="232"/>
              </w:rPr>
              <w:t>2</w:t>
            </w:r>
          </w:p>
        </w:tc>
        <w:tc>
          <w:tcPr>
            <w:tcW w:w="1248" w:type="dxa"/>
            <w:tcBorders>
              <w:top w:val="single" w:color="auto" w:sz="4" w:space="0"/>
              <w:left w:val="single" w:color="auto" w:sz="4" w:space="0"/>
              <w:right w:val="single" w:color="auto" w:sz="4" w:space="0"/>
            </w:tcBorders>
            <w:shd w:val="clear" w:color="auto" w:fill="FFFFFF"/>
            <w:noWrap w:val="0"/>
            <w:vAlign w:val="center"/>
          </w:tcPr>
          <w:p w14:paraId="07C251CC">
            <w:pPr>
              <w:pStyle w:val="202"/>
              <w:framePr w:w="9994" w:wrap="notBeside" w:vAnchor="text" w:hAnchor="text" w:xAlign="center" w:y="1"/>
              <w:shd w:val="clear" w:color="auto" w:fill="auto"/>
              <w:spacing w:before="0" w:after="0" w:line="220" w:lineRule="exact"/>
              <w:jc w:val="center"/>
            </w:pPr>
            <w:r>
              <w:rPr>
                <w:rStyle w:val="232"/>
              </w:rPr>
              <w:t>6</w:t>
            </w:r>
          </w:p>
        </w:tc>
      </w:tr>
      <w:tr w14:paraId="2A22FDCD">
        <w:tblPrEx>
          <w:tblCellMar>
            <w:top w:w="0" w:type="dxa"/>
            <w:left w:w="10" w:type="dxa"/>
            <w:bottom w:w="0" w:type="dxa"/>
            <w:right w:w="10" w:type="dxa"/>
          </w:tblCellMar>
        </w:tblPrEx>
        <w:trPr>
          <w:trHeight w:val="576" w:hRule="exact"/>
          <w:jc w:val="center"/>
        </w:trPr>
        <w:tc>
          <w:tcPr>
            <w:tcW w:w="2040" w:type="dxa"/>
            <w:tcBorders>
              <w:top w:val="single" w:color="auto" w:sz="4" w:space="0"/>
              <w:left w:val="single" w:color="auto" w:sz="4" w:space="0"/>
            </w:tcBorders>
            <w:shd w:val="clear" w:color="auto" w:fill="FFFFFF"/>
            <w:noWrap w:val="0"/>
            <w:vAlign w:val="bottom"/>
          </w:tcPr>
          <w:p w14:paraId="2FE17875">
            <w:pPr>
              <w:pStyle w:val="202"/>
              <w:framePr w:w="9994" w:wrap="notBeside" w:vAnchor="text" w:hAnchor="text" w:xAlign="center" w:y="1"/>
              <w:shd w:val="clear" w:color="auto" w:fill="auto"/>
              <w:spacing w:before="0" w:after="0" w:line="278" w:lineRule="exact"/>
              <w:jc w:val="left"/>
            </w:pPr>
            <w:r>
              <w:rPr>
                <w:rStyle w:val="232"/>
              </w:rPr>
              <w:t>Математика и информатика</w:t>
            </w:r>
          </w:p>
        </w:tc>
        <w:tc>
          <w:tcPr>
            <w:tcW w:w="2438" w:type="dxa"/>
            <w:tcBorders>
              <w:top w:val="single" w:color="auto" w:sz="4" w:space="0"/>
              <w:left w:val="single" w:color="auto" w:sz="4" w:space="0"/>
            </w:tcBorders>
            <w:shd w:val="clear" w:color="auto" w:fill="FFFFFF"/>
            <w:noWrap w:val="0"/>
            <w:vAlign w:val="center"/>
          </w:tcPr>
          <w:p w14:paraId="37A64845">
            <w:pPr>
              <w:pStyle w:val="202"/>
              <w:framePr w:w="9994" w:wrap="notBeside" w:vAnchor="text" w:hAnchor="text" w:xAlign="center" w:y="1"/>
              <w:shd w:val="clear" w:color="auto" w:fill="auto"/>
              <w:spacing w:before="0" w:after="0" w:line="220" w:lineRule="exact"/>
              <w:jc w:val="left"/>
            </w:pPr>
            <w:r>
              <w:rPr>
                <w:rStyle w:val="232"/>
              </w:rPr>
              <w:t>Математика</w:t>
            </w:r>
          </w:p>
        </w:tc>
        <w:tc>
          <w:tcPr>
            <w:tcW w:w="1219" w:type="dxa"/>
            <w:tcBorders>
              <w:top w:val="single" w:color="auto" w:sz="4" w:space="0"/>
              <w:left w:val="single" w:color="auto" w:sz="4" w:space="0"/>
            </w:tcBorders>
            <w:shd w:val="clear" w:color="auto" w:fill="FFFFFF"/>
            <w:noWrap w:val="0"/>
          </w:tcPr>
          <w:p w14:paraId="62B90371">
            <w:pPr>
              <w:pStyle w:val="202"/>
              <w:framePr w:w="9994" w:wrap="notBeside" w:vAnchor="text" w:hAnchor="text" w:xAlign="center" w:y="1"/>
              <w:shd w:val="clear" w:color="auto" w:fill="auto"/>
              <w:spacing w:before="0" w:after="0" w:line="220" w:lineRule="exact"/>
              <w:jc w:val="center"/>
            </w:pPr>
            <w:r>
              <w:rPr>
                <w:rStyle w:val="232"/>
              </w:rPr>
              <w:t>4</w:t>
            </w:r>
          </w:p>
        </w:tc>
        <w:tc>
          <w:tcPr>
            <w:tcW w:w="1070" w:type="dxa"/>
            <w:tcBorders>
              <w:top w:val="single" w:color="auto" w:sz="4" w:space="0"/>
              <w:left w:val="single" w:color="auto" w:sz="4" w:space="0"/>
            </w:tcBorders>
            <w:shd w:val="clear" w:color="auto" w:fill="FFFFFF"/>
            <w:noWrap w:val="0"/>
          </w:tcPr>
          <w:p w14:paraId="7E610BF8">
            <w:pPr>
              <w:pStyle w:val="202"/>
              <w:framePr w:w="9994" w:wrap="notBeside" w:vAnchor="text" w:hAnchor="text" w:xAlign="center" w:y="1"/>
              <w:shd w:val="clear" w:color="auto" w:fill="auto"/>
              <w:spacing w:before="0" w:after="0" w:line="220" w:lineRule="exact"/>
              <w:jc w:val="center"/>
            </w:pPr>
            <w:r>
              <w:rPr>
                <w:rStyle w:val="232"/>
              </w:rPr>
              <w:t>4</w:t>
            </w:r>
          </w:p>
        </w:tc>
        <w:tc>
          <w:tcPr>
            <w:tcW w:w="1066" w:type="dxa"/>
            <w:tcBorders>
              <w:top w:val="single" w:color="auto" w:sz="4" w:space="0"/>
              <w:left w:val="single" w:color="auto" w:sz="4" w:space="0"/>
            </w:tcBorders>
            <w:shd w:val="clear" w:color="auto" w:fill="FFFFFF"/>
            <w:noWrap w:val="0"/>
          </w:tcPr>
          <w:p w14:paraId="18A053B2">
            <w:pPr>
              <w:pStyle w:val="202"/>
              <w:framePr w:w="9994" w:wrap="notBeside" w:vAnchor="text" w:hAnchor="text" w:xAlign="center" w:y="1"/>
              <w:shd w:val="clear" w:color="auto" w:fill="auto"/>
              <w:spacing w:before="0" w:after="0" w:line="220" w:lineRule="exact"/>
              <w:jc w:val="center"/>
            </w:pPr>
            <w:r>
              <w:rPr>
                <w:rStyle w:val="232"/>
              </w:rPr>
              <w:t>4</w:t>
            </w:r>
          </w:p>
        </w:tc>
        <w:tc>
          <w:tcPr>
            <w:tcW w:w="912" w:type="dxa"/>
            <w:tcBorders>
              <w:top w:val="single" w:color="auto" w:sz="4" w:space="0"/>
              <w:left w:val="single" w:color="auto" w:sz="4" w:space="0"/>
            </w:tcBorders>
            <w:shd w:val="clear" w:color="auto" w:fill="FFFFFF"/>
            <w:noWrap w:val="0"/>
          </w:tcPr>
          <w:p w14:paraId="46EC62C4">
            <w:pPr>
              <w:pStyle w:val="202"/>
              <w:framePr w:w="9994" w:wrap="notBeside" w:vAnchor="text" w:hAnchor="text" w:xAlign="center" w:y="1"/>
              <w:shd w:val="clear" w:color="auto" w:fill="auto"/>
              <w:spacing w:before="0" w:after="0" w:line="220" w:lineRule="exact"/>
              <w:jc w:val="center"/>
            </w:pPr>
            <w:r>
              <w:rPr>
                <w:rStyle w:val="232"/>
              </w:rPr>
              <w:t>4</w:t>
            </w:r>
          </w:p>
        </w:tc>
        <w:tc>
          <w:tcPr>
            <w:tcW w:w="1248" w:type="dxa"/>
            <w:tcBorders>
              <w:top w:val="single" w:color="auto" w:sz="4" w:space="0"/>
              <w:left w:val="single" w:color="auto" w:sz="4" w:space="0"/>
              <w:right w:val="single" w:color="auto" w:sz="4" w:space="0"/>
            </w:tcBorders>
            <w:shd w:val="clear" w:color="auto" w:fill="FFFFFF"/>
            <w:noWrap w:val="0"/>
            <w:vAlign w:val="center"/>
          </w:tcPr>
          <w:p w14:paraId="513ED640">
            <w:pPr>
              <w:pStyle w:val="202"/>
              <w:framePr w:w="9994" w:wrap="notBeside" w:vAnchor="text" w:hAnchor="text" w:xAlign="center" w:y="1"/>
              <w:shd w:val="clear" w:color="auto" w:fill="auto"/>
              <w:spacing w:before="0" w:after="0" w:line="220" w:lineRule="exact"/>
              <w:jc w:val="center"/>
            </w:pPr>
            <w:r>
              <w:rPr>
                <w:rStyle w:val="232"/>
              </w:rPr>
              <w:t>16</w:t>
            </w:r>
          </w:p>
        </w:tc>
      </w:tr>
      <w:tr w14:paraId="38AD1191">
        <w:tblPrEx>
          <w:tblCellMar>
            <w:top w:w="0" w:type="dxa"/>
            <w:left w:w="10" w:type="dxa"/>
            <w:bottom w:w="0" w:type="dxa"/>
            <w:right w:w="10" w:type="dxa"/>
          </w:tblCellMar>
        </w:tblPrEx>
        <w:trPr>
          <w:trHeight w:val="317" w:hRule="exact"/>
          <w:jc w:val="center"/>
        </w:trPr>
        <w:tc>
          <w:tcPr>
            <w:tcW w:w="2040" w:type="dxa"/>
            <w:tcBorders>
              <w:top w:val="single" w:color="auto" w:sz="4" w:space="0"/>
              <w:left w:val="single" w:color="auto" w:sz="4" w:space="0"/>
            </w:tcBorders>
            <w:shd w:val="clear" w:color="auto" w:fill="FFFFFF"/>
            <w:noWrap w:val="0"/>
            <w:vAlign w:val="center"/>
          </w:tcPr>
          <w:p w14:paraId="1FA38FBC">
            <w:pPr>
              <w:pStyle w:val="202"/>
              <w:framePr w:w="9994" w:wrap="notBeside" w:vAnchor="text" w:hAnchor="text" w:xAlign="center" w:y="1"/>
              <w:shd w:val="clear" w:color="auto" w:fill="auto"/>
              <w:spacing w:before="0" w:after="0" w:line="220" w:lineRule="exact"/>
              <w:jc w:val="left"/>
            </w:pPr>
            <w:r>
              <w:rPr>
                <w:rStyle w:val="232"/>
              </w:rPr>
              <w:t>Обществознание</w:t>
            </w:r>
          </w:p>
        </w:tc>
        <w:tc>
          <w:tcPr>
            <w:tcW w:w="2438" w:type="dxa"/>
            <w:tcBorders>
              <w:top w:val="single" w:color="auto" w:sz="4" w:space="0"/>
              <w:left w:val="single" w:color="auto" w:sz="4" w:space="0"/>
            </w:tcBorders>
            <w:shd w:val="clear" w:color="auto" w:fill="FFFFFF"/>
            <w:noWrap w:val="0"/>
            <w:vAlign w:val="bottom"/>
          </w:tcPr>
          <w:p w14:paraId="383EF986">
            <w:pPr>
              <w:pStyle w:val="202"/>
              <w:framePr w:w="9994" w:wrap="notBeside" w:vAnchor="text" w:hAnchor="text" w:xAlign="center" w:y="1"/>
              <w:shd w:val="clear" w:color="auto" w:fill="auto"/>
              <w:spacing w:before="0" w:after="0" w:line="220" w:lineRule="exact"/>
              <w:jc w:val="left"/>
            </w:pPr>
            <w:r>
              <w:rPr>
                <w:rStyle w:val="232"/>
              </w:rPr>
              <w:t>Окружающий мир</w:t>
            </w:r>
          </w:p>
        </w:tc>
        <w:tc>
          <w:tcPr>
            <w:tcW w:w="1219" w:type="dxa"/>
            <w:tcBorders>
              <w:top w:val="single" w:color="auto" w:sz="4" w:space="0"/>
              <w:left w:val="single" w:color="auto" w:sz="4" w:space="0"/>
            </w:tcBorders>
            <w:shd w:val="clear" w:color="auto" w:fill="FFFFFF"/>
            <w:noWrap w:val="0"/>
            <w:vAlign w:val="bottom"/>
          </w:tcPr>
          <w:p w14:paraId="02C0B4CA">
            <w:pPr>
              <w:pStyle w:val="202"/>
              <w:framePr w:w="9994" w:wrap="notBeside" w:vAnchor="text" w:hAnchor="text" w:xAlign="center" w:y="1"/>
              <w:shd w:val="clear" w:color="auto" w:fill="auto"/>
              <w:spacing w:before="0" w:after="0" w:line="220" w:lineRule="exact"/>
              <w:jc w:val="center"/>
            </w:pPr>
            <w:r>
              <w:rPr>
                <w:rStyle w:val="232"/>
              </w:rPr>
              <w:t>2</w:t>
            </w:r>
          </w:p>
        </w:tc>
        <w:tc>
          <w:tcPr>
            <w:tcW w:w="1070" w:type="dxa"/>
            <w:tcBorders>
              <w:top w:val="single" w:color="auto" w:sz="4" w:space="0"/>
              <w:left w:val="single" w:color="auto" w:sz="4" w:space="0"/>
            </w:tcBorders>
            <w:shd w:val="clear" w:color="auto" w:fill="FFFFFF"/>
            <w:noWrap w:val="0"/>
            <w:vAlign w:val="bottom"/>
          </w:tcPr>
          <w:p w14:paraId="02560B67">
            <w:pPr>
              <w:pStyle w:val="202"/>
              <w:framePr w:w="9994" w:wrap="notBeside" w:vAnchor="text" w:hAnchor="text" w:xAlign="center" w:y="1"/>
              <w:shd w:val="clear" w:color="auto" w:fill="auto"/>
              <w:spacing w:before="0" w:after="0" w:line="220" w:lineRule="exact"/>
              <w:jc w:val="center"/>
            </w:pPr>
            <w:r>
              <w:rPr>
                <w:rStyle w:val="232"/>
              </w:rPr>
              <w:t>2</w:t>
            </w:r>
          </w:p>
        </w:tc>
        <w:tc>
          <w:tcPr>
            <w:tcW w:w="1066" w:type="dxa"/>
            <w:tcBorders>
              <w:top w:val="single" w:color="auto" w:sz="4" w:space="0"/>
              <w:left w:val="single" w:color="auto" w:sz="4" w:space="0"/>
            </w:tcBorders>
            <w:shd w:val="clear" w:color="auto" w:fill="FFFFFF"/>
            <w:noWrap w:val="0"/>
            <w:vAlign w:val="bottom"/>
          </w:tcPr>
          <w:p w14:paraId="4F468AE9">
            <w:pPr>
              <w:pStyle w:val="202"/>
              <w:framePr w:w="9994" w:wrap="notBeside" w:vAnchor="text" w:hAnchor="text" w:xAlign="center" w:y="1"/>
              <w:shd w:val="clear" w:color="auto" w:fill="auto"/>
              <w:spacing w:before="0" w:after="0" w:line="220" w:lineRule="exact"/>
              <w:jc w:val="center"/>
            </w:pPr>
            <w:r>
              <w:rPr>
                <w:rStyle w:val="232"/>
              </w:rPr>
              <w:t>2</w:t>
            </w:r>
          </w:p>
        </w:tc>
        <w:tc>
          <w:tcPr>
            <w:tcW w:w="912" w:type="dxa"/>
            <w:tcBorders>
              <w:top w:val="single" w:color="auto" w:sz="4" w:space="0"/>
              <w:left w:val="single" w:color="auto" w:sz="4" w:space="0"/>
            </w:tcBorders>
            <w:shd w:val="clear" w:color="auto" w:fill="FFFFFF"/>
            <w:noWrap w:val="0"/>
            <w:vAlign w:val="bottom"/>
          </w:tcPr>
          <w:p w14:paraId="7F2E28C5">
            <w:pPr>
              <w:pStyle w:val="202"/>
              <w:framePr w:w="9994" w:wrap="notBeside" w:vAnchor="text" w:hAnchor="text" w:xAlign="center" w:y="1"/>
              <w:shd w:val="clear" w:color="auto" w:fill="auto"/>
              <w:spacing w:before="0" w:after="0" w:line="220" w:lineRule="exact"/>
              <w:jc w:val="center"/>
            </w:pPr>
            <w:r>
              <w:rPr>
                <w:rStyle w:val="232"/>
              </w:rPr>
              <w:t>2</w:t>
            </w:r>
          </w:p>
        </w:tc>
        <w:tc>
          <w:tcPr>
            <w:tcW w:w="1248" w:type="dxa"/>
            <w:tcBorders>
              <w:top w:val="single" w:color="auto" w:sz="4" w:space="0"/>
              <w:left w:val="single" w:color="auto" w:sz="4" w:space="0"/>
              <w:right w:val="single" w:color="auto" w:sz="4" w:space="0"/>
            </w:tcBorders>
            <w:shd w:val="clear" w:color="auto" w:fill="FFFFFF"/>
            <w:noWrap w:val="0"/>
            <w:vAlign w:val="bottom"/>
          </w:tcPr>
          <w:p w14:paraId="526E1F26">
            <w:pPr>
              <w:pStyle w:val="202"/>
              <w:framePr w:w="9994" w:wrap="notBeside" w:vAnchor="text" w:hAnchor="text" w:xAlign="center" w:y="1"/>
              <w:shd w:val="clear" w:color="auto" w:fill="auto"/>
              <w:spacing w:before="0" w:after="0" w:line="220" w:lineRule="exact"/>
              <w:jc w:val="center"/>
            </w:pPr>
            <w:r>
              <w:rPr>
                <w:rStyle w:val="232"/>
              </w:rPr>
              <w:t>8</w:t>
            </w:r>
          </w:p>
        </w:tc>
      </w:tr>
      <w:tr w14:paraId="4146C751">
        <w:tblPrEx>
          <w:tblCellMar>
            <w:top w:w="0" w:type="dxa"/>
            <w:left w:w="10" w:type="dxa"/>
            <w:bottom w:w="0" w:type="dxa"/>
            <w:right w:w="10" w:type="dxa"/>
          </w:tblCellMar>
        </w:tblPrEx>
        <w:trPr>
          <w:trHeight w:val="1157" w:hRule="exact"/>
          <w:jc w:val="center"/>
        </w:trPr>
        <w:tc>
          <w:tcPr>
            <w:tcW w:w="2040" w:type="dxa"/>
            <w:tcBorders>
              <w:top w:val="single" w:color="auto" w:sz="4" w:space="0"/>
              <w:left w:val="single" w:color="auto" w:sz="4" w:space="0"/>
            </w:tcBorders>
            <w:shd w:val="clear" w:color="auto" w:fill="FFFFFF"/>
            <w:noWrap w:val="0"/>
            <w:vAlign w:val="bottom"/>
          </w:tcPr>
          <w:p w14:paraId="060566BB">
            <w:pPr>
              <w:pStyle w:val="202"/>
              <w:framePr w:w="9994" w:wrap="notBeside" w:vAnchor="text" w:hAnchor="text" w:xAlign="center" w:y="1"/>
              <w:shd w:val="clear" w:color="auto" w:fill="auto"/>
              <w:spacing w:before="0" w:after="0" w:line="278" w:lineRule="exact"/>
              <w:jc w:val="left"/>
            </w:pPr>
            <w:r>
              <w:rPr>
                <w:rStyle w:val="232"/>
              </w:rPr>
              <w:t>Основы религиозных культур и светской этики</w:t>
            </w:r>
          </w:p>
        </w:tc>
        <w:tc>
          <w:tcPr>
            <w:tcW w:w="2438" w:type="dxa"/>
            <w:tcBorders>
              <w:top w:val="single" w:color="auto" w:sz="4" w:space="0"/>
              <w:left w:val="single" w:color="auto" w:sz="4" w:space="0"/>
            </w:tcBorders>
            <w:shd w:val="clear" w:color="auto" w:fill="FFFFFF"/>
            <w:noWrap w:val="0"/>
            <w:vAlign w:val="center"/>
          </w:tcPr>
          <w:p w14:paraId="53670E1F">
            <w:pPr>
              <w:pStyle w:val="202"/>
              <w:framePr w:w="9994" w:wrap="notBeside" w:vAnchor="text" w:hAnchor="text" w:xAlign="center" w:y="1"/>
              <w:shd w:val="clear" w:color="auto" w:fill="auto"/>
              <w:spacing w:before="0" w:after="0" w:line="278" w:lineRule="exact"/>
              <w:jc w:val="left"/>
            </w:pPr>
            <w:r>
              <w:rPr>
                <w:rStyle w:val="232"/>
              </w:rPr>
              <w:t>Основы религиозных культур и светской этики</w:t>
            </w:r>
          </w:p>
        </w:tc>
        <w:tc>
          <w:tcPr>
            <w:tcW w:w="1219" w:type="dxa"/>
            <w:tcBorders>
              <w:top w:val="single" w:color="auto" w:sz="4" w:space="0"/>
              <w:left w:val="single" w:color="auto" w:sz="4" w:space="0"/>
            </w:tcBorders>
            <w:shd w:val="clear" w:color="auto" w:fill="FFFFFF"/>
            <w:noWrap w:val="0"/>
          </w:tcPr>
          <w:p w14:paraId="53472D4E">
            <w:pPr>
              <w:framePr w:w="9994" w:wrap="notBeside" w:vAnchor="text" w:hAnchor="text" w:xAlign="center" w:y="1"/>
              <w:rPr>
                <w:sz w:val="10"/>
                <w:szCs w:val="10"/>
              </w:rPr>
            </w:pPr>
          </w:p>
        </w:tc>
        <w:tc>
          <w:tcPr>
            <w:tcW w:w="1070" w:type="dxa"/>
            <w:tcBorders>
              <w:top w:val="single" w:color="auto" w:sz="4" w:space="0"/>
              <w:left w:val="single" w:color="auto" w:sz="4" w:space="0"/>
            </w:tcBorders>
            <w:shd w:val="clear" w:color="auto" w:fill="FFFFFF"/>
            <w:noWrap w:val="0"/>
          </w:tcPr>
          <w:p w14:paraId="57E56597">
            <w:pPr>
              <w:framePr w:w="9994" w:wrap="notBeside" w:vAnchor="text" w:hAnchor="text" w:xAlign="center" w:y="1"/>
              <w:rPr>
                <w:sz w:val="10"/>
                <w:szCs w:val="10"/>
              </w:rPr>
            </w:pPr>
          </w:p>
        </w:tc>
        <w:tc>
          <w:tcPr>
            <w:tcW w:w="1066" w:type="dxa"/>
            <w:tcBorders>
              <w:top w:val="single" w:color="auto" w:sz="4" w:space="0"/>
              <w:left w:val="single" w:color="auto" w:sz="4" w:space="0"/>
            </w:tcBorders>
            <w:shd w:val="clear" w:color="auto" w:fill="FFFFFF"/>
            <w:noWrap w:val="0"/>
          </w:tcPr>
          <w:p w14:paraId="0F5D22FF">
            <w:pPr>
              <w:framePr w:w="9994" w:wrap="notBeside" w:vAnchor="text" w:hAnchor="text" w:xAlign="center" w:y="1"/>
              <w:rPr>
                <w:sz w:val="10"/>
                <w:szCs w:val="10"/>
              </w:rPr>
            </w:pPr>
          </w:p>
        </w:tc>
        <w:tc>
          <w:tcPr>
            <w:tcW w:w="912" w:type="dxa"/>
            <w:tcBorders>
              <w:top w:val="single" w:color="auto" w:sz="4" w:space="0"/>
              <w:left w:val="single" w:color="auto" w:sz="4" w:space="0"/>
            </w:tcBorders>
            <w:shd w:val="clear" w:color="auto" w:fill="FFFFFF"/>
            <w:noWrap w:val="0"/>
          </w:tcPr>
          <w:p w14:paraId="49FA16C5">
            <w:pPr>
              <w:pStyle w:val="202"/>
              <w:framePr w:w="9994" w:wrap="notBeside" w:vAnchor="text" w:hAnchor="text" w:xAlign="center" w:y="1"/>
              <w:shd w:val="clear" w:color="auto" w:fill="auto"/>
              <w:spacing w:before="0" w:after="0" w:line="220" w:lineRule="exact"/>
              <w:jc w:val="center"/>
            </w:pPr>
            <w:r>
              <w:rPr>
                <w:rStyle w:val="232"/>
              </w:rPr>
              <w:t>1</w:t>
            </w:r>
          </w:p>
        </w:tc>
        <w:tc>
          <w:tcPr>
            <w:tcW w:w="1248" w:type="dxa"/>
            <w:tcBorders>
              <w:top w:val="single" w:color="auto" w:sz="4" w:space="0"/>
              <w:left w:val="single" w:color="auto" w:sz="4" w:space="0"/>
              <w:right w:val="single" w:color="auto" w:sz="4" w:space="0"/>
            </w:tcBorders>
            <w:shd w:val="clear" w:color="auto" w:fill="FFFFFF"/>
            <w:noWrap w:val="0"/>
          </w:tcPr>
          <w:p w14:paraId="7D798D38">
            <w:pPr>
              <w:pStyle w:val="202"/>
              <w:framePr w:w="9994" w:wrap="notBeside" w:vAnchor="text" w:hAnchor="text" w:xAlign="center" w:y="1"/>
              <w:shd w:val="clear" w:color="auto" w:fill="auto"/>
              <w:spacing w:before="0" w:after="0" w:line="220" w:lineRule="exact"/>
              <w:jc w:val="center"/>
            </w:pPr>
            <w:r>
              <w:rPr>
                <w:rStyle w:val="232"/>
              </w:rPr>
              <w:t>1</w:t>
            </w:r>
          </w:p>
        </w:tc>
      </w:tr>
      <w:tr w14:paraId="12BA39DC">
        <w:tblPrEx>
          <w:tblCellMar>
            <w:top w:w="0" w:type="dxa"/>
            <w:left w:w="10" w:type="dxa"/>
            <w:bottom w:w="0" w:type="dxa"/>
            <w:right w:w="10" w:type="dxa"/>
          </w:tblCellMar>
        </w:tblPrEx>
        <w:trPr>
          <w:trHeight w:val="336" w:hRule="exact"/>
          <w:jc w:val="center"/>
        </w:trPr>
        <w:tc>
          <w:tcPr>
            <w:tcW w:w="2040" w:type="dxa"/>
            <w:vMerge w:val="restart"/>
            <w:tcBorders>
              <w:top w:val="single" w:color="auto" w:sz="4" w:space="0"/>
              <w:left w:val="single" w:color="auto" w:sz="4" w:space="0"/>
            </w:tcBorders>
            <w:shd w:val="clear" w:color="auto" w:fill="FFFFFF"/>
            <w:noWrap w:val="0"/>
            <w:vAlign w:val="center"/>
          </w:tcPr>
          <w:p w14:paraId="5FF05FA1">
            <w:pPr>
              <w:pStyle w:val="202"/>
              <w:framePr w:w="9994" w:wrap="notBeside" w:vAnchor="text" w:hAnchor="text" w:xAlign="center" w:y="1"/>
              <w:shd w:val="clear" w:color="auto" w:fill="auto"/>
              <w:spacing w:before="0" w:after="0" w:line="220" w:lineRule="exact"/>
              <w:jc w:val="left"/>
            </w:pPr>
            <w:r>
              <w:rPr>
                <w:rStyle w:val="232"/>
              </w:rPr>
              <w:t>Искусство</w:t>
            </w:r>
          </w:p>
        </w:tc>
        <w:tc>
          <w:tcPr>
            <w:tcW w:w="2438" w:type="dxa"/>
            <w:tcBorders>
              <w:top w:val="single" w:color="auto" w:sz="4" w:space="0"/>
              <w:left w:val="single" w:color="auto" w:sz="4" w:space="0"/>
            </w:tcBorders>
            <w:shd w:val="clear" w:color="auto" w:fill="FFFFFF"/>
            <w:noWrap w:val="0"/>
            <w:vAlign w:val="center"/>
          </w:tcPr>
          <w:p w14:paraId="3D93B4E2">
            <w:pPr>
              <w:pStyle w:val="202"/>
              <w:framePr w:w="9994" w:wrap="notBeside" w:vAnchor="text" w:hAnchor="text" w:xAlign="center" w:y="1"/>
              <w:shd w:val="clear" w:color="auto" w:fill="auto"/>
              <w:spacing w:before="0" w:after="0" w:line="220" w:lineRule="exact"/>
              <w:jc w:val="left"/>
            </w:pPr>
            <w:r>
              <w:rPr>
                <w:rStyle w:val="232"/>
              </w:rPr>
              <w:t>Музыка</w:t>
            </w:r>
          </w:p>
        </w:tc>
        <w:tc>
          <w:tcPr>
            <w:tcW w:w="1219" w:type="dxa"/>
            <w:tcBorders>
              <w:top w:val="single" w:color="auto" w:sz="4" w:space="0"/>
              <w:left w:val="single" w:color="auto" w:sz="4" w:space="0"/>
            </w:tcBorders>
            <w:shd w:val="clear" w:color="auto" w:fill="FFFFFF"/>
            <w:noWrap w:val="0"/>
            <w:vAlign w:val="center"/>
          </w:tcPr>
          <w:p w14:paraId="14A49285">
            <w:pPr>
              <w:pStyle w:val="202"/>
              <w:framePr w:w="9994" w:wrap="notBeside" w:vAnchor="text" w:hAnchor="text" w:xAlign="center" w:y="1"/>
              <w:shd w:val="clear" w:color="auto" w:fill="auto"/>
              <w:spacing w:before="0" w:after="0" w:line="220" w:lineRule="exact"/>
              <w:jc w:val="center"/>
            </w:pPr>
            <w:r>
              <w:rPr>
                <w:rStyle w:val="232"/>
              </w:rPr>
              <w:t>1</w:t>
            </w:r>
          </w:p>
        </w:tc>
        <w:tc>
          <w:tcPr>
            <w:tcW w:w="1070" w:type="dxa"/>
            <w:tcBorders>
              <w:top w:val="single" w:color="auto" w:sz="4" w:space="0"/>
              <w:left w:val="single" w:color="auto" w:sz="4" w:space="0"/>
            </w:tcBorders>
            <w:shd w:val="clear" w:color="auto" w:fill="FFFFFF"/>
            <w:noWrap w:val="0"/>
            <w:vAlign w:val="center"/>
          </w:tcPr>
          <w:p w14:paraId="0ACF7C0E">
            <w:pPr>
              <w:pStyle w:val="202"/>
              <w:framePr w:w="9994" w:wrap="notBeside" w:vAnchor="text" w:hAnchor="text" w:xAlign="center" w:y="1"/>
              <w:shd w:val="clear" w:color="auto" w:fill="auto"/>
              <w:spacing w:before="0" w:after="0" w:line="220" w:lineRule="exact"/>
              <w:jc w:val="center"/>
            </w:pPr>
            <w:r>
              <w:rPr>
                <w:rStyle w:val="232"/>
              </w:rPr>
              <w:t>1</w:t>
            </w:r>
          </w:p>
        </w:tc>
        <w:tc>
          <w:tcPr>
            <w:tcW w:w="1066" w:type="dxa"/>
            <w:tcBorders>
              <w:top w:val="single" w:color="auto" w:sz="4" w:space="0"/>
              <w:left w:val="single" w:color="auto" w:sz="4" w:space="0"/>
            </w:tcBorders>
            <w:shd w:val="clear" w:color="auto" w:fill="FFFFFF"/>
            <w:noWrap w:val="0"/>
            <w:vAlign w:val="center"/>
          </w:tcPr>
          <w:p w14:paraId="5CF8CBEF">
            <w:pPr>
              <w:pStyle w:val="202"/>
              <w:framePr w:w="9994" w:wrap="notBeside" w:vAnchor="text" w:hAnchor="text" w:xAlign="center" w:y="1"/>
              <w:shd w:val="clear" w:color="auto" w:fill="auto"/>
              <w:spacing w:before="0" w:after="0" w:line="220" w:lineRule="exact"/>
              <w:jc w:val="center"/>
            </w:pPr>
            <w:r>
              <w:rPr>
                <w:rStyle w:val="232"/>
              </w:rPr>
              <w:t>1</w:t>
            </w:r>
          </w:p>
        </w:tc>
        <w:tc>
          <w:tcPr>
            <w:tcW w:w="912" w:type="dxa"/>
            <w:tcBorders>
              <w:top w:val="single" w:color="auto" w:sz="4" w:space="0"/>
              <w:left w:val="single" w:color="auto" w:sz="4" w:space="0"/>
            </w:tcBorders>
            <w:shd w:val="clear" w:color="auto" w:fill="FFFFFF"/>
            <w:noWrap w:val="0"/>
            <w:vAlign w:val="center"/>
          </w:tcPr>
          <w:p w14:paraId="47A69FE3">
            <w:pPr>
              <w:pStyle w:val="202"/>
              <w:framePr w:w="9994" w:wrap="notBeside" w:vAnchor="text" w:hAnchor="text" w:xAlign="center" w:y="1"/>
              <w:shd w:val="clear" w:color="auto" w:fill="auto"/>
              <w:spacing w:before="0" w:after="0" w:line="220" w:lineRule="exact"/>
              <w:jc w:val="center"/>
            </w:pPr>
            <w:r>
              <w:rPr>
                <w:rStyle w:val="232"/>
              </w:rPr>
              <w:t>1</w:t>
            </w:r>
          </w:p>
        </w:tc>
        <w:tc>
          <w:tcPr>
            <w:tcW w:w="1248" w:type="dxa"/>
            <w:tcBorders>
              <w:top w:val="single" w:color="auto" w:sz="4" w:space="0"/>
              <w:left w:val="single" w:color="auto" w:sz="4" w:space="0"/>
              <w:right w:val="single" w:color="auto" w:sz="4" w:space="0"/>
            </w:tcBorders>
            <w:shd w:val="clear" w:color="auto" w:fill="FFFFFF"/>
            <w:noWrap w:val="0"/>
            <w:vAlign w:val="center"/>
          </w:tcPr>
          <w:p w14:paraId="46676F73">
            <w:pPr>
              <w:pStyle w:val="202"/>
              <w:framePr w:w="9994" w:wrap="notBeside" w:vAnchor="text" w:hAnchor="text" w:xAlign="center" w:y="1"/>
              <w:shd w:val="clear" w:color="auto" w:fill="auto"/>
              <w:spacing w:before="0" w:after="0" w:line="220" w:lineRule="exact"/>
              <w:jc w:val="center"/>
            </w:pPr>
            <w:r>
              <w:rPr>
                <w:rStyle w:val="232"/>
              </w:rPr>
              <w:t>4</w:t>
            </w:r>
          </w:p>
        </w:tc>
      </w:tr>
      <w:tr w14:paraId="17BE3E10">
        <w:tblPrEx>
          <w:tblCellMar>
            <w:top w:w="0" w:type="dxa"/>
            <w:left w:w="10" w:type="dxa"/>
            <w:bottom w:w="0" w:type="dxa"/>
            <w:right w:w="10" w:type="dxa"/>
          </w:tblCellMar>
        </w:tblPrEx>
        <w:trPr>
          <w:trHeight w:val="533" w:hRule="exact"/>
          <w:jc w:val="center"/>
        </w:trPr>
        <w:tc>
          <w:tcPr>
            <w:tcW w:w="2040" w:type="dxa"/>
            <w:vMerge w:val="continue"/>
            <w:tcBorders>
              <w:left w:val="single" w:color="auto" w:sz="4" w:space="0"/>
            </w:tcBorders>
            <w:shd w:val="clear" w:color="auto" w:fill="FFFFFF"/>
            <w:noWrap w:val="0"/>
            <w:vAlign w:val="center"/>
          </w:tcPr>
          <w:p w14:paraId="0C5E6E59">
            <w:pPr>
              <w:framePr w:w="9994" w:wrap="notBeside" w:vAnchor="text" w:hAnchor="text" w:xAlign="center" w:y="1"/>
            </w:pPr>
          </w:p>
        </w:tc>
        <w:tc>
          <w:tcPr>
            <w:tcW w:w="2438" w:type="dxa"/>
            <w:tcBorders>
              <w:top w:val="single" w:color="auto" w:sz="4" w:space="0"/>
              <w:left w:val="single" w:color="auto" w:sz="4" w:space="0"/>
            </w:tcBorders>
            <w:shd w:val="clear" w:color="auto" w:fill="FFFFFF"/>
            <w:noWrap w:val="0"/>
            <w:vAlign w:val="bottom"/>
          </w:tcPr>
          <w:p w14:paraId="33834BDD">
            <w:pPr>
              <w:pStyle w:val="202"/>
              <w:framePr w:w="9994" w:wrap="notBeside" w:vAnchor="text" w:hAnchor="text" w:xAlign="center" w:y="1"/>
              <w:shd w:val="clear" w:color="auto" w:fill="auto"/>
              <w:spacing w:before="0" w:line="220" w:lineRule="exact"/>
              <w:jc w:val="left"/>
            </w:pPr>
            <w:r>
              <w:rPr>
                <w:rStyle w:val="232"/>
              </w:rPr>
              <w:t>Изобразительное</w:t>
            </w:r>
          </w:p>
          <w:p w14:paraId="29523766">
            <w:pPr>
              <w:pStyle w:val="202"/>
              <w:framePr w:w="9994" w:wrap="notBeside" w:vAnchor="text" w:hAnchor="text" w:xAlign="center" w:y="1"/>
              <w:shd w:val="clear" w:color="auto" w:fill="auto"/>
              <w:spacing w:before="120" w:after="0" w:line="160" w:lineRule="exact"/>
              <w:jc w:val="left"/>
            </w:pPr>
            <w:r>
              <w:rPr>
                <w:rStyle w:val="359"/>
              </w:rPr>
              <w:t>ИСКУССТВО</w:t>
            </w:r>
          </w:p>
        </w:tc>
        <w:tc>
          <w:tcPr>
            <w:tcW w:w="1219" w:type="dxa"/>
            <w:tcBorders>
              <w:top w:val="single" w:color="auto" w:sz="4" w:space="0"/>
              <w:left w:val="single" w:color="auto" w:sz="4" w:space="0"/>
            </w:tcBorders>
            <w:shd w:val="clear" w:color="auto" w:fill="FFFFFF"/>
            <w:noWrap w:val="0"/>
            <w:vAlign w:val="center"/>
          </w:tcPr>
          <w:p w14:paraId="14FD1A7D">
            <w:pPr>
              <w:pStyle w:val="202"/>
              <w:framePr w:w="9994" w:wrap="notBeside" w:vAnchor="text" w:hAnchor="text" w:xAlign="center" w:y="1"/>
              <w:shd w:val="clear" w:color="auto" w:fill="auto"/>
              <w:spacing w:before="0" w:after="0" w:line="220" w:lineRule="exact"/>
              <w:jc w:val="center"/>
            </w:pPr>
            <w:r>
              <w:rPr>
                <w:rStyle w:val="232"/>
              </w:rPr>
              <w:t>1</w:t>
            </w:r>
          </w:p>
        </w:tc>
        <w:tc>
          <w:tcPr>
            <w:tcW w:w="1070" w:type="dxa"/>
            <w:tcBorders>
              <w:top w:val="single" w:color="auto" w:sz="4" w:space="0"/>
              <w:left w:val="single" w:color="auto" w:sz="4" w:space="0"/>
            </w:tcBorders>
            <w:shd w:val="clear" w:color="auto" w:fill="FFFFFF"/>
            <w:noWrap w:val="0"/>
            <w:vAlign w:val="center"/>
          </w:tcPr>
          <w:p w14:paraId="5C21DE2A">
            <w:pPr>
              <w:pStyle w:val="202"/>
              <w:framePr w:w="9994" w:wrap="notBeside" w:vAnchor="text" w:hAnchor="text" w:xAlign="center" w:y="1"/>
              <w:shd w:val="clear" w:color="auto" w:fill="auto"/>
              <w:spacing w:before="0" w:after="0" w:line="220" w:lineRule="exact"/>
              <w:jc w:val="center"/>
            </w:pPr>
            <w:r>
              <w:rPr>
                <w:rStyle w:val="232"/>
              </w:rPr>
              <w:t>1</w:t>
            </w:r>
          </w:p>
        </w:tc>
        <w:tc>
          <w:tcPr>
            <w:tcW w:w="1066" w:type="dxa"/>
            <w:tcBorders>
              <w:top w:val="single" w:color="auto" w:sz="4" w:space="0"/>
              <w:left w:val="single" w:color="auto" w:sz="4" w:space="0"/>
            </w:tcBorders>
            <w:shd w:val="clear" w:color="auto" w:fill="FFFFFF"/>
            <w:noWrap w:val="0"/>
            <w:vAlign w:val="center"/>
          </w:tcPr>
          <w:p w14:paraId="5409B743">
            <w:pPr>
              <w:pStyle w:val="202"/>
              <w:framePr w:w="9994" w:wrap="notBeside" w:vAnchor="text" w:hAnchor="text" w:xAlign="center" w:y="1"/>
              <w:shd w:val="clear" w:color="auto" w:fill="auto"/>
              <w:spacing w:before="0" w:after="0" w:line="220" w:lineRule="exact"/>
              <w:jc w:val="center"/>
            </w:pPr>
            <w:r>
              <w:rPr>
                <w:rStyle w:val="232"/>
              </w:rPr>
              <w:t>1</w:t>
            </w:r>
          </w:p>
        </w:tc>
        <w:tc>
          <w:tcPr>
            <w:tcW w:w="912" w:type="dxa"/>
            <w:tcBorders>
              <w:top w:val="single" w:color="auto" w:sz="4" w:space="0"/>
              <w:left w:val="single" w:color="auto" w:sz="4" w:space="0"/>
            </w:tcBorders>
            <w:shd w:val="clear" w:color="auto" w:fill="FFFFFF"/>
            <w:noWrap w:val="0"/>
            <w:vAlign w:val="center"/>
          </w:tcPr>
          <w:p w14:paraId="74DE9DDF">
            <w:pPr>
              <w:pStyle w:val="202"/>
              <w:framePr w:w="9994" w:wrap="notBeside" w:vAnchor="text" w:hAnchor="text" w:xAlign="center" w:y="1"/>
              <w:shd w:val="clear" w:color="auto" w:fill="auto"/>
              <w:spacing w:before="0" w:after="0" w:line="220" w:lineRule="exact"/>
              <w:jc w:val="center"/>
            </w:pPr>
            <w:r>
              <w:rPr>
                <w:rStyle w:val="232"/>
              </w:rPr>
              <w:t>1</w:t>
            </w:r>
          </w:p>
        </w:tc>
        <w:tc>
          <w:tcPr>
            <w:tcW w:w="1248" w:type="dxa"/>
            <w:tcBorders>
              <w:top w:val="single" w:color="auto" w:sz="4" w:space="0"/>
              <w:left w:val="single" w:color="auto" w:sz="4" w:space="0"/>
              <w:right w:val="single" w:color="auto" w:sz="4" w:space="0"/>
            </w:tcBorders>
            <w:shd w:val="clear" w:color="auto" w:fill="FFFFFF"/>
            <w:noWrap w:val="0"/>
          </w:tcPr>
          <w:p w14:paraId="0E71A724">
            <w:pPr>
              <w:pStyle w:val="202"/>
              <w:framePr w:w="9994" w:wrap="notBeside" w:vAnchor="text" w:hAnchor="text" w:xAlign="center" w:y="1"/>
              <w:shd w:val="clear" w:color="auto" w:fill="auto"/>
              <w:spacing w:before="0" w:after="0" w:line="220" w:lineRule="exact"/>
              <w:jc w:val="center"/>
            </w:pPr>
            <w:r>
              <w:rPr>
                <w:rStyle w:val="232"/>
              </w:rPr>
              <w:t>4</w:t>
            </w:r>
          </w:p>
        </w:tc>
      </w:tr>
      <w:tr w14:paraId="74D63E8B">
        <w:tblPrEx>
          <w:tblCellMar>
            <w:top w:w="0" w:type="dxa"/>
            <w:left w:w="10" w:type="dxa"/>
            <w:bottom w:w="0" w:type="dxa"/>
            <w:right w:w="10" w:type="dxa"/>
          </w:tblCellMar>
        </w:tblPrEx>
        <w:trPr>
          <w:trHeight w:val="374" w:hRule="exact"/>
          <w:jc w:val="center"/>
        </w:trPr>
        <w:tc>
          <w:tcPr>
            <w:tcW w:w="2040" w:type="dxa"/>
            <w:tcBorders>
              <w:top w:val="single" w:color="auto" w:sz="4" w:space="0"/>
              <w:left w:val="single" w:color="auto" w:sz="4" w:space="0"/>
              <w:bottom w:val="single" w:color="auto" w:sz="4" w:space="0"/>
            </w:tcBorders>
            <w:shd w:val="clear" w:color="auto" w:fill="FFFFFF"/>
            <w:noWrap w:val="0"/>
            <w:vAlign w:val="center"/>
          </w:tcPr>
          <w:p w14:paraId="31D5C494">
            <w:pPr>
              <w:pStyle w:val="202"/>
              <w:framePr w:w="9994" w:wrap="notBeside" w:vAnchor="text" w:hAnchor="text" w:xAlign="center" w:y="1"/>
              <w:shd w:val="clear" w:color="auto" w:fill="auto"/>
              <w:spacing w:before="0" w:after="0" w:line="220" w:lineRule="exact"/>
              <w:jc w:val="left"/>
            </w:pPr>
            <w:r>
              <w:rPr>
                <w:rStyle w:val="232"/>
              </w:rPr>
              <w:t>Технология</w:t>
            </w:r>
          </w:p>
        </w:tc>
        <w:tc>
          <w:tcPr>
            <w:tcW w:w="2438" w:type="dxa"/>
            <w:tcBorders>
              <w:top w:val="single" w:color="auto" w:sz="4" w:space="0"/>
              <w:left w:val="single" w:color="auto" w:sz="4" w:space="0"/>
              <w:bottom w:val="single" w:color="auto" w:sz="4" w:space="0"/>
            </w:tcBorders>
            <w:shd w:val="clear" w:color="auto" w:fill="FFFFFF"/>
            <w:noWrap w:val="0"/>
            <w:vAlign w:val="center"/>
          </w:tcPr>
          <w:p w14:paraId="6B5677F5">
            <w:pPr>
              <w:pStyle w:val="202"/>
              <w:framePr w:w="9994" w:wrap="notBeside" w:vAnchor="text" w:hAnchor="text" w:xAlign="center" w:y="1"/>
              <w:shd w:val="clear" w:color="auto" w:fill="auto"/>
              <w:spacing w:before="0" w:after="0" w:line="220" w:lineRule="exact"/>
              <w:jc w:val="left"/>
            </w:pPr>
            <w:r>
              <w:rPr>
                <w:rStyle w:val="232"/>
              </w:rPr>
              <w:t>Технология</w:t>
            </w:r>
          </w:p>
        </w:tc>
        <w:tc>
          <w:tcPr>
            <w:tcW w:w="1219" w:type="dxa"/>
            <w:tcBorders>
              <w:top w:val="single" w:color="auto" w:sz="4" w:space="0"/>
              <w:left w:val="single" w:color="auto" w:sz="4" w:space="0"/>
              <w:bottom w:val="single" w:color="auto" w:sz="4" w:space="0"/>
            </w:tcBorders>
            <w:shd w:val="clear" w:color="auto" w:fill="FFFFFF"/>
            <w:noWrap w:val="0"/>
            <w:vAlign w:val="center"/>
          </w:tcPr>
          <w:p w14:paraId="7FB11FE9">
            <w:pPr>
              <w:pStyle w:val="202"/>
              <w:framePr w:w="9994" w:wrap="notBeside" w:vAnchor="text" w:hAnchor="text" w:xAlign="center" w:y="1"/>
              <w:shd w:val="clear" w:color="auto" w:fill="auto"/>
              <w:spacing w:before="0" w:after="0" w:line="220" w:lineRule="exact"/>
              <w:jc w:val="center"/>
            </w:pPr>
            <w:r>
              <w:rPr>
                <w:rStyle w:val="232"/>
              </w:rPr>
              <w:t>1</w:t>
            </w:r>
          </w:p>
        </w:tc>
        <w:tc>
          <w:tcPr>
            <w:tcW w:w="1070" w:type="dxa"/>
            <w:tcBorders>
              <w:top w:val="single" w:color="auto" w:sz="4" w:space="0"/>
              <w:left w:val="single" w:color="auto" w:sz="4" w:space="0"/>
              <w:bottom w:val="single" w:color="auto" w:sz="4" w:space="0"/>
            </w:tcBorders>
            <w:shd w:val="clear" w:color="auto" w:fill="FFFFFF"/>
            <w:noWrap w:val="0"/>
            <w:vAlign w:val="center"/>
          </w:tcPr>
          <w:p w14:paraId="5C7F2306">
            <w:pPr>
              <w:pStyle w:val="202"/>
              <w:framePr w:w="9994" w:wrap="notBeside" w:vAnchor="text" w:hAnchor="text" w:xAlign="center" w:y="1"/>
              <w:shd w:val="clear" w:color="auto" w:fill="auto"/>
              <w:spacing w:before="0" w:after="0" w:line="220" w:lineRule="exact"/>
              <w:jc w:val="center"/>
            </w:pPr>
            <w:r>
              <w:rPr>
                <w:rStyle w:val="232"/>
              </w:rPr>
              <w:t>1</w:t>
            </w:r>
          </w:p>
        </w:tc>
        <w:tc>
          <w:tcPr>
            <w:tcW w:w="1066" w:type="dxa"/>
            <w:tcBorders>
              <w:top w:val="single" w:color="auto" w:sz="4" w:space="0"/>
              <w:left w:val="single" w:color="auto" w:sz="4" w:space="0"/>
              <w:bottom w:val="single" w:color="auto" w:sz="4" w:space="0"/>
            </w:tcBorders>
            <w:shd w:val="clear" w:color="auto" w:fill="FFFFFF"/>
            <w:noWrap w:val="0"/>
            <w:vAlign w:val="center"/>
          </w:tcPr>
          <w:p w14:paraId="40C58E13">
            <w:pPr>
              <w:pStyle w:val="202"/>
              <w:framePr w:w="9994" w:wrap="notBeside" w:vAnchor="text" w:hAnchor="text" w:xAlign="center" w:y="1"/>
              <w:shd w:val="clear" w:color="auto" w:fill="auto"/>
              <w:spacing w:before="0" w:after="0" w:line="220" w:lineRule="exact"/>
              <w:jc w:val="center"/>
            </w:pPr>
            <w:r>
              <w:rPr>
                <w:rStyle w:val="232"/>
              </w:rPr>
              <w:t>1</w:t>
            </w:r>
          </w:p>
        </w:tc>
        <w:tc>
          <w:tcPr>
            <w:tcW w:w="912" w:type="dxa"/>
            <w:tcBorders>
              <w:top w:val="single" w:color="auto" w:sz="4" w:space="0"/>
              <w:left w:val="single" w:color="auto" w:sz="4" w:space="0"/>
              <w:bottom w:val="single" w:color="auto" w:sz="4" w:space="0"/>
            </w:tcBorders>
            <w:shd w:val="clear" w:color="auto" w:fill="FFFFFF"/>
            <w:noWrap w:val="0"/>
            <w:vAlign w:val="center"/>
          </w:tcPr>
          <w:p w14:paraId="224177D9">
            <w:pPr>
              <w:pStyle w:val="202"/>
              <w:framePr w:w="9994" w:wrap="notBeside" w:vAnchor="text" w:hAnchor="text" w:xAlign="center" w:y="1"/>
              <w:shd w:val="clear" w:color="auto" w:fill="auto"/>
              <w:spacing w:before="0" w:after="0" w:line="220" w:lineRule="exact"/>
              <w:jc w:val="center"/>
            </w:pPr>
            <w:r>
              <w:rPr>
                <w:rStyle w:val="232"/>
              </w:rPr>
              <w:t>1</w:t>
            </w:r>
          </w:p>
        </w:tc>
        <w:tc>
          <w:tcPr>
            <w:tcW w:w="124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6DD161">
            <w:pPr>
              <w:pStyle w:val="202"/>
              <w:framePr w:w="9994" w:wrap="notBeside" w:vAnchor="text" w:hAnchor="text" w:xAlign="center" w:y="1"/>
              <w:shd w:val="clear" w:color="auto" w:fill="auto"/>
              <w:spacing w:before="0" w:after="0" w:line="220" w:lineRule="exact"/>
              <w:jc w:val="center"/>
            </w:pPr>
            <w:r>
              <w:rPr>
                <w:rStyle w:val="232"/>
              </w:rPr>
              <w:t>4</w:t>
            </w:r>
          </w:p>
        </w:tc>
      </w:tr>
    </w:tbl>
    <w:p w14:paraId="10BC6128">
      <w:pPr>
        <w:framePr w:w="9994" w:wrap="notBeside" w:vAnchor="text" w:hAnchor="text" w:xAlign="center" w:y="1"/>
        <w:rPr>
          <w:sz w:val="2"/>
          <w:szCs w:val="2"/>
        </w:rPr>
      </w:pPr>
    </w:p>
    <w:p w14:paraId="696027BC">
      <w:pPr>
        <w:rPr>
          <w:sz w:val="2"/>
          <w:szCs w:val="2"/>
        </w:rPr>
      </w:pPr>
    </w:p>
    <w:tbl>
      <w:tblPr>
        <w:tblStyle w:val="12"/>
        <w:tblW w:w="0" w:type="auto"/>
        <w:jc w:val="center"/>
        <w:tblLayout w:type="fixed"/>
        <w:tblCellMar>
          <w:top w:w="0" w:type="dxa"/>
          <w:left w:w="10" w:type="dxa"/>
          <w:bottom w:w="0" w:type="dxa"/>
          <w:right w:w="10" w:type="dxa"/>
        </w:tblCellMar>
      </w:tblPr>
      <w:tblGrid>
        <w:gridCol w:w="4478"/>
        <w:gridCol w:w="1219"/>
        <w:gridCol w:w="1070"/>
        <w:gridCol w:w="1066"/>
        <w:gridCol w:w="912"/>
        <w:gridCol w:w="1238"/>
      </w:tblGrid>
      <w:tr w14:paraId="3CE47B54">
        <w:tblPrEx>
          <w:tblCellMar>
            <w:top w:w="0" w:type="dxa"/>
            <w:left w:w="10" w:type="dxa"/>
            <w:bottom w:w="0" w:type="dxa"/>
            <w:right w:w="10" w:type="dxa"/>
          </w:tblCellMar>
        </w:tblPrEx>
        <w:trPr>
          <w:trHeight w:val="586" w:hRule="exact"/>
          <w:jc w:val="center"/>
        </w:trPr>
        <w:tc>
          <w:tcPr>
            <w:tcW w:w="4478" w:type="dxa"/>
            <w:tcBorders>
              <w:top w:val="single" w:color="auto" w:sz="4" w:space="0"/>
              <w:left w:val="single" w:color="auto" w:sz="4" w:space="0"/>
            </w:tcBorders>
            <w:shd w:val="clear" w:color="auto" w:fill="FFFFFF"/>
            <w:noWrap w:val="0"/>
            <w:vAlign w:val="bottom"/>
          </w:tcPr>
          <w:p w14:paraId="213C44AA">
            <w:pPr>
              <w:pStyle w:val="202"/>
              <w:framePr w:w="9984" w:wrap="notBeside" w:vAnchor="text" w:hAnchor="text" w:xAlign="center" w:y="1"/>
              <w:shd w:val="clear" w:color="auto" w:fill="auto"/>
              <w:spacing w:before="0" w:after="0" w:line="288" w:lineRule="exact"/>
              <w:jc w:val="left"/>
            </w:pPr>
            <w:r>
              <w:rPr>
                <w:rStyle w:val="232"/>
              </w:rPr>
              <w:t>Физическая Физическая культура культура</w:t>
            </w:r>
          </w:p>
        </w:tc>
        <w:tc>
          <w:tcPr>
            <w:tcW w:w="1219" w:type="dxa"/>
            <w:tcBorders>
              <w:top w:val="single" w:color="auto" w:sz="4" w:space="0"/>
              <w:left w:val="single" w:color="auto" w:sz="4" w:space="0"/>
            </w:tcBorders>
            <w:shd w:val="clear" w:color="auto" w:fill="FFFFFF"/>
            <w:noWrap w:val="0"/>
            <w:vAlign w:val="center"/>
          </w:tcPr>
          <w:p w14:paraId="28987533">
            <w:pPr>
              <w:pStyle w:val="202"/>
              <w:framePr w:w="9984" w:wrap="notBeside" w:vAnchor="text" w:hAnchor="text" w:xAlign="center" w:y="1"/>
              <w:shd w:val="clear" w:color="auto" w:fill="auto"/>
              <w:spacing w:before="0" w:after="0" w:line="220" w:lineRule="exact"/>
              <w:jc w:val="center"/>
            </w:pPr>
            <w:r>
              <w:rPr>
                <w:rStyle w:val="232"/>
              </w:rPr>
              <w:t>2</w:t>
            </w:r>
          </w:p>
        </w:tc>
        <w:tc>
          <w:tcPr>
            <w:tcW w:w="1070" w:type="dxa"/>
            <w:tcBorders>
              <w:top w:val="single" w:color="auto" w:sz="4" w:space="0"/>
              <w:left w:val="single" w:color="auto" w:sz="4" w:space="0"/>
            </w:tcBorders>
            <w:shd w:val="clear" w:color="auto" w:fill="FFFFFF"/>
            <w:noWrap w:val="0"/>
            <w:vAlign w:val="center"/>
          </w:tcPr>
          <w:p w14:paraId="75C40FA2">
            <w:pPr>
              <w:pStyle w:val="202"/>
              <w:framePr w:w="9984" w:wrap="notBeside" w:vAnchor="text" w:hAnchor="text" w:xAlign="center" w:y="1"/>
              <w:shd w:val="clear" w:color="auto" w:fill="auto"/>
              <w:spacing w:before="0" w:after="0" w:line="220" w:lineRule="exact"/>
              <w:jc w:val="center"/>
            </w:pPr>
            <w:r>
              <w:rPr>
                <w:rStyle w:val="232"/>
              </w:rPr>
              <w:t>2</w:t>
            </w:r>
          </w:p>
        </w:tc>
        <w:tc>
          <w:tcPr>
            <w:tcW w:w="1066" w:type="dxa"/>
            <w:tcBorders>
              <w:top w:val="single" w:color="auto" w:sz="4" w:space="0"/>
              <w:left w:val="single" w:color="auto" w:sz="4" w:space="0"/>
            </w:tcBorders>
            <w:shd w:val="clear" w:color="auto" w:fill="FFFFFF"/>
            <w:noWrap w:val="0"/>
            <w:vAlign w:val="center"/>
          </w:tcPr>
          <w:p w14:paraId="1FBDC3C8">
            <w:pPr>
              <w:pStyle w:val="202"/>
              <w:framePr w:w="9984" w:wrap="notBeside" w:vAnchor="text" w:hAnchor="text" w:xAlign="center" w:y="1"/>
              <w:shd w:val="clear" w:color="auto" w:fill="auto"/>
              <w:spacing w:before="0" w:after="0" w:line="220" w:lineRule="exact"/>
              <w:jc w:val="center"/>
            </w:pPr>
            <w:r>
              <w:rPr>
                <w:rStyle w:val="232"/>
              </w:rPr>
              <w:t>2</w:t>
            </w:r>
          </w:p>
        </w:tc>
        <w:tc>
          <w:tcPr>
            <w:tcW w:w="912" w:type="dxa"/>
            <w:tcBorders>
              <w:top w:val="single" w:color="auto" w:sz="4" w:space="0"/>
              <w:left w:val="single" w:color="auto" w:sz="4" w:space="0"/>
            </w:tcBorders>
            <w:shd w:val="clear" w:color="auto" w:fill="FFFFFF"/>
            <w:noWrap w:val="0"/>
            <w:vAlign w:val="center"/>
          </w:tcPr>
          <w:p w14:paraId="7DC7952F">
            <w:pPr>
              <w:pStyle w:val="202"/>
              <w:framePr w:w="9984" w:wrap="notBeside" w:vAnchor="text" w:hAnchor="text" w:xAlign="center" w:y="1"/>
              <w:shd w:val="clear" w:color="auto" w:fill="auto"/>
              <w:spacing w:before="0" w:after="0" w:line="220" w:lineRule="exact"/>
              <w:ind w:left="380"/>
              <w:jc w:val="left"/>
            </w:pPr>
            <w:r>
              <w:rPr>
                <w:rStyle w:val="232"/>
              </w:rPr>
              <w:t>2</w:t>
            </w:r>
          </w:p>
        </w:tc>
        <w:tc>
          <w:tcPr>
            <w:tcW w:w="1238" w:type="dxa"/>
            <w:tcBorders>
              <w:top w:val="single" w:color="auto" w:sz="4" w:space="0"/>
              <w:left w:val="single" w:color="auto" w:sz="4" w:space="0"/>
              <w:right w:val="single" w:color="auto" w:sz="4" w:space="0"/>
            </w:tcBorders>
            <w:shd w:val="clear" w:color="auto" w:fill="FFFFFF"/>
            <w:noWrap w:val="0"/>
            <w:vAlign w:val="center"/>
          </w:tcPr>
          <w:p w14:paraId="3866441A">
            <w:pPr>
              <w:pStyle w:val="202"/>
              <w:framePr w:w="9984" w:wrap="notBeside" w:vAnchor="text" w:hAnchor="text" w:xAlign="center" w:y="1"/>
              <w:shd w:val="clear" w:color="auto" w:fill="auto"/>
              <w:spacing w:before="0" w:after="0" w:line="220" w:lineRule="exact"/>
              <w:jc w:val="center"/>
            </w:pPr>
            <w:r>
              <w:rPr>
                <w:rStyle w:val="232"/>
              </w:rPr>
              <w:t>8</w:t>
            </w:r>
          </w:p>
        </w:tc>
      </w:tr>
      <w:tr w14:paraId="49D44DC8">
        <w:tblPrEx>
          <w:tblCellMar>
            <w:top w:w="0" w:type="dxa"/>
            <w:left w:w="10" w:type="dxa"/>
            <w:bottom w:w="0" w:type="dxa"/>
            <w:right w:w="10" w:type="dxa"/>
          </w:tblCellMar>
        </w:tblPrEx>
        <w:trPr>
          <w:trHeight w:val="326" w:hRule="exact"/>
          <w:jc w:val="center"/>
        </w:trPr>
        <w:tc>
          <w:tcPr>
            <w:tcW w:w="4478" w:type="dxa"/>
            <w:tcBorders>
              <w:top w:val="single" w:color="auto" w:sz="4" w:space="0"/>
              <w:left w:val="single" w:color="auto" w:sz="4" w:space="0"/>
            </w:tcBorders>
            <w:shd w:val="clear" w:color="auto" w:fill="FFFFFF"/>
            <w:noWrap w:val="0"/>
          </w:tcPr>
          <w:p w14:paraId="34102A39">
            <w:pPr>
              <w:pStyle w:val="202"/>
              <w:framePr w:w="9984" w:wrap="notBeside" w:vAnchor="text" w:hAnchor="text" w:xAlign="center" w:y="1"/>
              <w:shd w:val="clear" w:color="auto" w:fill="auto"/>
              <w:spacing w:before="0" w:after="0" w:line="220" w:lineRule="exact"/>
              <w:jc w:val="left"/>
            </w:pPr>
            <w:r>
              <w:rPr>
                <w:rStyle w:val="232"/>
              </w:rPr>
              <w:t>Итого:</w:t>
            </w:r>
          </w:p>
        </w:tc>
        <w:tc>
          <w:tcPr>
            <w:tcW w:w="1219" w:type="dxa"/>
            <w:tcBorders>
              <w:top w:val="single" w:color="auto" w:sz="4" w:space="0"/>
              <w:left w:val="single" w:color="auto" w:sz="4" w:space="0"/>
            </w:tcBorders>
            <w:shd w:val="clear" w:color="auto" w:fill="FFFFFF"/>
            <w:noWrap w:val="0"/>
            <w:vAlign w:val="bottom"/>
          </w:tcPr>
          <w:p w14:paraId="00B809E1">
            <w:pPr>
              <w:pStyle w:val="202"/>
              <w:framePr w:w="9984" w:wrap="notBeside" w:vAnchor="text" w:hAnchor="text" w:xAlign="center" w:y="1"/>
              <w:shd w:val="clear" w:color="auto" w:fill="auto"/>
              <w:spacing w:before="0" w:after="0" w:line="220" w:lineRule="exact"/>
              <w:jc w:val="center"/>
            </w:pPr>
            <w:r>
              <w:rPr>
                <w:rStyle w:val="232"/>
              </w:rPr>
              <w:t>21</w:t>
            </w:r>
          </w:p>
        </w:tc>
        <w:tc>
          <w:tcPr>
            <w:tcW w:w="1070" w:type="dxa"/>
            <w:tcBorders>
              <w:top w:val="single" w:color="auto" w:sz="4" w:space="0"/>
              <w:left w:val="single" w:color="auto" w:sz="4" w:space="0"/>
            </w:tcBorders>
            <w:shd w:val="clear" w:color="auto" w:fill="FFFFFF"/>
            <w:noWrap w:val="0"/>
          </w:tcPr>
          <w:p w14:paraId="2E25E3C8">
            <w:pPr>
              <w:pStyle w:val="202"/>
              <w:framePr w:w="9984" w:wrap="notBeside" w:vAnchor="text" w:hAnchor="text" w:xAlign="center" w:y="1"/>
              <w:shd w:val="clear" w:color="auto" w:fill="auto"/>
              <w:spacing w:before="0" w:after="0" w:line="220" w:lineRule="exact"/>
              <w:jc w:val="center"/>
            </w:pPr>
            <w:r>
              <w:rPr>
                <w:rStyle w:val="232"/>
              </w:rPr>
              <w:t>24</w:t>
            </w:r>
          </w:p>
        </w:tc>
        <w:tc>
          <w:tcPr>
            <w:tcW w:w="1066" w:type="dxa"/>
            <w:tcBorders>
              <w:top w:val="single" w:color="auto" w:sz="4" w:space="0"/>
              <w:left w:val="single" w:color="auto" w:sz="4" w:space="0"/>
            </w:tcBorders>
            <w:shd w:val="clear" w:color="auto" w:fill="FFFFFF"/>
            <w:noWrap w:val="0"/>
          </w:tcPr>
          <w:p w14:paraId="77B7E660">
            <w:pPr>
              <w:pStyle w:val="202"/>
              <w:framePr w:w="9984" w:wrap="notBeside" w:vAnchor="text" w:hAnchor="text" w:xAlign="center" w:y="1"/>
              <w:shd w:val="clear" w:color="auto" w:fill="auto"/>
              <w:spacing w:before="0" w:after="0" w:line="220" w:lineRule="exact"/>
              <w:jc w:val="center"/>
            </w:pPr>
            <w:r>
              <w:rPr>
                <w:rStyle w:val="232"/>
              </w:rPr>
              <w:t>24</w:t>
            </w:r>
          </w:p>
        </w:tc>
        <w:tc>
          <w:tcPr>
            <w:tcW w:w="912" w:type="dxa"/>
            <w:tcBorders>
              <w:top w:val="single" w:color="auto" w:sz="4" w:space="0"/>
              <w:left w:val="single" w:color="auto" w:sz="4" w:space="0"/>
            </w:tcBorders>
            <w:shd w:val="clear" w:color="auto" w:fill="FFFFFF"/>
            <w:noWrap w:val="0"/>
          </w:tcPr>
          <w:p w14:paraId="451BB321">
            <w:pPr>
              <w:pStyle w:val="202"/>
              <w:framePr w:w="9984" w:wrap="notBeside" w:vAnchor="text" w:hAnchor="text" w:xAlign="center" w:y="1"/>
              <w:shd w:val="clear" w:color="auto" w:fill="auto"/>
              <w:spacing w:before="0" w:after="0" w:line="220" w:lineRule="exact"/>
              <w:ind w:left="380"/>
              <w:jc w:val="left"/>
            </w:pPr>
            <w:r>
              <w:rPr>
                <w:rStyle w:val="232"/>
              </w:rPr>
              <w:t>25</w:t>
            </w:r>
          </w:p>
        </w:tc>
        <w:tc>
          <w:tcPr>
            <w:tcW w:w="1238" w:type="dxa"/>
            <w:tcBorders>
              <w:top w:val="single" w:color="auto" w:sz="4" w:space="0"/>
              <w:left w:val="single" w:color="auto" w:sz="4" w:space="0"/>
              <w:right w:val="single" w:color="auto" w:sz="4" w:space="0"/>
            </w:tcBorders>
            <w:shd w:val="clear" w:color="auto" w:fill="FFFFFF"/>
            <w:noWrap w:val="0"/>
          </w:tcPr>
          <w:p w14:paraId="06C6AC2B">
            <w:pPr>
              <w:pStyle w:val="202"/>
              <w:framePr w:w="9984" w:wrap="notBeside" w:vAnchor="text" w:hAnchor="text" w:xAlign="center" w:y="1"/>
              <w:shd w:val="clear" w:color="auto" w:fill="auto"/>
              <w:spacing w:before="0" w:after="0" w:line="220" w:lineRule="exact"/>
              <w:jc w:val="center"/>
            </w:pPr>
            <w:r>
              <w:rPr>
                <w:rStyle w:val="232"/>
              </w:rPr>
              <w:t>94</w:t>
            </w:r>
          </w:p>
        </w:tc>
      </w:tr>
      <w:tr w14:paraId="5CADEE5F">
        <w:tblPrEx>
          <w:tblCellMar>
            <w:top w:w="0" w:type="dxa"/>
            <w:left w:w="10" w:type="dxa"/>
            <w:bottom w:w="0" w:type="dxa"/>
            <w:right w:w="10" w:type="dxa"/>
          </w:tblCellMar>
        </w:tblPrEx>
        <w:trPr>
          <w:trHeight w:val="576" w:hRule="exact"/>
          <w:jc w:val="center"/>
        </w:trPr>
        <w:tc>
          <w:tcPr>
            <w:tcW w:w="4478" w:type="dxa"/>
            <w:tcBorders>
              <w:top w:val="single" w:color="auto" w:sz="4" w:space="0"/>
              <w:left w:val="single" w:color="auto" w:sz="4" w:space="0"/>
            </w:tcBorders>
            <w:shd w:val="clear" w:color="auto" w:fill="FFFFFF"/>
            <w:noWrap w:val="0"/>
            <w:vAlign w:val="bottom"/>
          </w:tcPr>
          <w:p w14:paraId="40A507E3">
            <w:pPr>
              <w:pStyle w:val="202"/>
              <w:framePr w:w="9984" w:wrap="notBeside" w:vAnchor="text" w:hAnchor="text" w:xAlign="center" w:y="1"/>
              <w:shd w:val="clear" w:color="auto" w:fill="auto"/>
              <w:spacing w:before="0" w:after="0" w:line="283" w:lineRule="exact"/>
              <w:jc w:val="left"/>
            </w:pPr>
            <w:r>
              <w:rPr>
                <w:rStyle w:val="232"/>
              </w:rPr>
              <w:t>Часть, формируемая участниками образовательных отношений</w:t>
            </w:r>
          </w:p>
        </w:tc>
        <w:tc>
          <w:tcPr>
            <w:tcW w:w="1219" w:type="dxa"/>
            <w:tcBorders>
              <w:top w:val="single" w:color="auto" w:sz="4" w:space="0"/>
              <w:left w:val="single" w:color="auto" w:sz="4" w:space="0"/>
            </w:tcBorders>
            <w:shd w:val="clear" w:color="auto" w:fill="FFFFFF"/>
            <w:noWrap w:val="0"/>
            <w:vAlign w:val="center"/>
          </w:tcPr>
          <w:p w14:paraId="5AAF12C9">
            <w:pPr>
              <w:pStyle w:val="202"/>
              <w:framePr w:w="9984" w:wrap="notBeside" w:vAnchor="text" w:hAnchor="text" w:xAlign="center" w:y="1"/>
              <w:shd w:val="clear" w:color="auto" w:fill="auto"/>
              <w:spacing w:before="0" w:after="0" w:line="220" w:lineRule="exact"/>
              <w:jc w:val="center"/>
            </w:pPr>
            <w:r>
              <w:rPr>
                <w:rStyle w:val="232"/>
              </w:rPr>
              <w:t>0</w:t>
            </w:r>
          </w:p>
        </w:tc>
        <w:tc>
          <w:tcPr>
            <w:tcW w:w="1070" w:type="dxa"/>
            <w:tcBorders>
              <w:top w:val="single" w:color="auto" w:sz="4" w:space="0"/>
              <w:left w:val="single" w:color="auto" w:sz="4" w:space="0"/>
            </w:tcBorders>
            <w:shd w:val="clear" w:color="auto" w:fill="FFFFFF"/>
            <w:noWrap w:val="0"/>
            <w:vAlign w:val="center"/>
          </w:tcPr>
          <w:p w14:paraId="259817B7">
            <w:pPr>
              <w:pStyle w:val="202"/>
              <w:framePr w:w="9984" w:wrap="notBeside" w:vAnchor="text" w:hAnchor="text" w:xAlign="center" w:y="1"/>
              <w:shd w:val="clear" w:color="auto" w:fill="auto"/>
              <w:spacing w:before="0" w:after="0" w:line="220" w:lineRule="exact"/>
              <w:jc w:val="center"/>
            </w:pPr>
            <w:r>
              <w:rPr>
                <w:rStyle w:val="232"/>
              </w:rPr>
              <w:t>2</w:t>
            </w:r>
          </w:p>
        </w:tc>
        <w:tc>
          <w:tcPr>
            <w:tcW w:w="1066" w:type="dxa"/>
            <w:tcBorders>
              <w:top w:val="single" w:color="auto" w:sz="4" w:space="0"/>
              <w:left w:val="single" w:color="auto" w:sz="4" w:space="0"/>
            </w:tcBorders>
            <w:shd w:val="clear" w:color="auto" w:fill="FFFFFF"/>
            <w:noWrap w:val="0"/>
            <w:vAlign w:val="center"/>
          </w:tcPr>
          <w:p w14:paraId="033E4D4A">
            <w:pPr>
              <w:pStyle w:val="202"/>
              <w:framePr w:w="9984" w:wrap="notBeside" w:vAnchor="text" w:hAnchor="text" w:xAlign="center" w:y="1"/>
              <w:shd w:val="clear" w:color="auto" w:fill="auto"/>
              <w:spacing w:before="0" w:after="0" w:line="220" w:lineRule="exact"/>
              <w:jc w:val="center"/>
            </w:pPr>
            <w:r>
              <w:rPr>
                <w:rStyle w:val="232"/>
              </w:rPr>
              <w:t>2</w:t>
            </w:r>
          </w:p>
        </w:tc>
        <w:tc>
          <w:tcPr>
            <w:tcW w:w="912" w:type="dxa"/>
            <w:tcBorders>
              <w:top w:val="single" w:color="auto" w:sz="4" w:space="0"/>
              <w:left w:val="single" w:color="auto" w:sz="4" w:space="0"/>
            </w:tcBorders>
            <w:shd w:val="clear" w:color="auto" w:fill="FFFFFF"/>
            <w:noWrap w:val="0"/>
            <w:vAlign w:val="center"/>
          </w:tcPr>
          <w:p w14:paraId="71A519EC">
            <w:pPr>
              <w:pStyle w:val="202"/>
              <w:framePr w:w="9984" w:wrap="notBeside" w:vAnchor="text" w:hAnchor="text" w:xAlign="center" w:y="1"/>
              <w:shd w:val="clear" w:color="auto" w:fill="auto"/>
              <w:spacing w:before="0" w:after="0" w:line="220" w:lineRule="exact"/>
              <w:ind w:left="380"/>
              <w:jc w:val="left"/>
            </w:pPr>
            <w:r>
              <w:rPr>
                <w:rStyle w:val="232"/>
              </w:rPr>
              <w:t>1</w:t>
            </w:r>
          </w:p>
        </w:tc>
        <w:tc>
          <w:tcPr>
            <w:tcW w:w="1238" w:type="dxa"/>
            <w:tcBorders>
              <w:top w:val="single" w:color="auto" w:sz="4" w:space="0"/>
              <w:left w:val="single" w:color="auto" w:sz="4" w:space="0"/>
              <w:right w:val="single" w:color="auto" w:sz="4" w:space="0"/>
            </w:tcBorders>
            <w:shd w:val="clear" w:color="auto" w:fill="FFFFFF"/>
            <w:noWrap w:val="0"/>
          </w:tcPr>
          <w:p w14:paraId="3855EBD8">
            <w:pPr>
              <w:pStyle w:val="202"/>
              <w:framePr w:w="9984" w:wrap="notBeside" w:vAnchor="text" w:hAnchor="text" w:xAlign="center" w:y="1"/>
              <w:shd w:val="clear" w:color="auto" w:fill="auto"/>
              <w:spacing w:before="0" w:after="0" w:line="220" w:lineRule="exact"/>
              <w:jc w:val="center"/>
            </w:pPr>
            <w:r>
              <w:rPr>
                <w:rStyle w:val="232"/>
              </w:rPr>
              <w:t>5</w:t>
            </w:r>
          </w:p>
        </w:tc>
      </w:tr>
      <w:tr w14:paraId="7AAEB55B">
        <w:tblPrEx>
          <w:tblCellMar>
            <w:top w:w="0" w:type="dxa"/>
            <w:left w:w="10" w:type="dxa"/>
            <w:bottom w:w="0" w:type="dxa"/>
            <w:right w:w="10" w:type="dxa"/>
          </w:tblCellMar>
        </w:tblPrEx>
        <w:trPr>
          <w:trHeight w:val="293" w:hRule="exact"/>
          <w:jc w:val="center"/>
        </w:trPr>
        <w:tc>
          <w:tcPr>
            <w:tcW w:w="4478" w:type="dxa"/>
            <w:tcBorders>
              <w:top w:val="single" w:color="auto" w:sz="4" w:space="0"/>
              <w:left w:val="single" w:color="auto" w:sz="4" w:space="0"/>
            </w:tcBorders>
            <w:shd w:val="clear" w:color="auto" w:fill="FFFFFF"/>
            <w:noWrap w:val="0"/>
            <w:vAlign w:val="bottom"/>
          </w:tcPr>
          <w:p w14:paraId="1646E66F">
            <w:pPr>
              <w:pStyle w:val="202"/>
              <w:framePr w:w="9984" w:wrap="notBeside" w:vAnchor="text" w:hAnchor="text" w:xAlign="center" w:y="1"/>
              <w:shd w:val="clear" w:color="auto" w:fill="auto"/>
              <w:spacing w:before="0" w:after="0" w:line="220" w:lineRule="exact"/>
              <w:jc w:val="left"/>
            </w:pPr>
            <w:r>
              <w:rPr>
                <w:rStyle w:val="232"/>
              </w:rPr>
              <w:t>Учебные недели</w:t>
            </w:r>
          </w:p>
        </w:tc>
        <w:tc>
          <w:tcPr>
            <w:tcW w:w="1219" w:type="dxa"/>
            <w:tcBorders>
              <w:top w:val="single" w:color="auto" w:sz="4" w:space="0"/>
              <w:left w:val="single" w:color="auto" w:sz="4" w:space="0"/>
            </w:tcBorders>
            <w:shd w:val="clear" w:color="auto" w:fill="FFFFFF"/>
            <w:noWrap w:val="0"/>
            <w:vAlign w:val="bottom"/>
          </w:tcPr>
          <w:p w14:paraId="73D59E19">
            <w:pPr>
              <w:pStyle w:val="202"/>
              <w:framePr w:w="9984" w:wrap="notBeside" w:vAnchor="text" w:hAnchor="text" w:xAlign="center" w:y="1"/>
              <w:shd w:val="clear" w:color="auto" w:fill="auto"/>
              <w:spacing w:before="0" w:after="0" w:line="220" w:lineRule="exact"/>
              <w:jc w:val="center"/>
            </w:pPr>
            <w:r>
              <w:rPr>
                <w:rStyle w:val="232"/>
              </w:rPr>
              <w:t>33</w:t>
            </w:r>
          </w:p>
        </w:tc>
        <w:tc>
          <w:tcPr>
            <w:tcW w:w="1070" w:type="dxa"/>
            <w:tcBorders>
              <w:top w:val="single" w:color="auto" w:sz="4" w:space="0"/>
              <w:left w:val="single" w:color="auto" w:sz="4" w:space="0"/>
            </w:tcBorders>
            <w:shd w:val="clear" w:color="auto" w:fill="FFFFFF"/>
            <w:noWrap w:val="0"/>
            <w:vAlign w:val="bottom"/>
          </w:tcPr>
          <w:p w14:paraId="221518CF">
            <w:pPr>
              <w:pStyle w:val="202"/>
              <w:framePr w:w="9984" w:wrap="notBeside" w:vAnchor="text" w:hAnchor="text" w:xAlign="center" w:y="1"/>
              <w:shd w:val="clear" w:color="auto" w:fill="auto"/>
              <w:spacing w:before="0" w:after="0" w:line="220" w:lineRule="exact"/>
              <w:jc w:val="center"/>
            </w:pPr>
            <w:r>
              <w:rPr>
                <w:rStyle w:val="232"/>
              </w:rPr>
              <w:t>34</w:t>
            </w:r>
          </w:p>
        </w:tc>
        <w:tc>
          <w:tcPr>
            <w:tcW w:w="1066" w:type="dxa"/>
            <w:tcBorders>
              <w:top w:val="single" w:color="auto" w:sz="4" w:space="0"/>
              <w:left w:val="single" w:color="auto" w:sz="4" w:space="0"/>
            </w:tcBorders>
            <w:shd w:val="clear" w:color="auto" w:fill="FFFFFF"/>
            <w:noWrap w:val="0"/>
            <w:vAlign w:val="bottom"/>
          </w:tcPr>
          <w:p w14:paraId="79D93C8D">
            <w:pPr>
              <w:pStyle w:val="202"/>
              <w:framePr w:w="9984" w:wrap="notBeside" w:vAnchor="text" w:hAnchor="text" w:xAlign="center" w:y="1"/>
              <w:shd w:val="clear" w:color="auto" w:fill="auto"/>
              <w:spacing w:before="0" w:after="0" w:line="220" w:lineRule="exact"/>
              <w:jc w:val="center"/>
            </w:pPr>
            <w:r>
              <w:rPr>
                <w:rStyle w:val="232"/>
              </w:rPr>
              <w:t>34</w:t>
            </w:r>
          </w:p>
        </w:tc>
        <w:tc>
          <w:tcPr>
            <w:tcW w:w="912" w:type="dxa"/>
            <w:tcBorders>
              <w:top w:val="single" w:color="auto" w:sz="4" w:space="0"/>
              <w:left w:val="single" w:color="auto" w:sz="4" w:space="0"/>
            </w:tcBorders>
            <w:shd w:val="clear" w:color="auto" w:fill="FFFFFF"/>
            <w:noWrap w:val="0"/>
            <w:vAlign w:val="bottom"/>
          </w:tcPr>
          <w:p w14:paraId="2525FC48">
            <w:pPr>
              <w:pStyle w:val="202"/>
              <w:framePr w:w="9984" w:wrap="notBeside" w:vAnchor="text" w:hAnchor="text" w:xAlign="center" w:y="1"/>
              <w:shd w:val="clear" w:color="auto" w:fill="auto"/>
              <w:spacing w:before="0" w:after="0" w:line="220" w:lineRule="exact"/>
              <w:ind w:left="380"/>
              <w:jc w:val="left"/>
            </w:pPr>
            <w:r>
              <w:rPr>
                <w:rStyle w:val="232"/>
              </w:rPr>
              <w:t>34</w:t>
            </w:r>
          </w:p>
        </w:tc>
        <w:tc>
          <w:tcPr>
            <w:tcW w:w="1238" w:type="dxa"/>
            <w:tcBorders>
              <w:top w:val="single" w:color="auto" w:sz="4" w:space="0"/>
              <w:left w:val="single" w:color="auto" w:sz="4" w:space="0"/>
              <w:right w:val="single" w:color="auto" w:sz="4" w:space="0"/>
            </w:tcBorders>
            <w:shd w:val="clear" w:color="auto" w:fill="FFFFFF"/>
            <w:noWrap w:val="0"/>
            <w:vAlign w:val="bottom"/>
          </w:tcPr>
          <w:p w14:paraId="4D57D218">
            <w:pPr>
              <w:pStyle w:val="202"/>
              <w:framePr w:w="9984" w:wrap="notBeside" w:vAnchor="text" w:hAnchor="text" w:xAlign="center" w:y="1"/>
              <w:shd w:val="clear" w:color="auto" w:fill="auto"/>
              <w:spacing w:before="0" w:after="0" w:line="220" w:lineRule="exact"/>
              <w:jc w:val="center"/>
            </w:pPr>
            <w:r>
              <w:rPr>
                <w:rStyle w:val="232"/>
              </w:rPr>
              <w:t>135</w:t>
            </w:r>
          </w:p>
        </w:tc>
      </w:tr>
      <w:tr w14:paraId="50A0775C">
        <w:tblPrEx>
          <w:tblCellMar>
            <w:top w:w="0" w:type="dxa"/>
            <w:left w:w="10" w:type="dxa"/>
            <w:bottom w:w="0" w:type="dxa"/>
            <w:right w:w="10" w:type="dxa"/>
          </w:tblCellMar>
        </w:tblPrEx>
        <w:trPr>
          <w:trHeight w:val="274" w:hRule="exact"/>
          <w:jc w:val="center"/>
        </w:trPr>
        <w:tc>
          <w:tcPr>
            <w:tcW w:w="4478" w:type="dxa"/>
            <w:tcBorders>
              <w:top w:val="single" w:color="auto" w:sz="4" w:space="0"/>
              <w:left w:val="single" w:color="auto" w:sz="4" w:space="0"/>
            </w:tcBorders>
            <w:shd w:val="clear" w:color="auto" w:fill="FFFFFF"/>
            <w:noWrap w:val="0"/>
            <w:vAlign w:val="bottom"/>
          </w:tcPr>
          <w:p w14:paraId="58A26A73">
            <w:pPr>
              <w:pStyle w:val="202"/>
              <w:framePr w:w="9984" w:wrap="notBeside" w:vAnchor="text" w:hAnchor="text" w:xAlign="center" w:y="1"/>
              <w:shd w:val="clear" w:color="auto" w:fill="auto"/>
              <w:spacing w:before="0" w:after="0" w:line="220" w:lineRule="exact"/>
              <w:jc w:val="left"/>
            </w:pPr>
            <w:r>
              <w:rPr>
                <w:rStyle w:val="232"/>
              </w:rPr>
              <w:t>Всего часов</w:t>
            </w:r>
          </w:p>
        </w:tc>
        <w:tc>
          <w:tcPr>
            <w:tcW w:w="1219" w:type="dxa"/>
            <w:tcBorders>
              <w:top w:val="single" w:color="auto" w:sz="4" w:space="0"/>
              <w:left w:val="single" w:color="auto" w:sz="4" w:space="0"/>
            </w:tcBorders>
            <w:shd w:val="clear" w:color="auto" w:fill="FFFFFF"/>
            <w:noWrap w:val="0"/>
            <w:vAlign w:val="bottom"/>
          </w:tcPr>
          <w:p w14:paraId="19BCF30A">
            <w:pPr>
              <w:pStyle w:val="202"/>
              <w:framePr w:w="9984" w:wrap="notBeside" w:vAnchor="text" w:hAnchor="text" w:xAlign="center" w:y="1"/>
              <w:shd w:val="clear" w:color="auto" w:fill="auto"/>
              <w:spacing w:before="0" w:after="0" w:line="220" w:lineRule="exact"/>
              <w:jc w:val="center"/>
            </w:pPr>
            <w:r>
              <w:rPr>
                <w:rStyle w:val="232"/>
              </w:rPr>
              <w:t>693</w:t>
            </w:r>
          </w:p>
        </w:tc>
        <w:tc>
          <w:tcPr>
            <w:tcW w:w="1070" w:type="dxa"/>
            <w:tcBorders>
              <w:top w:val="single" w:color="auto" w:sz="4" w:space="0"/>
              <w:left w:val="single" w:color="auto" w:sz="4" w:space="0"/>
            </w:tcBorders>
            <w:shd w:val="clear" w:color="auto" w:fill="FFFFFF"/>
            <w:noWrap w:val="0"/>
            <w:vAlign w:val="bottom"/>
          </w:tcPr>
          <w:p w14:paraId="3C6FDE71">
            <w:pPr>
              <w:pStyle w:val="202"/>
              <w:framePr w:w="9984" w:wrap="notBeside" w:vAnchor="text" w:hAnchor="text" w:xAlign="center" w:y="1"/>
              <w:shd w:val="clear" w:color="auto" w:fill="auto"/>
              <w:spacing w:before="0" w:after="0" w:line="220" w:lineRule="exact"/>
              <w:jc w:val="center"/>
            </w:pPr>
            <w:r>
              <w:rPr>
                <w:rStyle w:val="232"/>
              </w:rPr>
              <w:t>884</w:t>
            </w:r>
          </w:p>
        </w:tc>
        <w:tc>
          <w:tcPr>
            <w:tcW w:w="1066" w:type="dxa"/>
            <w:tcBorders>
              <w:top w:val="single" w:color="auto" w:sz="4" w:space="0"/>
              <w:left w:val="single" w:color="auto" w:sz="4" w:space="0"/>
            </w:tcBorders>
            <w:shd w:val="clear" w:color="auto" w:fill="FFFFFF"/>
            <w:noWrap w:val="0"/>
            <w:vAlign w:val="bottom"/>
          </w:tcPr>
          <w:p w14:paraId="0A6D1F33">
            <w:pPr>
              <w:pStyle w:val="202"/>
              <w:framePr w:w="9984" w:wrap="notBeside" w:vAnchor="text" w:hAnchor="text" w:xAlign="center" w:y="1"/>
              <w:shd w:val="clear" w:color="auto" w:fill="auto"/>
              <w:spacing w:before="0" w:after="0" w:line="220" w:lineRule="exact"/>
              <w:jc w:val="center"/>
            </w:pPr>
            <w:r>
              <w:rPr>
                <w:rStyle w:val="232"/>
              </w:rPr>
              <w:t>884</w:t>
            </w:r>
          </w:p>
        </w:tc>
        <w:tc>
          <w:tcPr>
            <w:tcW w:w="912" w:type="dxa"/>
            <w:tcBorders>
              <w:top w:val="single" w:color="auto" w:sz="4" w:space="0"/>
              <w:left w:val="single" w:color="auto" w:sz="4" w:space="0"/>
            </w:tcBorders>
            <w:shd w:val="clear" w:color="auto" w:fill="FFFFFF"/>
            <w:noWrap w:val="0"/>
            <w:vAlign w:val="bottom"/>
          </w:tcPr>
          <w:p w14:paraId="2E33B44B">
            <w:pPr>
              <w:pStyle w:val="202"/>
              <w:framePr w:w="9984" w:wrap="notBeside" w:vAnchor="text" w:hAnchor="text" w:xAlign="center" w:y="1"/>
              <w:shd w:val="clear" w:color="auto" w:fill="auto"/>
              <w:spacing w:before="0" w:after="0" w:line="220" w:lineRule="exact"/>
              <w:ind w:left="380"/>
              <w:jc w:val="left"/>
            </w:pPr>
            <w:r>
              <w:rPr>
                <w:rStyle w:val="232"/>
              </w:rPr>
              <w:t>884</w:t>
            </w:r>
          </w:p>
        </w:tc>
        <w:tc>
          <w:tcPr>
            <w:tcW w:w="1238" w:type="dxa"/>
            <w:tcBorders>
              <w:top w:val="single" w:color="auto" w:sz="4" w:space="0"/>
              <w:left w:val="single" w:color="auto" w:sz="4" w:space="0"/>
              <w:right w:val="single" w:color="auto" w:sz="4" w:space="0"/>
            </w:tcBorders>
            <w:shd w:val="clear" w:color="auto" w:fill="FFFFFF"/>
            <w:noWrap w:val="0"/>
            <w:vAlign w:val="bottom"/>
          </w:tcPr>
          <w:p w14:paraId="35152055">
            <w:pPr>
              <w:pStyle w:val="202"/>
              <w:framePr w:w="9984" w:wrap="notBeside" w:vAnchor="text" w:hAnchor="text" w:xAlign="center" w:y="1"/>
              <w:shd w:val="clear" w:color="auto" w:fill="auto"/>
              <w:spacing w:before="0" w:after="0" w:line="220" w:lineRule="exact"/>
              <w:jc w:val="center"/>
            </w:pPr>
            <w:r>
              <w:rPr>
                <w:rStyle w:val="232"/>
              </w:rPr>
              <w:t>3345</w:t>
            </w:r>
          </w:p>
        </w:tc>
      </w:tr>
      <w:tr w14:paraId="7EE69C0F">
        <w:tblPrEx>
          <w:tblCellMar>
            <w:top w:w="0" w:type="dxa"/>
            <w:left w:w="10" w:type="dxa"/>
            <w:bottom w:w="0" w:type="dxa"/>
            <w:right w:w="10" w:type="dxa"/>
          </w:tblCellMar>
        </w:tblPrEx>
        <w:trPr>
          <w:trHeight w:val="1147" w:hRule="exact"/>
          <w:jc w:val="center"/>
        </w:trPr>
        <w:tc>
          <w:tcPr>
            <w:tcW w:w="4478" w:type="dxa"/>
            <w:tcBorders>
              <w:top w:val="single" w:color="auto" w:sz="4" w:space="0"/>
              <w:left w:val="single" w:color="auto" w:sz="4" w:space="0"/>
              <w:bottom w:val="single" w:color="auto" w:sz="4" w:space="0"/>
            </w:tcBorders>
            <w:shd w:val="clear" w:color="auto" w:fill="FFFFFF"/>
            <w:noWrap w:val="0"/>
            <w:vAlign w:val="bottom"/>
          </w:tcPr>
          <w:p w14:paraId="53E9DAF5">
            <w:pPr>
              <w:pStyle w:val="202"/>
              <w:framePr w:w="9984" w:wrap="notBeside" w:vAnchor="text" w:hAnchor="text" w:xAlign="center" w:y="1"/>
              <w:shd w:val="clear" w:color="auto" w:fill="auto"/>
              <w:spacing w:before="0" w:after="0" w:line="278" w:lineRule="exact"/>
              <w:jc w:val="left"/>
            </w:pPr>
            <w:r>
              <w:rPr>
                <w:rStyle w:val="232"/>
              </w:rPr>
              <w:t>Максимально допустимая недельная нагрузка, предусмотренная действующими санитарными правилами и гигиеническими нормативами</w:t>
            </w:r>
          </w:p>
        </w:tc>
        <w:tc>
          <w:tcPr>
            <w:tcW w:w="1219" w:type="dxa"/>
            <w:tcBorders>
              <w:top w:val="single" w:color="auto" w:sz="4" w:space="0"/>
              <w:left w:val="single" w:color="auto" w:sz="4" w:space="0"/>
              <w:bottom w:val="single" w:color="auto" w:sz="4" w:space="0"/>
            </w:tcBorders>
            <w:shd w:val="clear" w:color="auto" w:fill="FFFFFF"/>
            <w:noWrap w:val="0"/>
          </w:tcPr>
          <w:p w14:paraId="6C24CC67">
            <w:pPr>
              <w:pStyle w:val="202"/>
              <w:framePr w:w="9984" w:wrap="notBeside" w:vAnchor="text" w:hAnchor="text" w:xAlign="center" w:y="1"/>
              <w:shd w:val="clear" w:color="auto" w:fill="auto"/>
              <w:spacing w:before="0" w:after="0" w:line="220" w:lineRule="exact"/>
              <w:jc w:val="center"/>
            </w:pPr>
            <w:r>
              <w:rPr>
                <w:rStyle w:val="232"/>
              </w:rPr>
              <w:t>21</w:t>
            </w:r>
          </w:p>
        </w:tc>
        <w:tc>
          <w:tcPr>
            <w:tcW w:w="1070" w:type="dxa"/>
            <w:tcBorders>
              <w:top w:val="single" w:color="auto" w:sz="4" w:space="0"/>
              <w:left w:val="single" w:color="auto" w:sz="4" w:space="0"/>
              <w:bottom w:val="single" w:color="auto" w:sz="4" w:space="0"/>
            </w:tcBorders>
            <w:shd w:val="clear" w:color="auto" w:fill="FFFFFF"/>
            <w:noWrap w:val="0"/>
          </w:tcPr>
          <w:p w14:paraId="68123E6D">
            <w:pPr>
              <w:pStyle w:val="202"/>
              <w:framePr w:w="9984" w:wrap="notBeside" w:vAnchor="text" w:hAnchor="text" w:xAlign="center" w:y="1"/>
              <w:shd w:val="clear" w:color="auto" w:fill="auto"/>
              <w:spacing w:before="0" w:after="0" w:line="220" w:lineRule="exact"/>
              <w:jc w:val="center"/>
            </w:pPr>
            <w:r>
              <w:rPr>
                <w:rStyle w:val="232"/>
              </w:rPr>
              <w:t>26</w:t>
            </w:r>
          </w:p>
        </w:tc>
        <w:tc>
          <w:tcPr>
            <w:tcW w:w="1066" w:type="dxa"/>
            <w:tcBorders>
              <w:top w:val="single" w:color="auto" w:sz="4" w:space="0"/>
              <w:left w:val="single" w:color="auto" w:sz="4" w:space="0"/>
              <w:bottom w:val="single" w:color="auto" w:sz="4" w:space="0"/>
            </w:tcBorders>
            <w:shd w:val="clear" w:color="auto" w:fill="FFFFFF"/>
            <w:noWrap w:val="0"/>
          </w:tcPr>
          <w:p w14:paraId="69C8DA48">
            <w:pPr>
              <w:pStyle w:val="202"/>
              <w:framePr w:w="9984" w:wrap="notBeside" w:vAnchor="text" w:hAnchor="text" w:xAlign="center" w:y="1"/>
              <w:shd w:val="clear" w:color="auto" w:fill="auto"/>
              <w:spacing w:before="0" w:after="0" w:line="220" w:lineRule="exact"/>
              <w:jc w:val="center"/>
            </w:pPr>
            <w:r>
              <w:rPr>
                <w:rStyle w:val="232"/>
              </w:rPr>
              <w:t>26</w:t>
            </w:r>
          </w:p>
        </w:tc>
        <w:tc>
          <w:tcPr>
            <w:tcW w:w="912" w:type="dxa"/>
            <w:tcBorders>
              <w:top w:val="single" w:color="auto" w:sz="4" w:space="0"/>
              <w:left w:val="single" w:color="auto" w:sz="4" w:space="0"/>
              <w:bottom w:val="single" w:color="auto" w:sz="4" w:space="0"/>
            </w:tcBorders>
            <w:shd w:val="clear" w:color="auto" w:fill="FFFFFF"/>
            <w:noWrap w:val="0"/>
          </w:tcPr>
          <w:p w14:paraId="3EEEE294">
            <w:pPr>
              <w:pStyle w:val="202"/>
              <w:framePr w:w="9984" w:wrap="notBeside" w:vAnchor="text" w:hAnchor="text" w:xAlign="center" w:y="1"/>
              <w:shd w:val="clear" w:color="auto" w:fill="auto"/>
              <w:spacing w:before="0" w:after="0" w:line="220" w:lineRule="exact"/>
              <w:ind w:left="380"/>
              <w:jc w:val="left"/>
            </w:pPr>
            <w:r>
              <w:rPr>
                <w:rStyle w:val="232"/>
              </w:rPr>
              <w:t>26</w:t>
            </w:r>
          </w:p>
        </w:tc>
        <w:tc>
          <w:tcPr>
            <w:tcW w:w="1238" w:type="dxa"/>
            <w:tcBorders>
              <w:top w:val="single" w:color="auto" w:sz="4" w:space="0"/>
              <w:left w:val="single" w:color="auto" w:sz="4" w:space="0"/>
              <w:bottom w:val="single" w:color="auto" w:sz="4" w:space="0"/>
              <w:right w:val="single" w:color="auto" w:sz="4" w:space="0"/>
            </w:tcBorders>
            <w:shd w:val="clear" w:color="auto" w:fill="FFFFFF"/>
            <w:noWrap w:val="0"/>
          </w:tcPr>
          <w:p w14:paraId="07FB35E4">
            <w:pPr>
              <w:pStyle w:val="202"/>
              <w:framePr w:w="9984" w:wrap="notBeside" w:vAnchor="text" w:hAnchor="text" w:xAlign="center" w:y="1"/>
              <w:shd w:val="clear" w:color="auto" w:fill="auto"/>
              <w:spacing w:before="0" w:after="0" w:line="220" w:lineRule="exact"/>
              <w:jc w:val="center"/>
            </w:pPr>
            <w:r>
              <w:rPr>
                <w:rStyle w:val="232"/>
              </w:rPr>
              <w:t>99</w:t>
            </w:r>
          </w:p>
        </w:tc>
      </w:tr>
    </w:tbl>
    <w:p w14:paraId="71462523">
      <w:pPr>
        <w:framePr w:w="9984" w:wrap="notBeside" w:vAnchor="text" w:hAnchor="text" w:xAlign="center" w:y="1"/>
        <w:rPr>
          <w:sz w:val="2"/>
          <w:szCs w:val="2"/>
        </w:rPr>
      </w:pPr>
    </w:p>
    <w:p w14:paraId="274F1F12">
      <w:pPr>
        <w:rPr>
          <w:sz w:val="2"/>
          <w:szCs w:val="2"/>
        </w:rPr>
      </w:pPr>
    </w:p>
    <w:p w14:paraId="6B39E22D">
      <w:pPr>
        <w:framePr w:w="9946" w:wrap="notBeside" w:vAnchor="text" w:hAnchor="text" w:xAlign="center" w:y="1"/>
        <w:rPr>
          <w:sz w:val="2"/>
          <w:szCs w:val="2"/>
        </w:rPr>
      </w:pPr>
    </w:p>
    <w:p w14:paraId="3A107599">
      <w:pPr>
        <w:rPr>
          <w:sz w:val="2"/>
          <w:szCs w:val="2"/>
        </w:rPr>
      </w:pPr>
    </w:p>
    <w:p w14:paraId="487C106A">
      <w:pPr>
        <w:pStyle w:val="202"/>
        <w:shd w:val="clear" w:color="auto" w:fill="auto"/>
        <w:spacing w:before="0" w:after="0" w:line="480" w:lineRule="exact"/>
        <w:ind w:firstLine="760"/>
      </w:pPr>
      <w:r>
        <w:t xml:space="preserve">При проведении занятий по иностранному языку (2-4 классы) осуществляется деление классов на две группы. </w:t>
      </w:r>
    </w:p>
    <w:p w14:paraId="7274FD82">
      <w:pPr>
        <w:pStyle w:val="202"/>
        <w:shd w:val="clear" w:color="auto" w:fill="auto"/>
        <w:spacing w:before="0" w:after="0" w:line="480" w:lineRule="exact"/>
        <w:ind w:firstLine="760"/>
      </w:pPr>
    </w:p>
    <w:p w14:paraId="4A19DFDE">
      <w:pPr>
        <w:pStyle w:val="202"/>
        <w:shd w:val="clear" w:color="auto" w:fill="auto"/>
        <w:spacing w:before="0" w:after="0" w:line="480" w:lineRule="exact"/>
        <w:ind w:firstLine="760"/>
      </w:pPr>
    </w:p>
    <w:p w14:paraId="0897D30D">
      <w:pPr>
        <w:pStyle w:val="202"/>
        <w:shd w:val="clear" w:color="auto" w:fill="auto"/>
        <w:spacing w:before="0" w:after="0" w:line="480" w:lineRule="exact"/>
        <w:ind w:firstLine="760"/>
      </w:pPr>
    </w:p>
    <w:p w14:paraId="6C99E3D7">
      <w:pPr>
        <w:pStyle w:val="202"/>
        <w:shd w:val="clear" w:color="auto" w:fill="auto"/>
        <w:spacing w:before="0" w:after="0" w:line="480" w:lineRule="exact"/>
        <w:ind w:firstLine="760"/>
      </w:pPr>
    </w:p>
    <w:p w14:paraId="214F3FE4">
      <w:pPr>
        <w:pStyle w:val="202"/>
        <w:shd w:val="clear" w:color="auto" w:fill="auto"/>
        <w:tabs>
          <w:tab w:val="left" w:pos="1676"/>
        </w:tabs>
        <w:spacing w:before="0" w:after="0" w:line="480" w:lineRule="exact"/>
        <w:ind w:firstLine="709"/>
      </w:pPr>
      <w:r>
        <w:t>Продолжительность учебного года при получении начального общего образования составляет 34 недели, в 1 классе - 33 недели.</w:t>
      </w:r>
    </w:p>
    <w:p w14:paraId="0BDE287F">
      <w:pPr>
        <w:pStyle w:val="202"/>
        <w:shd w:val="clear" w:color="auto" w:fill="auto"/>
        <w:tabs>
          <w:tab w:val="left" w:pos="1671"/>
        </w:tabs>
        <w:spacing w:before="0" w:after="0" w:line="480" w:lineRule="exact"/>
        <w:ind w:firstLine="709"/>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14:paraId="71FEEFD7">
      <w:pPr>
        <w:pStyle w:val="202"/>
        <w:shd w:val="clear" w:color="auto" w:fill="auto"/>
        <w:tabs>
          <w:tab w:val="left" w:pos="1671"/>
        </w:tabs>
        <w:spacing w:before="0" w:after="0" w:line="480" w:lineRule="exact"/>
        <w:ind w:firstLine="709"/>
      </w:pP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14:paraId="2680F414">
      <w:pPr>
        <w:pStyle w:val="202"/>
        <w:shd w:val="clear" w:color="auto" w:fill="auto"/>
        <w:spacing w:before="0" w:after="0" w:line="480" w:lineRule="exact"/>
        <w:ind w:firstLine="780"/>
      </w:pPr>
      <w:r>
        <w:t>Для обучающихся в 1 классе устанавливаются в течение года дополнительные недельные каникулы.</w:t>
      </w:r>
    </w:p>
    <w:p w14:paraId="67DAB7EF">
      <w:pPr>
        <w:pStyle w:val="202"/>
        <w:shd w:val="clear" w:color="auto" w:fill="auto"/>
        <w:tabs>
          <w:tab w:val="left" w:pos="1748"/>
        </w:tabs>
        <w:spacing w:before="0" w:after="0" w:line="480" w:lineRule="exact"/>
        <w:ind w:left="780"/>
      </w:pPr>
      <w:r>
        <w:t>Продолжительность урока составляет:</w:t>
      </w:r>
    </w:p>
    <w:p w14:paraId="27E94591">
      <w:pPr>
        <w:pStyle w:val="202"/>
        <w:shd w:val="clear" w:color="auto" w:fill="auto"/>
        <w:spacing w:before="0" w:after="0" w:line="480" w:lineRule="exact"/>
        <w:ind w:firstLine="780"/>
      </w:pPr>
      <w:r>
        <w:t>в 1 классе - 35 минут (сентябрь - декабрь), 40 минут (январь - май);</w:t>
      </w:r>
    </w:p>
    <w:p w14:paraId="1E6FDA5F">
      <w:pPr>
        <w:pStyle w:val="202"/>
        <w:shd w:val="clear" w:color="auto" w:fill="auto"/>
        <w:spacing w:before="0" w:after="0" w:line="480" w:lineRule="exact"/>
        <w:ind w:firstLine="780"/>
      </w:pPr>
      <w:r>
        <w:t>в классах, в которых обучаются обучающиеся с ОВЗ - 40 минут;</w:t>
      </w:r>
    </w:p>
    <w:p w14:paraId="2063CDA3">
      <w:pPr>
        <w:pStyle w:val="202"/>
        <w:shd w:val="clear" w:color="auto" w:fill="auto"/>
        <w:spacing w:before="0" w:after="0" w:line="480" w:lineRule="exact"/>
        <w:ind w:firstLine="780"/>
      </w:pPr>
      <w:r>
        <w:t xml:space="preserve">в </w:t>
      </w:r>
      <w:r>
        <w:rPr>
          <w:rStyle w:val="203"/>
        </w:rPr>
        <w:t>2-х</w:t>
      </w:r>
      <w:r>
        <w:t xml:space="preserve"> классах - 45 минут.</w:t>
      </w:r>
    </w:p>
    <w:p w14:paraId="01975282">
      <w:pPr>
        <w:pStyle w:val="202"/>
        <w:shd w:val="clear" w:color="auto" w:fill="auto"/>
        <w:spacing w:before="0" w:after="0" w:line="480" w:lineRule="exact"/>
        <w:ind w:firstLine="780"/>
      </w:pPr>
    </w:p>
    <w:p w14:paraId="1BC0BF70">
      <w:pPr>
        <w:pStyle w:val="202"/>
        <w:shd w:val="clear" w:color="auto" w:fill="auto"/>
        <w:tabs>
          <w:tab w:val="left" w:pos="1717"/>
        </w:tabs>
        <w:spacing w:before="0" w:after="0" w:line="480" w:lineRule="exact"/>
        <w:ind w:firstLine="709"/>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60B98DDD">
      <w:pPr>
        <w:pStyle w:val="202"/>
        <w:shd w:val="clear" w:color="auto" w:fill="auto"/>
        <w:tabs>
          <w:tab w:val="left" w:pos="1717"/>
        </w:tabs>
        <w:spacing w:before="0" w:after="0" w:line="480" w:lineRule="exact"/>
        <w:ind w:firstLine="709"/>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14:paraId="235FC20C">
      <w:pPr>
        <w:pStyle w:val="202"/>
        <w:shd w:val="clear" w:color="auto" w:fill="auto"/>
        <w:tabs>
          <w:tab w:val="left" w:pos="1717"/>
        </w:tabs>
        <w:spacing w:before="0" w:after="0" w:line="480" w:lineRule="exact"/>
        <w:ind w:firstLine="709"/>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0C1ADFE2">
      <w:pPr>
        <w:pStyle w:val="202"/>
        <w:shd w:val="clear" w:color="auto" w:fill="auto"/>
        <w:tabs>
          <w:tab w:val="left" w:pos="1717"/>
        </w:tabs>
        <w:spacing w:before="0" w:after="0" w:line="480" w:lineRule="exact"/>
        <w:ind w:firstLine="709"/>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261028A1">
      <w:pPr>
        <w:pStyle w:val="202"/>
        <w:shd w:val="clear" w:color="auto" w:fill="auto"/>
        <w:spacing w:before="0" w:after="0" w:line="480" w:lineRule="exact"/>
        <w:ind w:firstLine="780"/>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390C8C56">
      <w:pPr>
        <w:pStyle w:val="202"/>
        <w:shd w:val="clear" w:color="auto" w:fill="auto"/>
        <w:spacing w:before="0" w:after="0" w:line="480" w:lineRule="exact"/>
        <w:ind w:firstLine="780"/>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61B726CD">
      <w:pPr>
        <w:pStyle w:val="202"/>
        <w:shd w:val="clear" w:color="auto" w:fill="auto"/>
        <w:spacing w:before="0" w:after="0" w:line="480" w:lineRule="exact"/>
        <w:ind w:firstLine="780"/>
      </w:pPr>
    </w:p>
    <w:p w14:paraId="594357A1">
      <w:pPr>
        <w:pStyle w:val="202"/>
        <w:shd w:val="clear" w:color="auto" w:fill="auto"/>
        <w:tabs>
          <w:tab w:val="left" w:pos="1366"/>
        </w:tabs>
        <w:spacing w:before="0" w:after="0" w:line="480" w:lineRule="exact"/>
        <w:ind w:left="780"/>
        <w:rPr>
          <w:b/>
        </w:rPr>
      </w:pPr>
      <w:r>
        <w:rPr>
          <w:b/>
        </w:rPr>
        <w:t>Федеральный календарный учебный график.</w:t>
      </w:r>
    </w:p>
    <w:p w14:paraId="47098AD9">
      <w:pPr>
        <w:pStyle w:val="202"/>
        <w:shd w:val="clear" w:color="auto" w:fill="auto"/>
        <w:tabs>
          <w:tab w:val="left" w:pos="1578"/>
        </w:tabs>
        <w:spacing w:before="0" w:after="0" w:line="480" w:lineRule="exact"/>
        <w:ind w:firstLine="709"/>
      </w:pPr>
      <w:r>
        <w:t>Организация образовательной деятельности в МБОУ «Белозерьевская СОШ»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2FE058DB">
      <w:pPr>
        <w:pStyle w:val="202"/>
        <w:shd w:val="clear" w:color="auto" w:fill="auto"/>
        <w:tabs>
          <w:tab w:val="left" w:pos="1587"/>
        </w:tabs>
        <w:spacing w:before="0" w:after="0" w:line="480" w:lineRule="exact"/>
        <w:ind w:firstLine="709"/>
      </w:pPr>
      <w:r>
        <w:t>Продолжительность учебного года при получении начального общего образования составляет 34 недели, в 1 классе - 33 недели.</w:t>
      </w:r>
    </w:p>
    <w:p w14:paraId="2E026BBC">
      <w:pPr>
        <w:pStyle w:val="202"/>
        <w:shd w:val="clear" w:color="auto" w:fill="auto"/>
        <w:tabs>
          <w:tab w:val="left" w:pos="1587"/>
        </w:tabs>
        <w:spacing w:before="0" w:after="0" w:line="480" w:lineRule="exact"/>
        <w:ind w:firstLine="709"/>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76BB5AC">
      <w:pPr>
        <w:pStyle w:val="202"/>
        <w:shd w:val="clear" w:color="auto" w:fill="auto"/>
        <w:tabs>
          <w:tab w:val="left" w:pos="1592"/>
        </w:tabs>
        <w:spacing w:before="0" w:after="0" w:line="480" w:lineRule="exact"/>
        <w:ind w:firstLine="709"/>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05ED8577">
      <w:pPr>
        <w:pStyle w:val="202"/>
        <w:shd w:val="clear" w:color="auto" w:fill="auto"/>
        <w:tabs>
          <w:tab w:val="left" w:pos="1613"/>
        </w:tabs>
        <w:spacing w:before="0" w:after="0" w:line="480" w:lineRule="exact"/>
        <w:ind w:firstLine="709"/>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3525D52">
      <w:pPr>
        <w:pStyle w:val="202"/>
        <w:shd w:val="clear" w:color="auto" w:fill="auto"/>
        <w:tabs>
          <w:tab w:val="left" w:pos="1613"/>
        </w:tabs>
        <w:spacing w:before="0" w:after="0" w:line="480" w:lineRule="exact"/>
        <w:ind w:firstLine="709"/>
      </w:pPr>
      <w:r>
        <w:t>Продолжительность</w:t>
      </w:r>
      <w:r>
        <w:tab/>
      </w:r>
      <w:r>
        <w:t>учебных</w:t>
      </w:r>
      <w:r>
        <w:tab/>
      </w:r>
      <w:r>
        <w:t>четвертей</w:t>
      </w:r>
      <w:r>
        <w:tab/>
      </w:r>
      <w:r>
        <w:t>составляет:</w:t>
      </w:r>
    </w:p>
    <w:p w14:paraId="20B40D9D">
      <w:pPr>
        <w:pStyle w:val="202"/>
        <w:shd w:val="clear" w:color="auto" w:fill="auto"/>
        <w:spacing w:before="0" w:after="0" w:line="480" w:lineRule="exact"/>
      </w:pPr>
      <w:r>
        <w:t xml:space="preserve">I четверть - 8 учебных недель (для 1-4 классов); </w:t>
      </w:r>
    </w:p>
    <w:p w14:paraId="7BA0513C">
      <w:pPr>
        <w:pStyle w:val="202"/>
        <w:shd w:val="clear" w:color="auto" w:fill="auto"/>
        <w:spacing w:before="0" w:after="0" w:line="480" w:lineRule="exact"/>
      </w:pPr>
      <w:r>
        <w:t xml:space="preserve">II четверть - 8 учебных недель (для 1-4 классов); </w:t>
      </w:r>
    </w:p>
    <w:p w14:paraId="2901C855">
      <w:pPr>
        <w:pStyle w:val="202"/>
        <w:shd w:val="clear" w:color="auto" w:fill="auto"/>
        <w:spacing w:before="0" w:after="0" w:line="480" w:lineRule="exact"/>
      </w:pPr>
      <w:r>
        <w:t>III четверть - 11 учебных недель (для 2-4 классов), 10 учебных недель (для 1 классов); IV четверть - 7 учебных недель (для 1-4 классов).</w:t>
      </w:r>
    </w:p>
    <w:p w14:paraId="5F27A683">
      <w:pPr>
        <w:pStyle w:val="202"/>
        <w:shd w:val="clear" w:color="auto" w:fill="auto"/>
        <w:tabs>
          <w:tab w:val="left" w:pos="1613"/>
        </w:tabs>
        <w:spacing w:before="0" w:after="0" w:line="480" w:lineRule="exact"/>
        <w:ind w:left="760"/>
      </w:pPr>
      <w:r>
        <w:t>Продолжительность каникул составляет:</w:t>
      </w:r>
    </w:p>
    <w:p w14:paraId="4432EF03">
      <w:pPr>
        <w:pStyle w:val="202"/>
        <w:shd w:val="clear" w:color="auto" w:fill="auto"/>
        <w:tabs>
          <w:tab w:val="left" w:pos="1454"/>
          <w:tab w:val="left" w:pos="2741"/>
          <w:tab w:val="left" w:pos="5616"/>
          <w:tab w:val="left" w:pos="7474"/>
          <w:tab w:val="left" w:pos="7829"/>
          <w:tab w:val="left" w:pos="9614"/>
        </w:tabs>
        <w:spacing w:before="0" w:after="0" w:line="480" w:lineRule="exact"/>
        <w:ind w:firstLine="760"/>
      </w:pPr>
      <w:r>
        <w:t>по</w:t>
      </w:r>
      <w:r>
        <w:tab/>
      </w:r>
      <w:r>
        <w:t>окончании</w:t>
      </w:r>
      <w:r>
        <w:tab/>
      </w:r>
      <w:r>
        <w:t>I четверти (осенние</w:t>
      </w:r>
      <w:r>
        <w:tab/>
      </w:r>
      <w:r>
        <w:t>каникулы) -</w:t>
      </w:r>
      <w:r>
        <w:tab/>
      </w:r>
      <w:r>
        <w:t>9</w:t>
      </w:r>
      <w:r>
        <w:tab/>
      </w:r>
      <w:r>
        <w:t>календарных</w:t>
      </w:r>
      <w:r>
        <w:tab/>
      </w:r>
      <w:r>
        <w:t>дней</w:t>
      </w:r>
    </w:p>
    <w:p w14:paraId="0E3D66CB">
      <w:pPr>
        <w:pStyle w:val="202"/>
        <w:shd w:val="clear" w:color="auto" w:fill="auto"/>
        <w:spacing w:before="0" w:after="0" w:line="480" w:lineRule="exact"/>
      </w:pPr>
      <w:r>
        <w:t>(для 1—4 классов);</w:t>
      </w:r>
    </w:p>
    <w:p w14:paraId="719CD670">
      <w:pPr>
        <w:pStyle w:val="202"/>
        <w:shd w:val="clear" w:color="auto" w:fill="auto"/>
        <w:tabs>
          <w:tab w:val="left" w:pos="1454"/>
          <w:tab w:val="left" w:pos="2741"/>
          <w:tab w:val="left" w:pos="5616"/>
          <w:tab w:val="left" w:pos="7478"/>
          <w:tab w:val="left" w:pos="7834"/>
          <w:tab w:val="left" w:pos="9619"/>
        </w:tabs>
        <w:spacing w:before="0" w:after="0" w:line="480" w:lineRule="exact"/>
        <w:ind w:firstLine="760"/>
      </w:pPr>
      <w:r>
        <w:t>по</w:t>
      </w:r>
      <w:r>
        <w:tab/>
      </w:r>
      <w:r>
        <w:t>окончании</w:t>
      </w:r>
      <w:r>
        <w:tab/>
      </w:r>
      <w:r>
        <w:t>II четверти (зимние</w:t>
      </w:r>
      <w:r>
        <w:tab/>
      </w:r>
      <w:r>
        <w:t>каникулы) -</w:t>
      </w:r>
      <w:r>
        <w:tab/>
      </w:r>
      <w:r>
        <w:t>9</w:t>
      </w:r>
      <w:r>
        <w:tab/>
      </w:r>
      <w:r>
        <w:t>календарных</w:t>
      </w:r>
      <w:r>
        <w:tab/>
      </w:r>
      <w:r>
        <w:t>дней</w:t>
      </w:r>
    </w:p>
    <w:p w14:paraId="1E2F29E6">
      <w:pPr>
        <w:pStyle w:val="202"/>
        <w:shd w:val="clear" w:color="auto" w:fill="auto"/>
        <w:spacing w:before="0" w:after="0" w:line="480" w:lineRule="exact"/>
      </w:pPr>
      <w:r>
        <w:t>(для 1-4 классов);</w:t>
      </w:r>
    </w:p>
    <w:p w14:paraId="5324AB35">
      <w:pPr>
        <w:pStyle w:val="202"/>
        <w:shd w:val="clear" w:color="auto" w:fill="auto"/>
        <w:spacing w:before="0" w:after="0" w:line="480" w:lineRule="exact"/>
        <w:ind w:firstLine="760"/>
      </w:pPr>
      <w:r>
        <w:t>дополнительные каникулы - 9 календарных дней (для 1 классов);</w:t>
      </w:r>
    </w:p>
    <w:p w14:paraId="3B512640">
      <w:pPr>
        <w:pStyle w:val="202"/>
        <w:shd w:val="clear" w:color="auto" w:fill="auto"/>
        <w:spacing w:before="0" w:after="0" w:line="480" w:lineRule="exact"/>
        <w:ind w:firstLine="760"/>
      </w:pPr>
      <w:r>
        <w:t>по окончании III четверти (весенние каникулы) - 9 календарных дней (для 1-4 классов);</w:t>
      </w:r>
    </w:p>
    <w:p w14:paraId="6E7CDBE0">
      <w:pPr>
        <w:pStyle w:val="202"/>
        <w:shd w:val="clear" w:color="auto" w:fill="auto"/>
        <w:spacing w:before="0" w:after="0" w:line="480" w:lineRule="exact"/>
        <w:ind w:firstLine="760"/>
      </w:pPr>
      <w:r>
        <w:t>по окончании учебного года (летние каникулы) - не менее 8 недель.</w:t>
      </w:r>
    </w:p>
    <w:p w14:paraId="40C76842">
      <w:pPr>
        <w:pStyle w:val="202"/>
        <w:shd w:val="clear" w:color="auto" w:fill="auto"/>
        <w:spacing w:before="0" w:after="0" w:line="480" w:lineRule="exact"/>
        <w:ind w:firstLine="760"/>
      </w:pPr>
      <w: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14:paraId="1696E543">
      <w:pPr>
        <w:pStyle w:val="202"/>
        <w:shd w:val="clear" w:color="auto" w:fill="auto"/>
        <w:tabs>
          <w:tab w:val="left" w:pos="6093"/>
          <w:tab w:val="left" w:pos="7274"/>
        </w:tabs>
        <w:spacing w:before="0" w:after="0" w:line="480" w:lineRule="exact"/>
        <w:ind w:left="760"/>
      </w:pPr>
      <w:r>
        <w:t>Продолжительность перемен</w:t>
      </w:r>
      <w:r>
        <w:tab/>
      </w:r>
      <w:r>
        <w:t>между</w:t>
      </w:r>
      <w:r>
        <w:tab/>
      </w:r>
      <w:r>
        <w:t>уроками составляет</w:t>
      </w:r>
    </w:p>
    <w:p w14:paraId="24468B0B">
      <w:pPr>
        <w:pStyle w:val="202"/>
        <w:shd w:val="clear" w:color="auto" w:fill="auto"/>
        <w:spacing w:before="0" w:after="0" w:line="480" w:lineRule="exact"/>
      </w:pPr>
      <w:r>
        <w:t xml:space="preserve">не менее 10 минут, большой перемены (после 2 или 3 урока) - 20 минут. </w:t>
      </w:r>
    </w:p>
    <w:p w14:paraId="25B9D5B9">
      <w:pPr>
        <w:pStyle w:val="202"/>
        <w:shd w:val="clear" w:color="auto" w:fill="auto"/>
        <w:spacing w:before="0" w:after="0" w:line="480" w:lineRule="exact"/>
        <w:ind w:firstLine="760"/>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5F1E8EA1">
      <w:pPr>
        <w:pStyle w:val="202"/>
        <w:shd w:val="clear" w:color="auto" w:fill="auto"/>
        <w:spacing w:before="0" w:after="0" w:line="480" w:lineRule="exact"/>
        <w:ind w:firstLine="76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A91F636">
      <w:pPr>
        <w:pStyle w:val="202"/>
        <w:shd w:val="clear" w:color="auto" w:fill="auto"/>
        <w:spacing w:before="0" w:after="0" w:line="480" w:lineRule="exact"/>
        <w:ind w:firstLine="76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129D030F">
      <w:pPr>
        <w:pStyle w:val="202"/>
        <w:shd w:val="clear" w:color="auto" w:fill="auto"/>
        <w:spacing w:before="0" w:after="0" w:line="480" w:lineRule="exact"/>
        <w:ind w:firstLine="760"/>
      </w:pPr>
      <w:r>
        <w:t>для обучающихся 1-х классов - не должен превышать 4 уроков и один раз в неделю - 5 уроков, за счет урока физической культуры;</w:t>
      </w:r>
    </w:p>
    <w:p w14:paraId="572ED8AB">
      <w:pPr>
        <w:pStyle w:val="202"/>
        <w:shd w:val="clear" w:color="auto" w:fill="auto"/>
        <w:spacing w:before="0" w:after="0" w:line="480" w:lineRule="exact"/>
        <w:ind w:firstLine="760"/>
      </w:pPr>
      <w:r>
        <w:t>для обучающихся 2-4 классов - не более 5 уроков и один раз в неделю 6 уроков за счет урока физической культуры.</w:t>
      </w:r>
    </w:p>
    <w:p w14:paraId="2FACD179">
      <w:pPr>
        <w:pStyle w:val="202"/>
        <w:shd w:val="clear" w:color="auto" w:fill="auto"/>
        <w:spacing w:before="0" w:after="0" w:line="480" w:lineRule="exact"/>
        <w:ind w:firstLine="760"/>
      </w:pPr>
      <w:r>
        <w:t>Обучение в 1 классе осуществляется с соблюдением следующих требований:</w:t>
      </w:r>
    </w:p>
    <w:p w14:paraId="2FDF3C7A">
      <w:pPr>
        <w:pStyle w:val="202"/>
        <w:shd w:val="clear" w:color="auto" w:fill="auto"/>
        <w:spacing w:before="0" w:after="0" w:line="480" w:lineRule="exact"/>
        <w:ind w:firstLine="760"/>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5707F015">
      <w:pPr>
        <w:pStyle w:val="202"/>
        <w:shd w:val="clear" w:color="auto" w:fill="auto"/>
        <w:spacing w:before="0" w:after="0" w:line="480" w:lineRule="exact"/>
        <w:ind w:firstLine="760"/>
      </w:pPr>
      <w:r>
        <w:t>в середине учебного дня организуется динамическая пауза продолжительностью не менее 40 минут;</w:t>
      </w:r>
    </w:p>
    <w:p w14:paraId="03A4134F">
      <w:pPr>
        <w:pStyle w:val="202"/>
        <w:shd w:val="clear" w:color="auto" w:fill="auto"/>
        <w:spacing w:before="0" w:after="0" w:line="480" w:lineRule="exact"/>
        <w:ind w:firstLine="760"/>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4004CF6B">
      <w:pPr>
        <w:pStyle w:val="202"/>
        <w:shd w:val="clear" w:color="auto" w:fill="auto"/>
        <w:spacing w:before="0" w:after="0" w:line="480" w:lineRule="exact"/>
        <w:ind w:firstLine="760"/>
      </w:pPr>
      <w:r>
        <w:t>Занятия начинаются в 08:30 утра и заканчиваются не позднее 19 часов.</w:t>
      </w:r>
    </w:p>
    <w:p w14:paraId="213293B0">
      <w:pPr>
        <w:pStyle w:val="202"/>
        <w:shd w:val="clear" w:color="auto" w:fill="auto"/>
        <w:spacing w:before="0" w:after="0" w:line="480" w:lineRule="exact"/>
        <w:ind w:firstLine="760"/>
      </w:pPr>
      <w: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перерыв продолжительностью не менее 20 минут.</w:t>
      </w:r>
    </w:p>
    <w:p w14:paraId="4C41C7A9">
      <w:pPr>
        <w:pStyle w:val="202"/>
        <w:shd w:val="clear" w:color="auto" w:fill="auto"/>
        <w:spacing w:before="0" w:after="0" w:line="480" w:lineRule="exact"/>
        <w:ind w:firstLine="76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07CF089">
      <w:pPr>
        <w:pStyle w:val="202"/>
        <w:shd w:val="clear" w:color="auto" w:fill="auto"/>
        <w:spacing w:before="0" w:after="0" w:line="480" w:lineRule="exact"/>
        <w:ind w:firstLine="760"/>
      </w:pPr>
    </w:p>
    <w:p w14:paraId="7694CF27">
      <w:pPr>
        <w:pStyle w:val="202"/>
        <w:shd w:val="clear" w:color="auto" w:fill="auto"/>
        <w:spacing w:before="0" w:after="0" w:line="480" w:lineRule="exact"/>
        <w:ind w:firstLine="760"/>
      </w:pPr>
    </w:p>
    <w:p w14:paraId="3360E025">
      <w:pPr>
        <w:pStyle w:val="202"/>
        <w:shd w:val="clear" w:color="auto" w:fill="auto"/>
        <w:spacing w:before="0" w:after="0" w:line="480" w:lineRule="exact"/>
        <w:ind w:firstLine="760"/>
      </w:pPr>
    </w:p>
    <w:p w14:paraId="45C9376C">
      <w:pPr>
        <w:pStyle w:val="202"/>
        <w:shd w:val="clear" w:color="auto" w:fill="auto"/>
        <w:spacing w:before="0" w:after="0" w:line="480" w:lineRule="exact"/>
        <w:ind w:firstLine="760"/>
      </w:pPr>
    </w:p>
    <w:p w14:paraId="16519597">
      <w:pPr>
        <w:pStyle w:val="202"/>
        <w:shd w:val="clear" w:color="auto" w:fill="auto"/>
        <w:spacing w:before="0" w:after="0" w:line="480" w:lineRule="exact"/>
        <w:ind w:firstLine="760"/>
      </w:pPr>
    </w:p>
    <w:p w14:paraId="545EDAE9">
      <w:pPr>
        <w:pStyle w:val="202"/>
        <w:shd w:val="clear" w:color="auto" w:fill="auto"/>
        <w:tabs>
          <w:tab w:val="left" w:pos="1362"/>
        </w:tabs>
        <w:spacing w:before="0" w:after="0" w:line="480" w:lineRule="exact"/>
        <w:ind w:left="780"/>
        <w:jc w:val="center"/>
        <w:rPr>
          <w:b/>
        </w:rPr>
      </w:pPr>
      <w:r>
        <w:rPr>
          <w:b/>
        </w:rPr>
        <w:t>План внеурочной деятельности.</w:t>
      </w:r>
    </w:p>
    <w:p w14:paraId="66DE3C6C">
      <w:pPr>
        <w:pStyle w:val="202"/>
        <w:shd w:val="clear" w:color="auto" w:fill="auto"/>
        <w:tabs>
          <w:tab w:val="left" w:pos="1362"/>
        </w:tabs>
        <w:spacing w:before="0" w:after="0" w:line="480" w:lineRule="exact"/>
        <w:ind w:firstLine="851"/>
        <w:rPr>
          <w:b/>
        </w:rPr>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7D08FD64">
      <w:pPr>
        <w:pStyle w:val="202"/>
        <w:shd w:val="clear" w:color="auto" w:fill="auto"/>
        <w:tabs>
          <w:tab w:val="left" w:pos="1574"/>
        </w:tabs>
        <w:spacing w:before="0" w:after="0" w:line="480" w:lineRule="exact"/>
      </w:pPr>
      <w:r>
        <w:t>Основными задачами организации внеурочной деятельности являются:</w:t>
      </w:r>
    </w:p>
    <w:p w14:paraId="6091BE7A">
      <w:pPr>
        <w:pStyle w:val="202"/>
        <w:shd w:val="clear" w:color="auto" w:fill="auto"/>
        <w:spacing w:before="0" w:after="0" w:line="480" w:lineRule="exact"/>
        <w:ind w:firstLine="780"/>
      </w:pPr>
      <w:r>
        <w:t>поддержка учебной деятельности обучающихся в достижении планируемых</w:t>
      </w:r>
    </w:p>
    <w:p w14:paraId="5E8A9A61">
      <w:pPr>
        <w:pStyle w:val="202"/>
        <w:shd w:val="clear" w:color="auto" w:fill="auto"/>
        <w:spacing w:before="0" w:after="0" w:line="480" w:lineRule="exact"/>
        <w:jc w:val="left"/>
      </w:pPr>
      <w:r>
        <w:t>результатов освоения программы начального общего образования;</w:t>
      </w:r>
    </w:p>
    <w:p w14:paraId="6B69B6EE">
      <w:pPr>
        <w:pStyle w:val="202"/>
        <w:shd w:val="clear" w:color="auto" w:fill="auto"/>
        <w:spacing w:before="0" w:after="0" w:line="480" w:lineRule="exact"/>
        <w:ind w:firstLine="780"/>
      </w:pPr>
      <w:r>
        <w:t>совершенствование навыков общения со сверстниками и коммуникативных умений в разновозрастной школьной среде;</w:t>
      </w:r>
    </w:p>
    <w:p w14:paraId="1E53D7D8">
      <w:pPr>
        <w:pStyle w:val="202"/>
        <w:shd w:val="clear" w:color="auto" w:fill="auto"/>
        <w:spacing w:before="0" w:after="0" w:line="480" w:lineRule="exact"/>
        <w:ind w:firstLine="780"/>
      </w:pPr>
      <w:r>
        <w:t>формирование навыков организации своей жизнедеятельности с учетом правил безопасного образа жизни;</w:t>
      </w:r>
    </w:p>
    <w:p w14:paraId="3F9A80BD">
      <w:pPr>
        <w:pStyle w:val="202"/>
        <w:shd w:val="clear" w:color="auto" w:fill="auto"/>
        <w:spacing w:before="0" w:after="0" w:line="480" w:lineRule="exact"/>
        <w:ind w:firstLine="760"/>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BEF2635">
      <w:pPr>
        <w:pStyle w:val="202"/>
        <w:shd w:val="clear" w:color="auto" w:fill="auto"/>
        <w:spacing w:before="0" w:after="0" w:line="480" w:lineRule="exact"/>
        <w:ind w:firstLine="760"/>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8074B8B">
      <w:pPr>
        <w:pStyle w:val="202"/>
        <w:shd w:val="clear" w:color="auto" w:fill="auto"/>
        <w:spacing w:before="0" w:after="0" w:line="480" w:lineRule="exact"/>
        <w:ind w:firstLine="760"/>
      </w:pPr>
      <w:r>
        <w:t>поддержка детских объединений, формирование умений ученического самоуправления;</w:t>
      </w:r>
    </w:p>
    <w:p w14:paraId="1605FD54">
      <w:pPr>
        <w:pStyle w:val="202"/>
        <w:shd w:val="clear" w:color="auto" w:fill="auto"/>
        <w:spacing w:before="0" w:after="0" w:line="480" w:lineRule="exact"/>
        <w:ind w:firstLine="760"/>
      </w:pPr>
      <w:r>
        <w:t>формирование культуры поведения в информационной среде.</w:t>
      </w:r>
    </w:p>
    <w:p w14:paraId="2D476E8A">
      <w:pPr>
        <w:pStyle w:val="202"/>
        <w:shd w:val="clear" w:color="auto" w:fill="auto"/>
        <w:spacing w:before="0" w:after="0" w:line="480" w:lineRule="exact"/>
        <w:ind w:firstLine="760"/>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53AF2C67">
      <w:pPr>
        <w:pStyle w:val="202"/>
        <w:shd w:val="clear" w:color="auto" w:fill="auto"/>
        <w:spacing w:before="0" w:after="0" w:line="480" w:lineRule="exact"/>
        <w:ind w:firstLine="760"/>
      </w:pPr>
      <w:r>
        <w:t>особенности образовательной организации (условия функционирования, тип школы, особенности контингента, кадровый состав);</w:t>
      </w:r>
    </w:p>
    <w:p w14:paraId="53E1EFAD">
      <w:pPr>
        <w:pStyle w:val="202"/>
        <w:shd w:val="clear" w:color="auto" w:fill="auto"/>
        <w:spacing w:before="0" w:after="0" w:line="480" w:lineRule="exact"/>
        <w:ind w:firstLine="760"/>
      </w:pPr>
      <w:r>
        <w:t>результаты диагностики успеваемости и уровня развития обучающихся, проблемы и трудности их учебной деятельности;</w:t>
      </w:r>
    </w:p>
    <w:p w14:paraId="73FC161D">
      <w:pPr>
        <w:pStyle w:val="202"/>
        <w:shd w:val="clear" w:color="auto" w:fill="auto"/>
        <w:spacing w:before="0" w:after="0" w:line="480" w:lineRule="exact"/>
        <w:ind w:firstLine="760"/>
      </w:pPr>
      <w:r>
        <w:t>возможность обеспечить условия для организации разнообразных внеурочных занятий и их содержательная связь с урочной деятельностью;</w:t>
      </w:r>
    </w:p>
    <w:p w14:paraId="0EFF8CA7">
      <w:pPr>
        <w:pStyle w:val="202"/>
        <w:shd w:val="clear" w:color="auto" w:fill="auto"/>
        <w:spacing w:before="0" w:after="0" w:line="480" w:lineRule="exact"/>
        <w:ind w:firstLine="760"/>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792BF379">
      <w:pPr>
        <w:pStyle w:val="202"/>
        <w:shd w:val="clear" w:color="auto" w:fill="auto"/>
        <w:spacing w:before="0" w:after="0" w:line="480" w:lineRule="exact"/>
        <w:ind w:firstLine="760"/>
      </w:pPr>
      <w: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14:paraId="0FEB67C1">
      <w:pPr>
        <w:pStyle w:val="202"/>
        <w:shd w:val="clear" w:color="auto" w:fill="auto"/>
        <w:spacing w:before="0" w:after="0" w:line="480" w:lineRule="exact"/>
      </w:pPr>
      <w:r>
        <w:t>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1057A3D">
      <w:pPr>
        <w:pStyle w:val="202"/>
        <w:shd w:val="clear" w:color="auto" w:fill="auto"/>
        <w:spacing w:before="0" w:after="0" w:line="480" w:lineRule="exact"/>
      </w:pPr>
      <w:r>
        <w:t>Общий объём внеурочной деятельности не превышает 10 часов в неделю.</w:t>
      </w:r>
    </w:p>
    <w:p w14:paraId="46D4A6E1">
      <w:pPr>
        <w:pStyle w:val="202"/>
        <w:shd w:val="clear" w:color="auto" w:fill="auto"/>
        <w:tabs>
          <w:tab w:val="left" w:pos="1522"/>
        </w:tabs>
        <w:spacing w:before="0" w:after="0" w:line="480" w:lineRule="exact"/>
      </w:pPr>
      <w:r>
        <w:t>Один час в неделю отводится на внеурочное занятие «Разговоры о важном».</w:t>
      </w:r>
    </w:p>
    <w:p w14:paraId="0241D7DA">
      <w:pPr>
        <w:pStyle w:val="202"/>
        <w:shd w:val="clear" w:color="auto" w:fill="auto"/>
        <w:tabs>
          <w:tab w:val="left" w:pos="1522"/>
        </w:tabs>
        <w:spacing w:before="0" w:after="0" w:line="480" w:lineRule="exact"/>
        <w:ind w:firstLine="709"/>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617433E">
      <w:pPr>
        <w:pStyle w:val="202"/>
        <w:shd w:val="clear" w:color="auto" w:fill="auto"/>
        <w:tabs>
          <w:tab w:val="left" w:pos="1522"/>
        </w:tabs>
        <w:spacing w:before="0" w:after="0" w:line="480" w:lineRule="exact"/>
        <w:ind w:firstLine="709"/>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1D3D54D">
      <w:pPr>
        <w:pStyle w:val="202"/>
        <w:shd w:val="clear" w:color="auto" w:fill="auto"/>
        <w:tabs>
          <w:tab w:val="left" w:pos="1522"/>
        </w:tabs>
        <w:spacing w:before="0" w:after="0" w:line="480" w:lineRule="exact"/>
        <w:ind w:firstLine="709"/>
      </w:pPr>
    </w:p>
    <w:p w14:paraId="2DA03505">
      <w:pPr>
        <w:pStyle w:val="202"/>
        <w:shd w:val="clear" w:color="auto" w:fill="auto"/>
        <w:tabs>
          <w:tab w:val="left" w:pos="1573"/>
        </w:tabs>
        <w:spacing w:before="0" w:after="0" w:line="480" w:lineRule="exact"/>
        <w:ind w:left="780"/>
        <w:rPr>
          <w:b/>
          <w:u w:val="single"/>
        </w:rPr>
      </w:pPr>
      <w:r>
        <w:rPr>
          <w:b/>
          <w:u w:val="single"/>
        </w:rPr>
        <w:t>Направления и цели внеурочной деятельности.</w:t>
      </w:r>
    </w:p>
    <w:p w14:paraId="67D1AE03">
      <w:pPr>
        <w:pStyle w:val="202"/>
        <w:shd w:val="clear" w:color="auto" w:fill="auto"/>
        <w:tabs>
          <w:tab w:val="left" w:pos="1734"/>
        </w:tabs>
        <w:spacing w:before="0" w:after="0" w:line="480" w:lineRule="exact"/>
        <w:ind w:firstLine="851"/>
      </w:pPr>
      <w:r>
        <w:rPr>
          <w:u w:val="single"/>
        </w:rPr>
        <w:t>Спортивно-оздоровительная деятельность</w:t>
      </w:r>
      <w:r>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0351B738">
      <w:pPr>
        <w:pStyle w:val="202"/>
        <w:shd w:val="clear" w:color="auto" w:fill="auto"/>
        <w:tabs>
          <w:tab w:val="left" w:pos="1774"/>
          <w:tab w:val="left" w:pos="6127"/>
          <w:tab w:val="left" w:pos="8638"/>
        </w:tabs>
        <w:spacing w:before="0" w:after="0" w:line="480" w:lineRule="exact"/>
        <w:ind w:left="780"/>
      </w:pPr>
      <w:r>
        <w:rPr>
          <w:u w:val="single"/>
        </w:rPr>
        <w:t>Проектно-исследовательская</w:t>
      </w:r>
      <w:r>
        <w:rPr>
          <w:u w:val="single"/>
        </w:rPr>
        <w:tab/>
      </w:r>
      <w:r>
        <w:rPr>
          <w:u w:val="single"/>
        </w:rPr>
        <w:t>деятельность</w:t>
      </w:r>
      <w:r>
        <w:tab/>
      </w:r>
      <w:r>
        <w:t>организуется</w:t>
      </w:r>
    </w:p>
    <w:p w14:paraId="2D1B707A">
      <w:pPr>
        <w:pStyle w:val="202"/>
        <w:shd w:val="clear" w:color="auto" w:fill="auto"/>
        <w:spacing w:before="0" w:after="0" w:line="480" w:lineRule="exact"/>
      </w:pPr>
      <w:r>
        <w:t>как углубленное изучение учебных предметов в процессе совместной деятельности по выполнению проектов.</w:t>
      </w:r>
    </w:p>
    <w:p w14:paraId="70CA74B6">
      <w:pPr>
        <w:pStyle w:val="202"/>
        <w:shd w:val="clear" w:color="auto" w:fill="auto"/>
        <w:spacing w:before="0" w:after="0" w:line="480" w:lineRule="exact"/>
        <w:ind w:firstLine="851"/>
      </w:pPr>
      <w:r>
        <w:rPr>
          <w:u w:val="single"/>
        </w:rPr>
        <w:t>Коммуникативная деятельность</w:t>
      </w:r>
      <w: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14:paraId="17B06496">
      <w:pPr>
        <w:pStyle w:val="202"/>
        <w:shd w:val="clear" w:color="auto" w:fill="auto"/>
        <w:spacing w:before="0" w:after="0" w:line="480" w:lineRule="exact"/>
        <w:ind w:firstLine="851"/>
      </w:pPr>
      <w:r>
        <w:rPr>
          <w:u w:val="single"/>
        </w:rPr>
        <w:t>Художественно-эстетическая творческая деятельность</w:t>
      </w:r>
      <w: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21434609">
      <w:pPr>
        <w:pStyle w:val="202"/>
        <w:shd w:val="clear" w:color="auto" w:fill="auto"/>
        <w:spacing w:before="0" w:after="0" w:line="480" w:lineRule="exact"/>
        <w:ind w:firstLine="851"/>
      </w:pPr>
      <w: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4E9DAEB8">
      <w:pPr>
        <w:pStyle w:val="202"/>
        <w:shd w:val="clear" w:color="auto" w:fill="auto"/>
        <w:spacing w:before="0" w:after="0" w:line="480" w:lineRule="exact"/>
        <w:ind w:firstLine="851"/>
      </w:pPr>
      <w: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0F9A8C47">
      <w:pPr>
        <w:pStyle w:val="202"/>
        <w:shd w:val="clear" w:color="auto" w:fill="auto"/>
        <w:spacing w:before="0" w:after="0" w:line="480" w:lineRule="exact"/>
        <w:ind w:firstLine="851"/>
      </w:pPr>
      <w: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2041AD24">
      <w:pPr>
        <w:pStyle w:val="202"/>
        <w:shd w:val="clear" w:color="auto" w:fill="auto"/>
        <w:spacing w:before="0" w:after="0" w:line="480" w:lineRule="exact"/>
        <w:ind w:firstLine="851"/>
      </w:pPr>
      <w:r>
        <w:t>Выбор форм организации внеурочной деятельности подчиняется следующим требованиям:</w:t>
      </w:r>
    </w:p>
    <w:p w14:paraId="7B4D7C44">
      <w:pPr>
        <w:pStyle w:val="202"/>
        <w:shd w:val="clear" w:color="auto" w:fill="auto"/>
        <w:spacing w:before="0" w:after="0" w:line="480" w:lineRule="exact"/>
        <w:ind w:firstLine="760"/>
      </w:pPr>
      <w:r>
        <w:t>целесообразность использования данной формы для решения поставленных задач конкретного направления;</w:t>
      </w:r>
    </w:p>
    <w:p w14:paraId="2AABAD67">
      <w:pPr>
        <w:pStyle w:val="202"/>
        <w:shd w:val="clear" w:color="auto" w:fill="auto"/>
        <w:spacing w:before="0" w:after="0" w:line="480" w:lineRule="exact"/>
        <w:ind w:firstLine="760"/>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77456BA3">
      <w:pPr>
        <w:pStyle w:val="202"/>
        <w:shd w:val="clear" w:color="auto" w:fill="auto"/>
        <w:spacing w:before="0" w:after="0" w:line="480" w:lineRule="exact"/>
        <w:ind w:firstLine="760"/>
      </w:pPr>
      <w:r>
        <w:t>учет специфики коммуникативной деятельности, которая сопровождает то или иное направление внеучебной деятельности;</w:t>
      </w:r>
    </w:p>
    <w:p w14:paraId="11549A60">
      <w:pPr>
        <w:pStyle w:val="202"/>
        <w:shd w:val="clear" w:color="auto" w:fill="auto"/>
        <w:spacing w:before="0" w:after="0" w:line="480" w:lineRule="exact"/>
        <w:ind w:firstLine="760"/>
      </w:pPr>
      <w:r>
        <w:t>использование форм организации, предполагающих использование средств информационно-коммуникационных технологий.</w:t>
      </w:r>
    </w:p>
    <w:p w14:paraId="3F77892A">
      <w:pPr>
        <w:pStyle w:val="202"/>
        <w:shd w:val="clear" w:color="auto" w:fill="auto"/>
        <w:spacing w:before="0" w:after="0" w:line="480" w:lineRule="exact"/>
        <w:ind w:firstLine="760"/>
      </w:pPr>
      <w:r>
        <w:t>Формы организации внеурочной деятельности могут быть следующие:</w:t>
      </w:r>
    </w:p>
    <w:p w14:paraId="3A28A764">
      <w:pPr>
        <w:pStyle w:val="202"/>
        <w:shd w:val="clear" w:color="auto" w:fill="auto"/>
        <w:spacing w:before="0" w:after="0" w:line="480" w:lineRule="exact"/>
        <w:ind w:firstLine="760"/>
      </w:pPr>
      <w:r>
        <w:t>учебные курсы и факультативы;</w:t>
      </w:r>
    </w:p>
    <w:p w14:paraId="148458E5">
      <w:pPr>
        <w:pStyle w:val="202"/>
        <w:shd w:val="clear" w:color="auto" w:fill="auto"/>
        <w:spacing w:before="0" w:after="0" w:line="480" w:lineRule="exact"/>
        <w:ind w:firstLine="760"/>
      </w:pPr>
      <w:r>
        <w:t>художественные, музыкальные и спортивные студии;</w:t>
      </w:r>
    </w:p>
    <w:p w14:paraId="203C5C35">
      <w:pPr>
        <w:pStyle w:val="202"/>
        <w:shd w:val="clear" w:color="auto" w:fill="auto"/>
        <w:spacing w:before="0" w:after="0" w:line="480" w:lineRule="exact"/>
        <w:ind w:firstLine="760"/>
      </w:pPr>
      <w:r>
        <w:t>соревновательные мероприятия, дискуссионные клубы, секции, экскурсии, мини-исследования;</w:t>
      </w:r>
    </w:p>
    <w:p w14:paraId="3BFE6BD4">
      <w:pPr>
        <w:pStyle w:val="202"/>
        <w:shd w:val="clear" w:color="auto" w:fill="auto"/>
        <w:spacing w:before="0" w:after="0" w:line="480" w:lineRule="exact"/>
        <w:ind w:firstLine="760"/>
      </w:pPr>
      <w:r>
        <w:t>общественно полезные практики и другие.</w:t>
      </w:r>
    </w:p>
    <w:p w14:paraId="300D1427">
      <w:pPr>
        <w:pStyle w:val="202"/>
        <w:shd w:val="clear" w:color="auto" w:fill="auto"/>
        <w:spacing w:before="0" w:after="0" w:line="480" w:lineRule="exact"/>
        <w:ind w:firstLine="760"/>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75E98BDE">
      <w:pPr>
        <w:pStyle w:val="202"/>
        <w:shd w:val="clear" w:color="auto" w:fill="auto"/>
        <w:spacing w:before="0" w:after="0" w:line="480" w:lineRule="exact"/>
        <w:ind w:firstLine="760"/>
      </w:pPr>
      <w:r>
        <w:t>При организации внеурочной деятельности непосредственно в образовательной организации в этой работе принимают участие все педагогические работники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14:paraId="562C8078">
      <w:pPr>
        <w:pStyle w:val="202"/>
        <w:shd w:val="clear" w:color="auto" w:fill="auto"/>
        <w:spacing w:before="0" w:after="0" w:line="480" w:lineRule="exact"/>
        <w:ind w:firstLine="760"/>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03F6FE90">
      <w:pPr>
        <w:pStyle w:val="202"/>
        <w:shd w:val="clear" w:color="auto" w:fill="auto"/>
        <w:spacing w:before="0" w:after="0" w:line="480" w:lineRule="exact"/>
        <w:ind w:firstLine="760"/>
      </w:pPr>
      <w: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06F2FFEA">
      <w:pPr>
        <w:pStyle w:val="202"/>
        <w:shd w:val="clear" w:color="auto" w:fill="auto"/>
        <w:spacing w:before="0" w:after="0" w:line="480" w:lineRule="exact"/>
        <w:ind w:firstLine="760"/>
      </w:pPr>
    </w:p>
    <w:p w14:paraId="6094B500">
      <w:pPr>
        <w:pStyle w:val="202"/>
        <w:shd w:val="clear" w:color="auto" w:fill="auto"/>
        <w:spacing w:before="0" w:after="0" w:line="480" w:lineRule="exact"/>
        <w:ind w:firstLine="760"/>
      </w:pPr>
    </w:p>
    <w:p w14:paraId="5B6BCDE0">
      <w:pPr>
        <w:pStyle w:val="202"/>
        <w:shd w:val="clear" w:color="auto" w:fill="auto"/>
        <w:tabs>
          <w:tab w:val="left" w:pos="1715"/>
        </w:tabs>
        <w:spacing w:before="0" w:after="0" w:line="480" w:lineRule="exact"/>
        <w:ind w:left="760"/>
        <w:jc w:val="center"/>
        <w:rPr>
          <w:b/>
        </w:rPr>
      </w:pPr>
      <w:r>
        <w:rPr>
          <w:b/>
        </w:rPr>
        <w:t>Основные направления внеурочной деятельности.</w:t>
      </w:r>
    </w:p>
    <w:p w14:paraId="5D8FEB6A">
      <w:pPr>
        <w:pStyle w:val="202"/>
        <w:shd w:val="clear" w:color="auto" w:fill="auto"/>
        <w:tabs>
          <w:tab w:val="left" w:pos="1917"/>
        </w:tabs>
        <w:spacing w:before="0" w:after="0" w:line="480" w:lineRule="exact"/>
        <w:ind w:left="760"/>
        <w:rPr>
          <w:i/>
          <w:u w:val="single"/>
        </w:rPr>
      </w:pPr>
      <w:r>
        <w:rPr>
          <w:i/>
          <w:u w:val="single"/>
        </w:rPr>
        <w:t>Спортивно-оздоровительная деятельность.</w:t>
      </w:r>
    </w:p>
    <w:p w14:paraId="13B1CC38">
      <w:pPr>
        <w:pStyle w:val="202"/>
        <w:shd w:val="clear" w:color="auto" w:fill="auto"/>
        <w:spacing w:before="0" w:after="0" w:line="480" w:lineRule="exact"/>
        <w:ind w:firstLine="760"/>
      </w:pPr>
      <w:r>
        <w:t>«Основы самопознания».</w:t>
      </w:r>
    </w:p>
    <w:p w14:paraId="07D02377">
      <w:pPr>
        <w:pStyle w:val="202"/>
        <w:shd w:val="clear" w:color="auto" w:fill="auto"/>
        <w:spacing w:before="0" w:after="0" w:line="480" w:lineRule="exact"/>
        <w:ind w:firstLine="760"/>
      </w:pPr>
      <w:r>
        <w:t>Форма организации: факультатив; лаборатория здоровья.</w:t>
      </w:r>
    </w:p>
    <w:p w14:paraId="5FB150B3">
      <w:pPr>
        <w:pStyle w:val="202"/>
        <w:shd w:val="clear" w:color="auto" w:fill="auto"/>
        <w:spacing w:before="0" w:after="0" w:line="480" w:lineRule="exact"/>
        <w:ind w:firstLine="760"/>
      </w:pPr>
      <w:r>
        <w:t>«Движение есть жизнь!».</w:t>
      </w:r>
    </w:p>
    <w:p w14:paraId="370280A1">
      <w:pPr>
        <w:pStyle w:val="202"/>
        <w:shd w:val="clear" w:color="auto" w:fill="auto"/>
        <w:spacing w:before="0" w:after="0" w:line="480" w:lineRule="exact"/>
        <w:ind w:firstLine="760"/>
      </w:pPr>
      <w:r>
        <w:t>Цель: формирование представлений обучающихся о здоровом образе жизни, развитие физической активности и двигательных навыков.</w:t>
      </w:r>
    </w:p>
    <w:p w14:paraId="17EB9C39">
      <w:pPr>
        <w:pStyle w:val="202"/>
        <w:shd w:val="clear" w:color="auto" w:fill="auto"/>
        <w:spacing w:before="0" w:after="0" w:line="480" w:lineRule="exact"/>
        <w:ind w:firstLine="760"/>
      </w:pPr>
      <w:r>
        <w:t>Форма организации: спортивная студия: учебный курс физической культуры.</w:t>
      </w:r>
    </w:p>
    <w:p w14:paraId="52795AE9">
      <w:pPr>
        <w:pStyle w:val="202"/>
        <w:shd w:val="clear" w:color="auto" w:fill="auto"/>
        <w:tabs>
          <w:tab w:val="left" w:pos="1891"/>
        </w:tabs>
        <w:spacing w:before="0" w:after="0" w:line="480" w:lineRule="exact"/>
        <w:ind w:left="760"/>
      </w:pPr>
      <w:r>
        <w:rPr>
          <w:i/>
          <w:u w:val="single"/>
        </w:rPr>
        <w:t>Проектно-исследовательская деятельность.</w:t>
      </w:r>
      <w:r>
        <w:t xml:space="preserve"> Возможные темы проектов:</w:t>
      </w:r>
    </w:p>
    <w:p w14:paraId="33B7E933">
      <w:pPr>
        <w:pStyle w:val="202"/>
        <w:shd w:val="clear" w:color="auto" w:fill="auto"/>
        <w:tabs>
          <w:tab w:val="left" w:pos="2128"/>
        </w:tabs>
        <w:spacing w:before="0" w:after="0" w:line="480" w:lineRule="exact"/>
        <w:ind w:left="760"/>
      </w:pPr>
      <w:r>
        <w:t>«История родного края».</w:t>
      </w:r>
    </w:p>
    <w:p w14:paraId="32E0130E">
      <w:pPr>
        <w:pStyle w:val="202"/>
        <w:shd w:val="clear" w:color="auto" w:fill="auto"/>
        <w:spacing w:before="0" w:after="0" w:line="480" w:lineRule="exact"/>
        <w:ind w:firstLine="760"/>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710F6531">
      <w:pPr>
        <w:pStyle w:val="202"/>
        <w:shd w:val="clear" w:color="auto" w:fill="auto"/>
        <w:spacing w:before="0" w:after="0" w:line="480" w:lineRule="exact"/>
        <w:ind w:firstLine="760"/>
      </w:pPr>
      <w:r>
        <w:t>Форма организации: факультативный курс краеведения; творческие проекты «Достопримечательности родного края».</w:t>
      </w:r>
    </w:p>
    <w:p w14:paraId="493E8E67">
      <w:pPr>
        <w:pStyle w:val="202"/>
        <w:shd w:val="clear" w:color="auto" w:fill="auto"/>
        <w:tabs>
          <w:tab w:val="left" w:pos="2084"/>
        </w:tabs>
        <w:spacing w:before="0" w:after="0" w:line="480" w:lineRule="exact"/>
        <w:ind w:left="760"/>
      </w:pPr>
      <w:r>
        <w:t>История письменности в России: от Древней Руси до современности.</w:t>
      </w:r>
    </w:p>
    <w:p w14:paraId="41B82BA5">
      <w:pPr>
        <w:pStyle w:val="202"/>
        <w:shd w:val="clear" w:color="auto" w:fill="auto"/>
        <w:spacing w:before="0" w:after="0" w:line="480" w:lineRule="exact"/>
        <w:ind w:firstLine="760"/>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14:paraId="4CE4FA94">
      <w:pPr>
        <w:pStyle w:val="202"/>
        <w:shd w:val="clear" w:color="auto" w:fill="auto"/>
        <w:spacing w:before="0" w:after="0" w:line="480" w:lineRule="exact"/>
        <w:ind w:firstLine="760"/>
      </w:pPr>
      <w: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r>
        <w:rPr>
          <w:lang w:val="en-US" w:eastAsia="en-US" w:bidi="en-US"/>
        </w:rPr>
        <w:t>sms</w:t>
      </w:r>
      <w:r>
        <w:t>-сообщения: в чём сходство и различия», «Первый русский букварь», «Русские летописи» и другие.</w:t>
      </w:r>
    </w:p>
    <w:p w14:paraId="6D6E3E8C">
      <w:pPr>
        <w:pStyle w:val="202"/>
        <w:shd w:val="clear" w:color="auto" w:fill="auto"/>
        <w:tabs>
          <w:tab w:val="left" w:pos="2084"/>
        </w:tabs>
        <w:spacing w:before="0" w:after="0" w:line="480" w:lineRule="exact"/>
        <w:ind w:left="760"/>
      </w:pPr>
      <w:r>
        <w:rPr>
          <w:i/>
          <w:u w:val="single"/>
        </w:rPr>
        <w:t>Экологический поиск:</w:t>
      </w:r>
      <w:r>
        <w:t xml:space="preserve"> исследование качества воды в водоемах родного края.</w:t>
      </w:r>
    </w:p>
    <w:p w14:paraId="4CD5A333">
      <w:pPr>
        <w:pStyle w:val="202"/>
        <w:shd w:val="clear" w:color="auto" w:fill="auto"/>
        <w:spacing w:before="0" w:after="0" w:line="480" w:lineRule="exact"/>
        <w:ind w:firstLine="760"/>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14:paraId="6C7AFCEF">
      <w:pPr>
        <w:pStyle w:val="202"/>
        <w:shd w:val="clear" w:color="auto" w:fill="auto"/>
        <w:spacing w:before="0" w:after="0" w:line="480" w:lineRule="exact"/>
        <w:ind w:firstLine="760"/>
      </w:pPr>
      <w:r>
        <w:t>Форма организации: экологическая лаборатория; исследовательские проекты.</w:t>
      </w:r>
    </w:p>
    <w:p w14:paraId="52EC0EE3">
      <w:pPr>
        <w:pStyle w:val="202"/>
        <w:shd w:val="clear" w:color="auto" w:fill="auto"/>
        <w:tabs>
          <w:tab w:val="left" w:pos="2105"/>
        </w:tabs>
        <w:spacing w:before="0" w:after="0" w:line="480" w:lineRule="exact"/>
        <w:ind w:left="760"/>
        <w:rPr>
          <w:i/>
          <w:u w:val="single"/>
        </w:rPr>
      </w:pPr>
      <w:r>
        <w:rPr>
          <w:i/>
          <w:u w:val="single"/>
        </w:rPr>
        <w:t>Мир шахмат.</w:t>
      </w:r>
    </w:p>
    <w:p w14:paraId="4D4C9436">
      <w:pPr>
        <w:pStyle w:val="202"/>
        <w:shd w:val="clear" w:color="auto" w:fill="auto"/>
        <w:spacing w:before="0" w:after="0" w:line="480" w:lineRule="exact"/>
        <w:ind w:firstLine="760"/>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14:paraId="6FF37E45">
      <w:pPr>
        <w:pStyle w:val="202"/>
        <w:shd w:val="clear" w:color="auto" w:fill="auto"/>
        <w:spacing w:before="0" w:after="0" w:line="480" w:lineRule="exact"/>
        <w:ind w:firstLine="760"/>
      </w:pPr>
      <w:r>
        <w:t>Форма организации: учебный курс - факультатив; игры-соревнования в шахматы «Юные шахматисты».</w:t>
      </w:r>
    </w:p>
    <w:p w14:paraId="30192310">
      <w:pPr>
        <w:pStyle w:val="202"/>
        <w:shd w:val="clear" w:color="auto" w:fill="auto"/>
        <w:tabs>
          <w:tab w:val="left" w:pos="1958"/>
        </w:tabs>
        <w:spacing w:before="0" w:after="0" w:line="480" w:lineRule="exact"/>
        <w:ind w:left="760"/>
        <w:rPr>
          <w:i/>
          <w:u w:val="single"/>
        </w:rPr>
      </w:pPr>
      <w:r>
        <w:rPr>
          <w:i/>
          <w:u w:val="single"/>
        </w:rPr>
        <w:t>Коммуникативная деятельность.</w:t>
      </w:r>
    </w:p>
    <w:p w14:paraId="624A7F88">
      <w:pPr>
        <w:pStyle w:val="202"/>
        <w:shd w:val="clear" w:color="auto" w:fill="auto"/>
        <w:tabs>
          <w:tab w:val="left" w:pos="2170"/>
        </w:tabs>
        <w:spacing w:before="0" w:after="0" w:line="480" w:lineRule="exact"/>
        <w:ind w:left="760"/>
      </w:pPr>
      <w:r>
        <w:t>Создаём классный литературный журнал.</w:t>
      </w:r>
    </w:p>
    <w:p w14:paraId="30D722C3">
      <w:pPr>
        <w:pStyle w:val="202"/>
        <w:shd w:val="clear" w:color="auto" w:fill="auto"/>
        <w:spacing w:before="0" w:after="0" w:line="480" w:lineRule="exact"/>
        <w:ind w:firstLine="760"/>
      </w:pPr>
      <w: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14:paraId="124A1588">
      <w:pPr>
        <w:pStyle w:val="202"/>
        <w:shd w:val="clear" w:color="auto" w:fill="auto"/>
        <w:spacing w:before="0" w:after="0" w:line="480" w:lineRule="exact"/>
        <w:ind w:firstLine="760"/>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14:paraId="7E2AD342">
      <w:pPr>
        <w:pStyle w:val="202"/>
        <w:shd w:val="clear" w:color="auto" w:fill="auto"/>
        <w:tabs>
          <w:tab w:val="left" w:pos="2170"/>
        </w:tabs>
        <w:spacing w:before="0" w:after="0" w:line="480" w:lineRule="exact"/>
        <w:ind w:left="760"/>
      </w:pPr>
      <w:r>
        <w:t>Дети Маугли: нужно ли человеку общаться с другими людьми.</w:t>
      </w:r>
    </w:p>
    <w:p w14:paraId="4377D1A0">
      <w:pPr>
        <w:pStyle w:val="202"/>
        <w:shd w:val="clear" w:color="auto" w:fill="auto"/>
        <w:spacing w:before="0" w:after="0" w:line="480" w:lineRule="exact"/>
        <w:ind w:firstLine="760"/>
      </w:pPr>
      <w:r>
        <w:t>Цель: расширение знаний о важности для жизни и развития человека речевого</w:t>
      </w:r>
    </w:p>
    <w:p w14:paraId="222F3C9F">
      <w:pPr>
        <w:pStyle w:val="202"/>
        <w:shd w:val="clear" w:color="auto" w:fill="auto"/>
        <w:spacing w:before="0" w:after="0" w:line="480" w:lineRule="exact"/>
      </w:pPr>
      <w:r>
        <w:t>общения с другими людьми; формирование коммуникативной культуры диалога, правил ведения дискуссии, развитие языковой интуиции.</w:t>
      </w:r>
    </w:p>
    <w:p w14:paraId="7B03A6E4">
      <w:pPr>
        <w:pStyle w:val="202"/>
        <w:shd w:val="clear" w:color="auto" w:fill="auto"/>
        <w:spacing w:before="0" w:after="0" w:line="480" w:lineRule="exact"/>
        <w:ind w:firstLine="760"/>
      </w:pPr>
      <w:r>
        <w:t>Форма организации: дискуссионный клуб.</w:t>
      </w:r>
    </w:p>
    <w:p w14:paraId="2B4A8D60">
      <w:pPr>
        <w:pStyle w:val="202"/>
        <w:shd w:val="clear" w:color="auto" w:fill="auto"/>
        <w:tabs>
          <w:tab w:val="left" w:pos="2170"/>
        </w:tabs>
        <w:spacing w:before="0" w:after="0" w:line="480" w:lineRule="exact"/>
        <w:ind w:left="760"/>
      </w:pPr>
      <w:r>
        <w:t>«Хочу быть писателем».</w:t>
      </w:r>
    </w:p>
    <w:p w14:paraId="218A5BFB">
      <w:pPr>
        <w:pStyle w:val="202"/>
        <w:shd w:val="clear" w:color="auto" w:fill="auto"/>
        <w:spacing w:before="0" w:after="0" w:line="480" w:lineRule="exact"/>
        <w:ind w:firstLine="760"/>
      </w:pPr>
      <w: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434F3CE3">
      <w:pPr>
        <w:pStyle w:val="202"/>
        <w:shd w:val="clear" w:color="auto" w:fill="auto"/>
        <w:spacing w:before="0" w:after="0" w:line="480" w:lineRule="exact"/>
        <w:ind w:firstLine="760"/>
      </w:pPr>
      <w:r>
        <w:t>Форма организации: литературный кружок, встречи с писателями, дискуссионный клуб («Темы и жанры детской литературы»);</w:t>
      </w:r>
    </w:p>
    <w:p w14:paraId="1399D764">
      <w:pPr>
        <w:pStyle w:val="202"/>
        <w:shd w:val="clear" w:color="auto" w:fill="auto"/>
        <w:tabs>
          <w:tab w:val="left" w:pos="2170"/>
        </w:tabs>
        <w:spacing w:before="0" w:after="0" w:line="480" w:lineRule="exact"/>
        <w:ind w:left="760"/>
      </w:pPr>
      <w:r>
        <w:t>Становлюсь грамотным читателем: читаю, думаю, понимаю.</w:t>
      </w:r>
    </w:p>
    <w:p w14:paraId="2C68D603">
      <w:pPr>
        <w:pStyle w:val="202"/>
        <w:shd w:val="clear" w:color="auto" w:fill="auto"/>
        <w:tabs>
          <w:tab w:val="left" w:pos="1847"/>
        </w:tabs>
        <w:spacing w:before="0" w:after="0" w:line="480" w:lineRule="exact"/>
        <w:ind w:firstLine="760"/>
      </w:pPr>
      <w:r>
        <w:t>Цель:</w:t>
      </w:r>
      <w:r>
        <w:tab/>
      </w:r>
      <w:r>
        <w:t>совершенствование читательской грамотности обучающихся,</w:t>
      </w:r>
    </w:p>
    <w:p w14:paraId="2125487E">
      <w:pPr>
        <w:pStyle w:val="202"/>
        <w:shd w:val="clear" w:color="auto" w:fill="auto"/>
        <w:spacing w:before="0" w:after="0" w:line="480" w:lineRule="exact"/>
      </w:pPr>
      <w: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14:paraId="3966CE6C">
      <w:pPr>
        <w:pStyle w:val="202"/>
        <w:shd w:val="clear" w:color="auto" w:fill="auto"/>
        <w:spacing w:before="0" w:after="0" w:line="480" w:lineRule="exact"/>
        <w:ind w:firstLine="760"/>
      </w:pPr>
      <w:r>
        <w:t>Форма организации: учебный курс в форме факультатива; лаборатория текстов (система практических занятий).</w:t>
      </w:r>
    </w:p>
    <w:p w14:paraId="673104D4">
      <w:pPr>
        <w:pStyle w:val="202"/>
        <w:shd w:val="clear" w:color="auto" w:fill="auto"/>
        <w:tabs>
          <w:tab w:val="left" w:pos="2170"/>
        </w:tabs>
        <w:spacing w:before="0" w:after="0" w:line="480" w:lineRule="exact"/>
        <w:ind w:left="760"/>
      </w:pPr>
      <w:r>
        <w:t>Говорить нельзя молчать!</w:t>
      </w:r>
    </w:p>
    <w:p w14:paraId="24D5A2CF">
      <w:pPr>
        <w:pStyle w:val="202"/>
        <w:shd w:val="clear" w:color="auto" w:fill="auto"/>
        <w:spacing w:before="0" w:after="0" w:line="480" w:lineRule="exact"/>
        <w:ind w:firstLine="760"/>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14:paraId="657DCC9D">
      <w:pPr>
        <w:pStyle w:val="202"/>
        <w:shd w:val="clear" w:color="auto" w:fill="auto"/>
        <w:spacing w:before="0" w:after="0" w:line="480" w:lineRule="exact"/>
        <w:ind w:firstLine="760"/>
      </w:pPr>
      <w:r>
        <w:t>Форма организации: учебный курс - факультатив.</w:t>
      </w:r>
    </w:p>
    <w:p w14:paraId="7B487221">
      <w:pPr>
        <w:pStyle w:val="202"/>
        <w:shd w:val="clear" w:color="auto" w:fill="auto"/>
        <w:tabs>
          <w:tab w:val="left" w:pos="1954"/>
        </w:tabs>
        <w:spacing w:before="0" w:after="0" w:line="480" w:lineRule="exact"/>
        <w:ind w:left="760"/>
        <w:rPr>
          <w:i/>
          <w:u w:val="single"/>
        </w:rPr>
      </w:pPr>
      <w:r>
        <w:rPr>
          <w:i/>
          <w:u w:val="single"/>
        </w:rPr>
        <w:t>Художественно-эстетическая творческая деятельность.</w:t>
      </w:r>
    </w:p>
    <w:p w14:paraId="03584C8C">
      <w:pPr>
        <w:pStyle w:val="202"/>
        <w:shd w:val="clear" w:color="auto" w:fill="auto"/>
        <w:tabs>
          <w:tab w:val="left" w:pos="2165"/>
        </w:tabs>
        <w:spacing w:before="0" w:after="0" w:line="480" w:lineRule="exact"/>
        <w:ind w:left="760"/>
      </w:pPr>
      <w:r>
        <w:t>Рукотворный мир.</w:t>
      </w:r>
    </w:p>
    <w:p w14:paraId="3C3EE975">
      <w:pPr>
        <w:pStyle w:val="202"/>
        <w:shd w:val="clear" w:color="auto" w:fill="auto"/>
        <w:spacing w:before="0" w:after="0" w:line="480" w:lineRule="exact"/>
        <w:ind w:firstLine="760"/>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64C328ED">
      <w:pPr>
        <w:pStyle w:val="202"/>
        <w:shd w:val="clear" w:color="auto" w:fill="auto"/>
        <w:spacing w:before="0" w:after="0" w:line="480" w:lineRule="exact"/>
        <w:ind w:firstLine="760"/>
      </w:pPr>
      <w:r>
        <w:t>Форма организации: творческие мастерские («Природа и творчество», «Куклы своими руками», «Юные художники»); выставки творческих работ.</w:t>
      </w:r>
    </w:p>
    <w:p w14:paraId="66484B3C">
      <w:pPr>
        <w:pStyle w:val="202"/>
        <w:shd w:val="clear" w:color="auto" w:fill="auto"/>
        <w:tabs>
          <w:tab w:val="left" w:pos="2165"/>
        </w:tabs>
        <w:spacing w:before="0" w:after="0" w:line="480" w:lineRule="exact"/>
        <w:ind w:left="760"/>
      </w:pPr>
      <w:r>
        <w:t>Ритмика.</w:t>
      </w:r>
    </w:p>
    <w:p w14:paraId="1A9154B5">
      <w:pPr>
        <w:pStyle w:val="202"/>
        <w:shd w:val="clear" w:color="auto" w:fill="auto"/>
        <w:spacing w:before="0" w:after="0" w:line="480" w:lineRule="exact"/>
        <w:ind w:firstLine="760"/>
      </w:pPr>
      <w:r>
        <w:t>Цель: формирование движений, свойственных ритмике; развитие культуры движений под музыку; способность к импровизации и творчеству.</w:t>
      </w:r>
    </w:p>
    <w:p w14:paraId="7D13C611">
      <w:pPr>
        <w:pStyle w:val="202"/>
        <w:shd w:val="clear" w:color="auto" w:fill="auto"/>
        <w:spacing w:before="0" w:after="0" w:line="480" w:lineRule="exact"/>
        <w:ind w:firstLine="760"/>
      </w:pPr>
      <w:r>
        <w:t>Форма организации: студия ритмики и пластики, конкурс пластических образов, постановка концертных номеров.</w:t>
      </w:r>
    </w:p>
    <w:p w14:paraId="7AD1AA80">
      <w:pPr>
        <w:pStyle w:val="202"/>
        <w:shd w:val="clear" w:color="auto" w:fill="auto"/>
        <w:tabs>
          <w:tab w:val="left" w:pos="2165"/>
        </w:tabs>
        <w:spacing w:before="0" w:after="0" w:line="480" w:lineRule="exact"/>
        <w:ind w:left="760"/>
        <w:rPr>
          <w:i/>
          <w:u w:val="single"/>
        </w:rPr>
      </w:pPr>
      <w:r>
        <w:rPr>
          <w:i/>
          <w:u w:val="single"/>
        </w:rPr>
        <w:t>Школьный театр «Путешествие в сказку».</w:t>
      </w:r>
    </w:p>
    <w:p w14:paraId="3E16B0E5">
      <w:pPr>
        <w:pStyle w:val="202"/>
        <w:shd w:val="clear" w:color="auto" w:fill="auto"/>
        <w:spacing w:before="0" w:after="0" w:line="480" w:lineRule="exact"/>
        <w:ind w:firstLine="760"/>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36056805">
      <w:pPr>
        <w:pStyle w:val="202"/>
        <w:shd w:val="clear" w:color="auto" w:fill="auto"/>
        <w:spacing w:before="0" w:after="0" w:line="480" w:lineRule="exact"/>
        <w:ind w:firstLine="760"/>
      </w:pPr>
      <w:r>
        <w:t>Форма организации: театральная студия, спектакли по мотивам сказок.</w:t>
      </w:r>
    </w:p>
    <w:p w14:paraId="4157D3D5">
      <w:pPr>
        <w:pStyle w:val="202"/>
        <w:shd w:val="clear" w:color="auto" w:fill="auto"/>
        <w:tabs>
          <w:tab w:val="left" w:pos="2170"/>
        </w:tabs>
        <w:spacing w:before="0" w:after="0" w:line="480" w:lineRule="exact"/>
        <w:ind w:left="760"/>
      </w:pPr>
      <w:r>
        <w:t>Выразительное чтение.</w:t>
      </w:r>
    </w:p>
    <w:p w14:paraId="712B1E29">
      <w:pPr>
        <w:pStyle w:val="202"/>
        <w:shd w:val="clear" w:color="auto" w:fill="auto"/>
        <w:spacing w:before="0" w:after="0" w:line="480" w:lineRule="exact"/>
        <w:ind w:firstLine="760"/>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66F83D64">
      <w:pPr>
        <w:pStyle w:val="202"/>
        <w:shd w:val="clear" w:color="auto" w:fill="auto"/>
        <w:spacing w:before="0" w:after="0" w:line="480" w:lineRule="exact"/>
        <w:ind w:firstLine="760"/>
      </w:pPr>
      <w:r>
        <w:t>Форма организации: литературный клуб, творческая студия;</w:t>
      </w:r>
    </w:p>
    <w:p w14:paraId="7681B56C">
      <w:pPr>
        <w:pStyle w:val="202"/>
        <w:shd w:val="clear" w:color="auto" w:fill="auto"/>
        <w:tabs>
          <w:tab w:val="left" w:pos="2148"/>
        </w:tabs>
        <w:spacing w:before="0" w:after="0" w:line="480" w:lineRule="exact"/>
        <w:ind w:left="760"/>
      </w:pPr>
      <w:r>
        <w:t>Искусство иллюстрации.</w:t>
      </w:r>
    </w:p>
    <w:p w14:paraId="208558D7">
      <w:pPr>
        <w:pStyle w:val="202"/>
        <w:shd w:val="clear" w:color="auto" w:fill="auto"/>
        <w:spacing w:before="0" w:after="0" w:line="480" w:lineRule="exact"/>
        <w:ind w:firstLine="760"/>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348082A5">
      <w:pPr>
        <w:pStyle w:val="202"/>
        <w:shd w:val="clear" w:color="auto" w:fill="auto"/>
        <w:spacing w:before="0" w:after="0" w:line="480" w:lineRule="exact"/>
        <w:ind w:firstLine="760"/>
      </w:pPr>
      <w:r>
        <w:t>Форма организации: творческая мастерская иллюстраций к книге; конкурсы рисунков; выставки работ участников.</w:t>
      </w:r>
    </w:p>
    <w:p w14:paraId="766DE72C">
      <w:pPr>
        <w:pStyle w:val="202"/>
        <w:shd w:val="clear" w:color="auto" w:fill="auto"/>
        <w:tabs>
          <w:tab w:val="left" w:pos="2153"/>
        </w:tabs>
        <w:spacing w:before="0" w:after="0" w:line="480" w:lineRule="exact"/>
        <w:ind w:left="760"/>
      </w:pPr>
      <w:r>
        <w:t>В мире музыкальных звуков.</w:t>
      </w:r>
    </w:p>
    <w:p w14:paraId="47D66C80">
      <w:pPr>
        <w:pStyle w:val="202"/>
        <w:shd w:val="clear" w:color="auto" w:fill="auto"/>
        <w:tabs>
          <w:tab w:val="left" w:pos="1826"/>
        </w:tabs>
        <w:spacing w:before="0" w:after="0" w:line="480" w:lineRule="exact"/>
        <w:ind w:firstLine="760"/>
      </w:pPr>
      <w:r>
        <w:t>Цель:</w:t>
      </w:r>
      <w:r>
        <w:tab/>
      </w:r>
      <w:r>
        <w:t>расширение музыкального кругозора, знаний обучающихся</w:t>
      </w:r>
    </w:p>
    <w:p w14:paraId="27B825CF">
      <w:pPr>
        <w:pStyle w:val="202"/>
        <w:shd w:val="clear" w:color="auto" w:fill="auto"/>
        <w:tabs>
          <w:tab w:val="left" w:pos="322"/>
        </w:tabs>
        <w:spacing w:before="0" w:after="0" w:line="480" w:lineRule="exact"/>
      </w:pPr>
      <w:r>
        <w:t>о</w:t>
      </w:r>
      <w:r>
        <w:tab/>
      </w:r>
      <w:r>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14:paraId="16584454">
      <w:pPr>
        <w:pStyle w:val="202"/>
        <w:shd w:val="clear" w:color="auto" w:fill="auto"/>
        <w:spacing w:before="0" w:after="0" w:line="480" w:lineRule="exact"/>
        <w:ind w:firstLine="760"/>
      </w:pPr>
      <w:r>
        <w:t>Форма организации: музыкальный салон; концертные программы, хоровая студия, студия народных инструментов.</w:t>
      </w:r>
    </w:p>
    <w:p w14:paraId="6B8010B4">
      <w:pPr>
        <w:pStyle w:val="202"/>
        <w:shd w:val="clear" w:color="auto" w:fill="auto"/>
        <w:tabs>
          <w:tab w:val="left" w:pos="1942"/>
        </w:tabs>
        <w:spacing w:before="0" w:after="0" w:line="480" w:lineRule="exact"/>
        <w:ind w:left="760"/>
      </w:pPr>
      <w:r>
        <w:t>Информационная культура.</w:t>
      </w:r>
    </w:p>
    <w:p w14:paraId="5ADD5139">
      <w:pPr>
        <w:pStyle w:val="202"/>
        <w:shd w:val="clear" w:color="auto" w:fill="auto"/>
        <w:tabs>
          <w:tab w:val="left" w:pos="2153"/>
        </w:tabs>
        <w:spacing w:before="0" w:after="0" w:line="480" w:lineRule="exact"/>
        <w:ind w:left="760"/>
      </w:pPr>
      <w:r>
        <w:t>Мои помощники - словари.</w:t>
      </w:r>
    </w:p>
    <w:p w14:paraId="13369D3C">
      <w:pPr>
        <w:pStyle w:val="202"/>
        <w:shd w:val="clear" w:color="auto" w:fill="auto"/>
        <w:spacing w:before="0" w:after="0" w:line="480" w:lineRule="exact"/>
        <w:ind w:firstLine="760"/>
      </w:pPr>
      <w: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14:paraId="35665E3E">
      <w:pPr>
        <w:pStyle w:val="202"/>
        <w:shd w:val="clear" w:color="auto" w:fill="auto"/>
        <w:spacing w:before="0" w:after="0" w:line="480" w:lineRule="exact"/>
        <w:ind w:firstLine="760"/>
      </w:pPr>
      <w:r>
        <w:t>Форма организации: учебный курс - факультатив.</w:t>
      </w:r>
    </w:p>
    <w:p w14:paraId="4A2A49CD">
      <w:pPr>
        <w:pStyle w:val="202"/>
        <w:shd w:val="clear" w:color="auto" w:fill="auto"/>
        <w:tabs>
          <w:tab w:val="left" w:pos="2153"/>
        </w:tabs>
        <w:spacing w:before="0" w:after="0" w:line="480" w:lineRule="exact"/>
        <w:ind w:left="760"/>
      </w:pPr>
      <w:r>
        <w:t>Моя информационная культура.</w:t>
      </w:r>
    </w:p>
    <w:p w14:paraId="42FAA376">
      <w:pPr>
        <w:pStyle w:val="202"/>
        <w:shd w:val="clear" w:color="auto" w:fill="auto"/>
        <w:spacing w:before="0" w:after="0" w:line="480" w:lineRule="exact"/>
        <w:ind w:firstLine="760"/>
      </w:pPr>
      <w:r>
        <w:t>Цель: знакомство с миром современных технических устройств и культурой их использования.</w:t>
      </w:r>
    </w:p>
    <w:p w14:paraId="2B83382B">
      <w:pPr>
        <w:pStyle w:val="202"/>
        <w:shd w:val="clear" w:color="auto" w:fill="auto"/>
        <w:spacing w:before="0" w:after="0" w:line="480" w:lineRule="exact"/>
        <w:ind w:firstLine="760"/>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14:paraId="2AA0D4E5">
      <w:pPr>
        <w:pStyle w:val="202"/>
        <w:shd w:val="clear" w:color="auto" w:fill="auto"/>
        <w:tabs>
          <w:tab w:val="left" w:pos="1958"/>
        </w:tabs>
        <w:spacing w:before="0" w:after="0" w:line="480" w:lineRule="exact"/>
        <w:ind w:left="760"/>
      </w:pPr>
      <w:r>
        <w:t>Интеллектуальные марафоны. Возможные темы марафонов:</w:t>
      </w:r>
    </w:p>
    <w:p w14:paraId="6BD796A3">
      <w:pPr>
        <w:pStyle w:val="202"/>
        <w:shd w:val="clear" w:color="auto" w:fill="auto"/>
        <w:tabs>
          <w:tab w:val="left" w:pos="2170"/>
        </w:tabs>
        <w:spacing w:before="0" w:after="0" w:line="480" w:lineRule="exact"/>
        <w:ind w:left="760"/>
      </w:pPr>
      <w:r>
        <w:t>Глокая куздра или исследуем язык в поисках смысла.</w:t>
      </w:r>
    </w:p>
    <w:p w14:paraId="6D3AF803">
      <w:pPr>
        <w:pStyle w:val="202"/>
        <w:shd w:val="clear" w:color="auto" w:fill="auto"/>
        <w:spacing w:before="0" w:after="0" w:line="480" w:lineRule="exact"/>
        <w:ind w:firstLine="760"/>
      </w:pPr>
      <w:r>
        <w:t>Цель: развитие мотивации к изучению русского языка, способности находить случаи потери смысла во фразе или появление двусмысленности.</w:t>
      </w:r>
    </w:p>
    <w:p w14:paraId="252BD3BC">
      <w:pPr>
        <w:pStyle w:val="202"/>
        <w:shd w:val="clear" w:color="auto" w:fill="auto"/>
        <w:spacing w:before="0" w:after="0" w:line="480" w:lineRule="exact"/>
        <w:ind w:firstLine="760"/>
      </w:pPr>
      <w:r>
        <w:t>Форма организации: дискуссионный клуб, мероприятия-соревнования.</w:t>
      </w:r>
    </w:p>
    <w:p w14:paraId="75AA5391">
      <w:pPr>
        <w:pStyle w:val="202"/>
        <w:shd w:val="clear" w:color="auto" w:fill="auto"/>
        <w:tabs>
          <w:tab w:val="left" w:pos="2170"/>
        </w:tabs>
        <w:spacing w:before="0" w:after="0" w:line="480" w:lineRule="exact"/>
        <w:ind w:left="760"/>
      </w:pPr>
      <w:r>
        <w:t>Русский язык - набор правил и исключений или стройная система?</w:t>
      </w:r>
    </w:p>
    <w:p w14:paraId="367A052A">
      <w:pPr>
        <w:pStyle w:val="202"/>
        <w:shd w:val="clear" w:color="auto" w:fill="auto"/>
        <w:spacing w:before="0" w:after="0" w:line="480" w:lineRule="exact"/>
        <w:ind w:firstLine="760"/>
      </w:pPr>
      <w:r>
        <w:t>Цель: углубление знаний о языке, повышение мотивации к его изучению,</w:t>
      </w:r>
    </w:p>
    <w:p w14:paraId="465E60C8">
      <w:pPr>
        <w:pStyle w:val="202"/>
        <w:shd w:val="clear" w:color="auto" w:fill="auto"/>
        <w:spacing w:before="0" w:after="0" w:line="480" w:lineRule="exact"/>
      </w:pPr>
      <w: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14:paraId="565ACFEB">
      <w:pPr>
        <w:pStyle w:val="202"/>
        <w:shd w:val="clear" w:color="auto" w:fill="auto"/>
        <w:spacing w:before="0" w:after="0" w:line="480" w:lineRule="exact"/>
        <w:ind w:firstLine="760"/>
      </w:pPr>
      <w:r>
        <w:t>Форма организации: дискуссионный клуб, мероприятия-соревнования.</w:t>
      </w:r>
    </w:p>
    <w:p w14:paraId="4F32E92E">
      <w:pPr>
        <w:pStyle w:val="202"/>
        <w:shd w:val="clear" w:color="auto" w:fill="auto"/>
        <w:tabs>
          <w:tab w:val="left" w:pos="2170"/>
        </w:tabs>
        <w:spacing w:before="0" w:after="0" w:line="480" w:lineRule="exact"/>
        <w:ind w:left="760"/>
      </w:pPr>
      <w:r>
        <w:t>Заповедники России.</w:t>
      </w:r>
    </w:p>
    <w:p w14:paraId="52C306E3">
      <w:pPr>
        <w:pStyle w:val="202"/>
        <w:shd w:val="clear" w:color="auto" w:fill="auto"/>
        <w:spacing w:before="0" w:after="0" w:line="480" w:lineRule="exact"/>
        <w:ind w:firstLine="760"/>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14:paraId="02AE84DA">
      <w:pPr>
        <w:pStyle w:val="202"/>
        <w:shd w:val="clear" w:color="auto" w:fill="auto"/>
        <w:spacing w:before="0" w:after="0" w:line="480" w:lineRule="exact"/>
        <w:ind w:firstLine="760"/>
      </w:pPr>
      <w:r>
        <w:t>Форма организации: дискуссионный клуб, мероприятия-соревнования.</w:t>
      </w:r>
    </w:p>
    <w:p w14:paraId="78FCBD91">
      <w:pPr>
        <w:pStyle w:val="202"/>
        <w:shd w:val="clear" w:color="auto" w:fill="auto"/>
        <w:tabs>
          <w:tab w:val="left" w:pos="2170"/>
        </w:tabs>
        <w:spacing w:before="0" w:after="0" w:line="480" w:lineRule="exact"/>
        <w:ind w:left="760"/>
      </w:pPr>
      <w:r>
        <w:t>Я - путешественник (Путешествуем по России, миру).</w:t>
      </w:r>
    </w:p>
    <w:p w14:paraId="2133231D">
      <w:pPr>
        <w:pStyle w:val="202"/>
        <w:shd w:val="clear" w:color="auto" w:fill="auto"/>
        <w:spacing w:before="0" w:after="0" w:line="480" w:lineRule="exact"/>
        <w:ind w:firstLine="760"/>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474B39C0">
      <w:pPr>
        <w:pStyle w:val="202"/>
        <w:shd w:val="clear" w:color="auto" w:fill="auto"/>
        <w:spacing w:before="0" w:after="0" w:line="480" w:lineRule="exact"/>
        <w:ind w:firstLine="760"/>
      </w:pPr>
      <w:r>
        <w:t>Форма организации: игры-путешествия, видео-экскурсии соревновательной направленности.</w:t>
      </w:r>
    </w:p>
    <w:p w14:paraId="04045938">
      <w:pPr>
        <w:pStyle w:val="202"/>
        <w:shd w:val="clear" w:color="auto" w:fill="auto"/>
        <w:tabs>
          <w:tab w:val="left" w:pos="1958"/>
        </w:tabs>
        <w:spacing w:before="0" w:after="0" w:line="480" w:lineRule="exact"/>
        <w:ind w:left="760"/>
      </w:pPr>
      <w:r>
        <w:t>«Учение с увлечением!»:</w:t>
      </w:r>
    </w:p>
    <w:p w14:paraId="7586DEB4">
      <w:pPr>
        <w:pStyle w:val="202"/>
        <w:shd w:val="clear" w:color="auto" w:fill="auto"/>
        <w:tabs>
          <w:tab w:val="left" w:pos="2170"/>
        </w:tabs>
        <w:spacing w:before="0" w:after="0" w:line="480" w:lineRule="exact"/>
        <w:ind w:left="760"/>
      </w:pPr>
      <w:r>
        <w:t>Читаю в поисках смысла.</w:t>
      </w:r>
    </w:p>
    <w:p w14:paraId="4BA92A33">
      <w:pPr>
        <w:pStyle w:val="202"/>
        <w:shd w:val="clear" w:color="auto" w:fill="auto"/>
        <w:spacing w:before="0" w:after="0" w:line="480" w:lineRule="exact"/>
        <w:ind w:firstLine="760"/>
      </w:pPr>
      <w: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14:paraId="270AA3E4">
      <w:pPr>
        <w:pStyle w:val="202"/>
        <w:shd w:val="clear" w:color="auto" w:fill="auto"/>
        <w:spacing w:before="0" w:after="0" w:line="480" w:lineRule="exact"/>
        <w:ind w:firstLine="760"/>
      </w:pPr>
      <w:r>
        <w:t>Форма организации: учебный курс - факультатив; учебная лаборатория.</w:t>
      </w:r>
    </w:p>
    <w:p w14:paraId="1F5F6C93">
      <w:pPr>
        <w:pStyle w:val="202"/>
        <w:shd w:val="clear" w:color="auto" w:fill="auto"/>
        <w:tabs>
          <w:tab w:val="left" w:pos="2157"/>
        </w:tabs>
        <w:spacing w:before="0" w:after="0" w:line="480" w:lineRule="exact"/>
        <w:ind w:left="760"/>
      </w:pPr>
      <w:r>
        <w:t>Легко ли писать без ошибок?</w:t>
      </w:r>
    </w:p>
    <w:p w14:paraId="659F25B9">
      <w:pPr>
        <w:pStyle w:val="202"/>
        <w:shd w:val="clear" w:color="auto" w:fill="auto"/>
        <w:spacing w:before="0" w:after="0" w:line="480" w:lineRule="exact"/>
        <w:ind w:firstLine="760"/>
      </w:pPr>
      <w: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14:paraId="42E83CCF">
      <w:pPr>
        <w:pStyle w:val="202"/>
        <w:shd w:val="clear" w:color="auto" w:fill="auto"/>
        <w:spacing w:before="0" w:after="0" w:line="480" w:lineRule="exact"/>
        <w:ind w:firstLine="760"/>
      </w:pPr>
      <w:r>
        <w:t>Форма организации: учебный курс - факультатив по разделу «Орфография»; учебная лаборатория;</w:t>
      </w:r>
    </w:p>
    <w:p w14:paraId="54852A73">
      <w:pPr>
        <w:pStyle w:val="202"/>
        <w:shd w:val="clear" w:color="auto" w:fill="auto"/>
        <w:tabs>
          <w:tab w:val="left" w:pos="2157"/>
        </w:tabs>
        <w:spacing w:before="0" w:after="0" w:line="480" w:lineRule="exact"/>
        <w:ind w:left="760"/>
      </w:pPr>
      <w:r>
        <w:t>Мой друг - иностранный язык.</w:t>
      </w:r>
    </w:p>
    <w:p w14:paraId="7B936F79">
      <w:pPr>
        <w:pStyle w:val="202"/>
        <w:shd w:val="clear" w:color="auto" w:fill="auto"/>
        <w:spacing w:before="0" w:after="0" w:line="480" w:lineRule="exact"/>
        <w:ind w:firstLine="760"/>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14:paraId="07BF9E5D">
      <w:pPr>
        <w:pStyle w:val="202"/>
        <w:shd w:val="clear" w:color="auto" w:fill="auto"/>
        <w:spacing w:before="0" w:after="0" w:line="480" w:lineRule="exact"/>
        <w:ind w:firstLine="760"/>
      </w:pPr>
      <w:r>
        <w:t>Форма организации: учебный курс - факультатив, клуб любителей иностранного языка.</w:t>
      </w:r>
    </w:p>
    <w:p w14:paraId="52924841">
      <w:pPr>
        <w:pStyle w:val="202"/>
        <w:shd w:val="clear" w:color="auto" w:fill="auto"/>
        <w:spacing w:before="0" w:after="0" w:line="480" w:lineRule="exact"/>
        <w:ind w:firstLine="760"/>
      </w:pPr>
    </w:p>
    <w:p w14:paraId="790B35F8">
      <w:pPr>
        <w:pStyle w:val="202"/>
        <w:shd w:val="clear" w:color="auto" w:fill="auto"/>
        <w:tabs>
          <w:tab w:val="left" w:pos="1443"/>
        </w:tabs>
        <w:spacing w:before="0" w:after="0" w:line="480" w:lineRule="exact"/>
        <w:ind w:left="760"/>
        <w:jc w:val="center"/>
        <w:rPr>
          <w:b/>
        </w:rPr>
      </w:pPr>
      <w:r>
        <w:rPr>
          <w:b/>
        </w:rPr>
        <w:t xml:space="preserve"> Календарный план воспитательной работы.</w:t>
      </w:r>
    </w:p>
    <w:p w14:paraId="6DB95B1F">
      <w:pPr>
        <w:pStyle w:val="202"/>
        <w:shd w:val="clear" w:color="auto" w:fill="auto"/>
        <w:tabs>
          <w:tab w:val="left" w:pos="1443"/>
        </w:tabs>
        <w:spacing w:before="0" w:after="0" w:line="480" w:lineRule="exact"/>
        <w:ind w:left="760"/>
        <w:jc w:val="center"/>
        <w:rPr>
          <w:b/>
        </w:rPr>
      </w:pPr>
    </w:p>
    <w:p w14:paraId="1C0775FF">
      <w:pPr>
        <w:pStyle w:val="202"/>
        <w:shd w:val="clear" w:color="auto" w:fill="auto"/>
        <w:tabs>
          <w:tab w:val="left" w:pos="1585"/>
        </w:tabs>
        <w:spacing w:before="0" w:after="0" w:line="480" w:lineRule="exact"/>
        <w:ind w:firstLine="709"/>
      </w:pPr>
      <w:r>
        <w:t xml:space="preserve"> Календарный план воспитательной работы является единым для образовательных организаций.</w:t>
      </w:r>
    </w:p>
    <w:p w14:paraId="70B211BA">
      <w:pPr>
        <w:pStyle w:val="202"/>
        <w:shd w:val="clear" w:color="auto" w:fill="auto"/>
        <w:tabs>
          <w:tab w:val="left" w:pos="1575"/>
        </w:tabs>
        <w:spacing w:before="0" w:after="0" w:line="480" w:lineRule="exact"/>
        <w:ind w:firstLine="0"/>
      </w:pPr>
      <w:r>
        <w:t xml:space="preserve">         Календарный план воспитательной работы реализован в рамках урочной и внеурочной деятельности.</w:t>
      </w:r>
    </w:p>
    <w:p w14:paraId="28F51245">
      <w:pPr>
        <w:pStyle w:val="202"/>
        <w:shd w:val="clear" w:color="auto" w:fill="auto"/>
        <w:tabs>
          <w:tab w:val="left" w:pos="1575"/>
        </w:tabs>
        <w:spacing w:before="0" w:after="0" w:line="480" w:lineRule="exact"/>
        <w:ind w:firstLine="709"/>
      </w:pPr>
      <w: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500FBE6F">
      <w:pPr>
        <w:pStyle w:val="202"/>
        <w:shd w:val="clear" w:color="auto" w:fill="auto"/>
        <w:spacing w:before="0" w:after="0" w:line="480" w:lineRule="exact"/>
        <w:ind w:firstLine="760"/>
      </w:pPr>
      <w:r>
        <w:t>Сентябрь:</w:t>
      </w:r>
    </w:p>
    <w:p w14:paraId="213ED1F3">
      <w:pPr>
        <w:pStyle w:val="202"/>
        <w:numPr>
          <w:ilvl w:val="0"/>
          <w:numId w:val="15"/>
        </w:numPr>
        <w:shd w:val="clear" w:color="auto" w:fill="auto"/>
        <w:tabs>
          <w:tab w:val="left" w:pos="1029"/>
        </w:tabs>
        <w:spacing w:before="0" w:after="0" w:line="480" w:lineRule="exact"/>
        <w:ind w:firstLine="760"/>
      </w:pPr>
      <w:r>
        <w:t>сентября: День знаний;</w:t>
      </w:r>
    </w:p>
    <w:p w14:paraId="6E1EBE82">
      <w:pPr>
        <w:pStyle w:val="202"/>
        <w:numPr>
          <w:ilvl w:val="0"/>
          <w:numId w:val="16"/>
        </w:numPr>
        <w:shd w:val="clear" w:color="auto" w:fill="auto"/>
        <w:tabs>
          <w:tab w:val="left" w:pos="1016"/>
        </w:tabs>
        <w:spacing w:before="0" w:after="0" w:line="499" w:lineRule="exact"/>
        <w:ind w:firstLine="760"/>
      </w:pPr>
      <w:r>
        <w:t>сентября: День окончания Второй мировой войны, День солидарности в борьбе с терроризмом;</w:t>
      </w:r>
    </w:p>
    <w:p w14:paraId="6A074A19">
      <w:pPr>
        <w:pStyle w:val="202"/>
        <w:shd w:val="clear" w:color="auto" w:fill="auto"/>
        <w:spacing w:before="0" w:after="0" w:line="480" w:lineRule="exact"/>
        <w:ind w:firstLine="760"/>
      </w:pPr>
      <w:r>
        <w:t>8 сентября: Международный день распространения грамотности;</w:t>
      </w:r>
    </w:p>
    <w:p w14:paraId="36BEC6D1">
      <w:pPr>
        <w:pStyle w:val="202"/>
        <w:shd w:val="clear" w:color="auto" w:fill="auto"/>
        <w:spacing w:before="0" w:after="0" w:line="480" w:lineRule="exact"/>
        <w:ind w:firstLine="760"/>
      </w:pPr>
      <w:r>
        <w:t>10 сентября: Международный день памяти жертв фашизма.</w:t>
      </w:r>
    </w:p>
    <w:p w14:paraId="77DD9DF0">
      <w:pPr>
        <w:pStyle w:val="202"/>
        <w:shd w:val="clear" w:color="auto" w:fill="auto"/>
        <w:spacing w:before="0" w:after="0" w:line="480" w:lineRule="exact"/>
        <w:ind w:firstLine="760"/>
      </w:pPr>
      <w:r>
        <w:t>Октябрь:</w:t>
      </w:r>
    </w:p>
    <w:p w14:paraId="4F8766A7">
      <w:pPr>
        <w:pStyle w:val="202"/>
        <w:numPr>
          <w:ilvl w:val="0"/>
          <w:numId w:val="17"/>
        </w:numPr>
        <w:shd w:val="clear" w:color="auto" w:fill="auto"/>
        <w:tabs>
          <w:tab w:val="left" w:pos="1002"/>
        </w:tabs>
        <w:spacing w:before="0" w:after="0" w:line="480" w:lineRule="exact"/>
        <w:ind w:firstLine="760"/>
      </w:pPr>
      <w:r>
        <w:t>октября: Международный день пожилых людей; Международный день музыки;</w:t>
      </w:r>
    </w:p>
    <w:p w14:paraId="42E2C8BF">
      <w:pPr>
        <w:pStyle w:val="202"/>
        <w:numPr>
          <w:ilvl w:val="0"/>
          <w:numId w:val="16"/>
        </w:numPr>
        <w:shd w:val="clear" w:color="auto" w:fill="auto"/>
        <w:tabs>
          <w:tab w:val="left" w:pos="1085"/>
        </w:tabs>
        <w:spacing w:before="0" w:after="0" w:line="480" w:lineRule="exact"/>
        <w:ind w:firstLine="760"/>
      </w:pPr>
      <w:r>
        <w:t>октября: День защиты животных;</w:t>
      </w:r>
    </w:p>
    <w:p w14:paraId="44483C9A">
      <w:pPr>
        <w:pStyle w:val="202"/>
        <w:numPr>
          <w:ilvl w:val="0"/>
          <w:numId w:val="16"/>
        </w:numPr>
        <w:shd w:val="clear" w:color="auto" w:fill="auto"/>
        <w:tabs>
          <w:tab w:val="left" w:pos="1085"/>
        </w:tabs>
        <w:spacing w:before="0" w:after="0" w:line="480" w:lineRule="exact"/>
        <w:ind w:firstLine="760"/>
      </w:pPr>
      <w:r>
        <w:t>октября: День учителя;</w:t>
      </w:r>
    </w:p>
    <w:p w14:paraId="79A7BDD4">
      <w:pPr>
        <w:pStyle w:val="202"/>
        <w:shd w:val="clear" w:color="auto" w:fill="auto"/>
        <w:spacing w:before="0" w:after="0" w:line="480" w:lineRule="exact"/>
        <w:ind w:firstLine="760"/>
      </w:pPr>
      <w:r>
        <w:t>25 октября: Международный день школьных библиотек;</w:t>
      </w:r>
    </w:p>
    <w:p w14:paraId="00CE3EF1">
      <w:pPr>
        <w:pStyle w:val="202"/>
        <w:shd w:val="clear" w:color="auto" w:fill="auto"/>
        <w:spacing w:before="0" w:after="0" w:line="480" w:lineRule="exact"/>
        <w:ind w:firstLine="760"/>
      </w:pPr>
      <w:r>
        <w:t>Третье воскресенье октября: День отца.</w:t>
      </w:r>
    </w:p>
    <w:p w14:paraId="52B0B7C0">
      <w:pPr>
        <w:pStyle w:val="202"/>
        <w:shd w:val="clear" w:color="auto" w:fill="auto"/>
        <w:spacing w:before="0" w:after="0" w:line="480" w:lineRule="exact"/>
        <w:ind w:firstLine="760"/>
      </w:pPr>
      <w:r>
        <w:t>Ноябрь:</w:t>
      </w:r>
    </w:p>
    <w:p w14:paraId="6EE43D5A">
      <w:pPr>
        <w:pStyle w:val="202"/>
        <w:numPr>
          <w:ilvl w:val="0"/>
          <w:numId w:val="18"/>
        </w:numPr>
        <w:shd w:val="clear" w:color="auto" w:fill="auto"/>
        <w:tabs>
          <w:tab w:val="left" w:pos="1085"/>
        </w:tabs>
        <w:spacing w:before="0" w:after="0" w:line="480" w:lineRule="exact"/>
        <w:ind w:firstLine="760"/>
      </w:pPr>
      <w:r>
        <w:t>ноября: День народного единства;</w:t>
      </w:r>
    </w:p>
    <w:p w14:paraId="514C8B45">
      <w:pPr>
        <w:pStyle w:val="202"/>
        <w:numPr>
          <w:ilvl w:val="0"/>
          <w:numId w:val="19"/>
        </w:numPr>
        <w:shd w:val="clear" w:color="auto" w:fill="auto"/>
        <w:tabs>
          <w:tab w:val="left" w:pos="1026"/>
        </w:tabs>
        <w:spacing w:before="0" w:after="0" w:line="480" w:lineRule="exact"/>
        <w:ind w:firstLine="760"/>
      </w:pPr>
      <w:r>
        <w:t>ноября: День памяти погибших при исполнении служебных обязанностей сотрудников органов внутренних дел России;</w:t>
      </w:r>
    </w:p>
    <w:p w14:paraId="75F3F521">
      <w:pPr>
        <w:pStyle w:val="202"/>
        <w:shd w:val="clear" w:color="auto" w:fill="auto"/>
        <w:spacing w:before="0" w:after="0" w:line="480" w:lineRule="exact"/>
        <w:ind w:firstLine="760"/>
      </w:pPr>
      <w:r>
        <w:t>Последнее воскресенье ноября: День Матери;</w:t>
      </w:r>
    </w:p>
    <w:p w14:paraId="10377E84">
      <w:pPr>
        <w:pStyle w:val="202"/>
        <w:shd w:val="clear" w:color="auto" w:fill="auto"/>
        <w:spacing w:before="0" w:after="0" w:line="480" w:lineRule="exact"/>
        <w:ind w:firstLine="760"/>
      </w:pPr>
      <w:r>
        <w:t>30 ноября: День Государственного герба Российской Федерации.</w:t>
      </w:r>
    </w:p>
    <w:p w14:paraId="152189DD">
      <w:pPr>
        <w:pStyle w:val="202"/>
        <w:shd w:val="clear" w:color="auto" w:fill="auto"/>
        <w:spacing w:before="0" w:after="0" w:line="480" w:lineRule="exact"/>
        <w:ind w:firstLine="760"/>
      </w:pPr>
      <w:r>
        <w:t>Декабрь:</w:t>
      </w:r>
    </w:p>
    <w:p w14:paraId="3A628B4E">
      <w:pPr>
        <w:pStyle w:val="202"/>
        <w:shd w:val="clear" w:color="auto" w:fill="auto"/>
        <w:spacing w:before="0" w:after="0" w:line="480" w:lineRule="exact"/>
        <w:ind w:firstLine="760"/>
      </w:pPr>
      <w:r>
        <w:t>3 декабря: День неизвестного солдата; Международный день инвалидов;</w:t>
      </w:r>
    </w:p>
    <w:p w14:paraId="7D024C25">
      <w:pPr>
        <w:pStyle w:val="202"/>
        <w:numPr>
          <w:ilvl w:val="0"/>
          <w:numId w:val="18"/>
        </w:numPr>
        <w:shd w:val="clear" w:color="auto" w:fill="auto"/>
        <w:tabs>
          <w:tab w:val="left" w:pos="1085"/>
        </w:tabs>
        <w:spacing w:before="0" w:after="0" w:line="480" w:lineRule="exact"/>
        <w:ind w:firstLine="760"/>
      </w:pPr>
      <w:r>
        <w:t>декабря: День добровольца (волонтера) в России;</w:t>
      </w:r>
    </w:p>
    <w:p w14:paraId="574A0561">
      <w:pPr>
        <w:pStyle w:val="202"/>
        <w:numPr>
          <w:ilvl w:val="0"/>
          <w:numId w:val="19"/>
        </w:numPr>
        <w:shd w:val="clear" w:color="auto" w:fill="auto"/>
        <w:tabs>
          <w:tab w:val="left" w:pos="1080"/>
        </w:tabs>
        <w:spacing w:before="0" w:after="0" w:line="480" w:lineRule="exact"/>
        <w:ind w:firstLine="760"/>
      </w:pPr>
      <w:r>
        <w:t>декабря: День Героев Отечества;</w:t>
      </w:r>
    </w:p>
    <w:p w14:paraId="7DFC79A5">
      <w:pPr>
        <w:pStyle w:val="202"/>
        <w:shd w:val="clear" w:color="auto" w:fill="auto"/>
        <w:spacing w:before="0" w:after="0" w:line="480" w:lineRule="exact"/>
        <w:ind w:firstLine="760"/>
      </w:pPr>
      <w:r>
        <w:t>12 декабря: День Конституции Российской Федерации.</w:t>
      </w:r>
    </w:p>
    <w:p w14:paraId="01178673">
      <w:pPr>
        <w:pStyle w:val="202"/>
        <w:shd w:val="clear" w:color="auto" w:fill="auto"/>
        <w:spacing w:before="0" w:after="0" w:line="480" w:lineRule="exact"/>
        <w:ind w:firstLine="760"/>
      </w:pPr>
      <w:r>
        <w:t>Январь:</w:t>
      </w:r>
    </w:p>
    <w:p w14:paraId="6C4CBB26">
      <w:pPr>
        <w:pStyle w:val="202"/>
        <w:shd w:val="clear" w:color="auto" w:fill="auto"/>
        <w:spacing w:before="0" w:after="0" w:line="480" w:lineRule="exact"/>
        <w:ind w:firstLine="760"/>
      </w:pPr>
      <w:r>
        <w:t>25 января: День российского студенчества;</w:t>
      </w:r>
    </w:p>
    <w:p w14:paraId="54568A44">
      <w:pPr>
        <w:pStyle w:val="202"/>
        <w:shd w:val="clear" w:color="auto" w:fill="auto"/>
        <w:spacing w:before="0" w:after="0" w:line="480" w:lineRule="exact"/>
        <w:ind w:firstLine="760"/>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7E8DAB38">
      <w:pPr>
        <w:pStyle w:val="202"/>
        <w:shd w:val="clear" w:color="auto" w:fill="auto"/>
        <w:spacing w:before="0" w:after="0" w:line="480" w:lineRule="exact"/>
        <w:ind w:firstLine="760"/>
      </w:pPr>
      <w:r>
        <w:t>Февраль:</w:t>
      </w:r>
    </w:p>
    <w:p w14:paraId="52A083B5">
      <w:pPr>
        <w:pStyle w:val="202"/>
        <w:numPr>
          <w:ilvl w:val="0"/>
          <w:numId w:val="17"/>
        </w:numPr>
        <w:shd w:val="clear" w:color="auto" w:fill="auto"/>
        <w:tabs>
          <w:tab w:val="left" w:pos="1030"/>
        </w:tabs>
        <w:spacing w:before="0" w:after="0" w:line="480" w:lineRule="exact"/>
        <w:ind w:firstLine="760"/>
      </w:pPr>
      <w:r>
        <w:t>февраля: День разгрома советскими войсками немецко-фашистских войск в Сталинградской битве;</w:t>
      </w:r>
    </w:p>
    <w:p w14:paraId="00A8D8D0">
      <w:pPr>
        <w:pStyle w:val="202"/>
        <w:shd w:val="clear" w:color="auto" w:fill="auto"/>
        <w:spacing w:before="0" w:after="0" w:line="480" w:lineRule="exact"/>
        <w:ind w:firstLine="760"/>
      </w:pPr>
      <w:r>
        <w:t>8 февраля: День российской науки;</w:t>
      </w:r>
    </w:p>
    <w:p w14:paraId="4F17A3CD">
      <w:pPr>
        <w:pStyle w:val="202"/>
        <w:shd w:val="clear" w:color="auto" w:fill="auto"/>
        <w:spacing w:before="0" w:after="0" w:line="485" w:lineRule="exact"/>
        <w:ind w:firstLine="740"/>
        <w:jc w:val="left"/>
      </w:pPr>
      <w:r>
        <w:t>15 февраля: День памяти о россиянах, исполнявших служебный долг за пределами Отечества;</w:t>
      </w:r>
    </w:p>
    <w:p w14:paraId="0B70D6A0">
      <w:pPr>
        <w:pStyle w:val="202"/>
        <w:numPr>
          <w:ilvl w:val="0"/>
          <w:numId w:val="20"/>
        </w:numPr>
        <w:shd w:val="clear" w:color="auto" w:fill="auto"/>
        <w:tabs>
          <w:tab w:val="left" w:pos="1185"/>
        </w:tabs>
        <w:spacing w:before="0" w:after="0" w:line="485" w:lineRule="exact"/>
        <w:ind w:left="740"/>
      </w:pPr>
      <w:r>
        <w:t>февраля: Международный день родного языка;</w:t>
      </w:r>
    </w:p>
    <w:p w14:paraId="549E5167">
      <w:pPr>
        <w:pStyle w:val="202"/>
        <w:numPr>
          <w:ilvl w:val="0"/>
          <w:numId w:val="21"/>
        </w:numPr>
        <w:shd w:val="clear" w:color="auto" w:fill="auto"/>
        <w:tabs>
          <w:tab w:val="left" w:pos="1194"/>
        </w:tabs>
        <w:spacing w:before="0" w:after="0" w:line="485" w:lineRule="exact"/>
        <w:ind w:left="740"/>
      </w:pPr>
      <w:r>
        <w:t>февраля: День защитника Отечества.</w:t>
      </w:r>
    </w:p>
    <w:p w14:paraId="51D890A8">
      <w:pPr>
        <w:pStyle w:val="202"/>
        <w:shd w:val="clear" w:color="auto" w:fill="auto"/>
        <w:spacing w:before="0" w:after="0" w:line="485" w:lineRule="exact"/>
        <w:ind w:left="740"/>
      </w:pPr>
      <w:r>
        <w:t>Март:</w:t>
      </w:r>
    </w:p>
    <w:p w14:paraId="316D2C5E">
      <w:pPr>
        <w:pStyle w:val="202"/>
        <w:numPr>
          <w:ilvl w:val="0"/>
          <w:numId w:val="22"/>
        </w:numPr>
        <w:shd w:val="clear" w:color="auto" w:fill="auto"/>
        <w:tabs>
          <w:tab w:val="left" w:pos="1050"/>
        </w:tabs>
        <w:spacing w:before="0" w:after="0" w:line="485" w:lineRule="exact"/>
        <w:ind w:left="740"/>
      </w:pPr>
      <w:r>
        <w:t>марта: Международный женский день;</w:t>
      </w:r>
    </w:p>
    <w:p w14:paraId="06509482">
      <w:pPr>
        <w:pStyle w:val="202"/>
        <w:numPr>
          <w:ilvl w:val="0"/>
          <w:numId w:val="23"/>
        </w:numPr>
        <w:shd w:val="clear" w:color="auto" w:fill="auto"/>
        <w:tabs>
          <w:tab w:val="left" w:pos="1209"/>
        </w:tabs>
        <w:spacing w:before="0" w:after="0" w:line="485" w:lineRule="exact"/>
        <w:ind w:left="740" w:right="3760"/>
        <w:jc w:val="left"/>
      </w:pPr>
      <w:r>
        <w:t>марта: День воссоединения Крыма с Россией 27 марта: Всемирный день театра.</w:t>
      </w:r>
    </w:p>
    <w:p w14:paraId="5C16B06A">
      <w:pPr>
        <w:pStyle w:val="202"/>
        <w:shd w:val="clear" w:color="auto" w:fill="auto"/>
        <w:spacing w:before="0" w:after="0" w:line="485" w:lineRule="exact"/>
        <w:ind w:left="740"/>
      </w:pPr>
      <w:r>
        <w:t>Апрель:</w:t>
      </w:r>
    </w:p>
    <w:p w14:paraId="0B46EABA">
      <w:pPr>
        <w:pStyle w:val="202"/>
        <w:shd w:val="clear" w:color="auto" w:fill="auto"/>
        <w:spacing w:before="0" w:after="0" w:line="485" w:lineRule="exact"/>
        <w:ind w:left="740"/>
      </w:pPr>
      <w:r>
        <w:t>12 апреля: День космонавтики;</w:t>
      </w:r>
    </w:p>
    <w:p w14:paraId="72739178">
      <w:pPr>
        <w:pStyle w:val="202"/>
        <w:numPr>
          <w:ilvl w:val="0"/>
          <w:numId w:val="23"/>
        </w:numPr>
        <w:shd w:val="clear" w:color="auto" w:fill="auto"/>
        <w:spacing w:before="0" w:after="0" w:line="48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14:paraId="500A8DC7">
      <w:pPr>
        <w:pStyle w:val="202"/>
        <w:shd w:val="clear" w:color="auto" w:fill="auto"/>
        <w:spacing w:before="0" w:after="0" w:line="480" w:lineRule="exact"/>
        <w:ind w:left="740"/>
      </w:pPr>
      <w:r>
        <w:t>Май:</w:t>
      </w:r>
    </w:p>
    <w:p w14:paraId="4B48A0B7">
      <w:pPr>
        <w:pStyle w:val="202"/>
        <w:shd w:val="clear" w:color="auto" w:fill="auto"/>
        <w:spacing w:before="0" w:after="0" w:line="480" w:lineRule="exact"/>
        <w:ind w:left="740"/>
      </w:pPr>
      <w:r>
        <w:t>1 мая: Праздник Весны и Труда;</w:t>
      </w:r>
    </w:p>
    <w:p w14:paraId="3AC9ABA7">
      <w:pPr>
        <w:pStyle w:val="202"/>
        <w:numPr>
          <w:ilvl w:val="0"/>
          <w:numId w:val="22"/>
        </w:numPr>
        <w:shd w:val="clear" w:color="auto" w:fill="auto"/>
        <w:tabs>
          <w:tab w:val="left" w:pos="1060"/>
        </w:tabs>
        <w:spacing w:before="0" w:after="0" w:line="480" w:lineRule="exact"/>
        <w:ind w:left="740"/>
      </w:pPr>
      <w:r>
        <w:t>мая: День Победы;</w:t>
      </w:r>
    </w:p>
    <w:p w14:paraId="11A70557">
      <w:pPr>
        <w:pStyle w:val="202"/>
        <w:shd w:val="clear" w:color="auto" w:fill="auto"/>
        <w:spacing w:before="0" w:after="0" w:line="480" w:lineRule="exact"/>
        <w:ind w:left="740"/>
      </w:pPr>
      <w:r>
        <w:t>19 мая: День детских общественных организаций России;</w:t>
      </w:r>
    </w:p>
    <w:p w14:paraId="110E169A">
      <w:pPr>
        <w:pStyle w:val="202"/>
        <w:numPr>
          <w:ilvl w:val="0"/>
          <w:numId w:val="21"/>
        </w:numPr>
        <w:shd w:val="clear" w:color="auto" w:fill="auto"/>
        <w:tabs>
          <w:tab w:val="left" w:pos="1209"/>
        </w:tabs>
        <w:spacing w:before="0" w:after="0" w:line="480" w:lineRule="exact"/>
        <w:ind w:left="740"/>
      </w:pPr>
      <w:r>
        <w:t>мая: День славянской письменности и культуры.</w:t>
      </w:r>
    </w:p>
    <w:p w14:paraId="10C61521">
      <w:pPr>
        <w:pStyle w:val="202"/>
        <w:shd w:val="clear" w:color="auto" w:fill="auto"/>
        <w:spacing w:before="0" w:after="0" w:line="480" w:lineRule="exact"/>
        <w:ind w:left="740"/>
      </w:pPr>
      <w:r>
        <w:t>Июнь:</w:t>
      </w:r>
    </w:p>
    <w:p w14:paraId="40108E85">
      <w:pPr>
        <w:pStyle w:val="202"/>
        <w:shd w:val="clear" w:color="auto" w:fill="auto"/>
        <w:spacing w:before="0" w:after="0" w:line="480" w:lineRule="exact"/>
        <w:ind w:left="740"/>
      </w:pPr>
      <w:r>
        <w:t>1 июня: День защиты детей;</w:t>
      </w:r>
    </w:p>
    <w:p w14:paraId="576440D1">
      <w:pPr>
        <w:pStyle w:val="202"/>
        <w:numPr>
          <w:ilvl w:val="0"/>
          <w:numId w:val="18"/>
        </w:numPr>
        <w:shd w:val="clear" w:color="auto" w:fill="auto"/>
        <w:tabs>
          <w:tab w:val="left" w:pos="1065"/>
        </w:tabs>
        <w:spacing w:before="0" w:after="0" w:line="480" w:lineRule="exact"/>
        <w:ind w:left="740"/>
      </w:pPr>
      <w:r>
        <w:t>июня: День русского языка;</w:t>
      </w:r>
    </w:p>
    <w:p w14:paraId="20C4D9E5">
      <w:pPr>
        <w:pStyle w:val="202"/>
        <w:shd w:val="clear" w:color="auto" w:fill="auto"/>
        <w:spacing w:before="0" w:after="0" w:line="480" w:lineRule="exact"/>
        <w:ind w:left="740"/>
      </w:pPr>
      <w:r>
        <w:t>12 июня: День России;</w:t>
      </w:r>
    </w:p>
    <w:p w14:paraId="77A1F5A9">
      <w:pPr>
        <w:pStyle w:val="202"/>
        <w:numPr>
          <w:ilvl w:val="0"/>
          <w:numId w:val="20"/>
        </w:numPr>
        <w:shd w:val="clear" w:color="auto" w:fill="auto"/>
        <w:tabs>
          <w:tab w:val="left" w:pos="1209"/>
        </w:tabs>
        <w:spacing w:before="0" w:after="0" w:line="480" w:lineRule="exact"/>
        <w:ind w:left="740"/>
      </w:pPr>
      <w:r>
        <w:t>июня: День памяти и скорби;</w:t>
      </w:r>
    </w:p>
    <w:p w14:paraId="5189B738">
      <w:pPr>
        <w:pStyle w:val="202"/>
        <w:shd w:val="clear" w:color="auto" w:fill="auto"/>
        <w:spacing w:before="0" w:after="0" w:line="480" w:lineRule="exact"/>
        <w:ind w:left="740"/>
      </w:pPr>
      <w:r>
        <w:t>27 июня: День молодежи.</w:t>
      </w:r>
    </w:p>
    <w:p w14:paraId="34DDAF63">
      <w:pPr>
        <w:pStyle w:val="202"/>
        <w:shd w:val="clear" w:color="auto" w:fill="auto"/>
        <w:spacing w:before="0" w:after="0" w:line="480" w:lineRule="exact"/>
        <w:ind w:left="740"/>
      </w:pPr>
      <w:r>
        <w:t>Июль:</w:t>
      </w:r>
    </w:p>
    <w:p w14:paraId="326F0D37">
      <w:pPr>
        <w:pStyle w:val="202"/>
        <w:shd w:val="clear" w:color="auto" w:fill="auto"/>
        <w:spacing w:before="0" w:after="0" w:line="480" w:lineRule="exact"/>
        <w:ind w:left="740"/>
      </w:pPr>
      <w:r>
        <w:t>8 июля: День семьи, любви и верности.</w:t>
      </w:r>
    </w:p>
    <w:p w14:paraId="153F7E7F">
      <w:pPr>
        <w:pStyle w:val="202"/>
        <w:shd w:val="clear" w:color="auto" w:fill="auto"/>
        <w:spacing w:before="0" w:after="0" w:line="480" w:lineRule="exact"/>
        <w:ind w:left="740"/>
      </w:pPr>
      <w:r>
        <w:t>Август:</w:t>
      </w:r>
    </w:p>
    <w:p w14:paraId="76C7887B">
      <w:pPr>
        <w:pStyle w:val="202"/>
        <w:shd w:val="clear" w:color="auto" w:fill="auto"/>
        <w:spacing w:before="0" w:after="0" w:line="480" w:lineRule="exact"/>
        <w:ind w:left="740"/>
      </w:pPr>
      <w:r>
        <w:t>Вторая суббота августа: День физкультурника;</w:t>
      </w:r>
    </w:p>
    <w:p w14:paraId="45E34EEC">
      <w:pPr>
        <w:pStyle w:val="202"/>
        <w:shd w:val="clear" w:color="auto" w:fill="auto"/>
        <w:spacing w:before="0" w:after="0" w:line="480" w:lineRule="exact"/>
        <w:ind w:left="740"/>
      </w:pPr>
      <w:r>
        <w:t>22 августа: День Государственного флага Российской Федерации;</w:t>
      </w:r>
    </w:p>
    <w:p w14:paraId="46981749">
      <w:pPr>
        <w:pStyle w:val="202"/>
        <w:shd w:val="clear" w:color="auto" w:fill="auto"/>
        <w:spacing w:before="0" w:after="0" w:line="480" w:lineRule="exact"/>
        <w:ind w:left="740"/>
        <w:sectPr>
          <w:headerReference r:id="rId54" w:type="first"/>
          <w:footerReference r:id="rId57" w:type="first"/>
          <w:headerReference r:id="rId52" w:type="default"/>
          <w:footerReference r:id="rId55" w:type="default"/>
          <w:headerReference r:id="rId53" w:type="even"/>
          <w:footerReference r:id="rId56" w:type="even"/>
          <w:pgSz w:w="11900" w:h="16840"/>
          <w:pgMar w:top="869" w:right="473" w:bottom="809" w:left="1131" w:header="0" w:footer="3" w:gutter="0"/>
          <w:cols w:space="720" w:num="1"/>
          <w:titlePg/>
          <w:docGrid w:linePitch="360" w:charSpace="0"/>
        </w:sectPr>
      </w:pPr>
      <w:r>
        <w:t>27 августа: День российского кино.</w:t>
      </w:r>
    </w:p>
    <w:p w14:paraId="0141799A">
      <w:pPr>
        <w:pStyle w:val="184"/>
        <w:shd w:val="clear" w:color="auto" w:fill="auto"/>
        <w:tabs>
          <w:tab w:val="left" w:pos="168"/>
        </w:tabs>
        <w:spacing w:line="278" w:lineRule="exact"/>
      </w:pPr>
      <w:r>
        <w:rPr>
          <w:vertAlign w:val="superscript"/>
        </w:rPr>
        <w:t>3</w:t>
      </w:r>
      <w:r>
        <w:tab/>
      </w:r>
      <w:r>
        <w:t>Часть 6</w:t>
      </w:r>
      <w:r>
        <w:rPr>
          <w:vertAlign w:val="superscript"/>
        </w:rPr>
        <w:t>3</w:t>
      </w:r>
      <w:r>
        <w:t xml:space="preserve"> статьи 12 Федерального закона от 29 декабря 2012 г. № 273-ФЗ «Об образовании в Российской Федерации».</w:t>
      </w:r>
    </w:p>
    <w:sectPr>
      <w:type w:val="continuous"/>
      <w:pgSz w:w="11900" w:h="16840"/>
      <w:pgMar w:top="869" w:right="473" w:bottom="809" w:left="1131" w:header="0" w:footer="3"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Calibri Light">
    <w:panose1 w:val="020F0302020204030204"/>
    <w:charset w:val="00"/>
    <w:family w:val="auto"/>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Impact">
    <w:panose1 w:val="020B0806030902050204"/>
    <w:charset w:val="00"/>
    <w:family w:val="auto"/>
    <w:pitch w:val="default"/>
    <w:sig w:usb0="00000287" w:usb1="00000000" w:usb2="00000000" w:usb3="00000000" w:csb0="2000009F" w:csb1="DFD70000"/>
  </w:font>
  <w:font w:name="Century Schoolbook">
    <w:panose1 w:val="02040604050505020304"/>
    <w:charset w:val="00"/>
    <w:family w:val="auto"/>
    <w:pitch w:val="default"/>
    <w:sig w:usb0="00000287" w:usb1="00000000" w:usb2="00000000" w:usb3="00000000" w:csb0="2000009F" w:csb1="DFD70000"/>
  </w:font>
  <w:font w:name="Cambria">
    <w:panose1 w:val="02040503050406030204"/>
    <w:charset w:val="00"/>
    <w:family w:val="auto"/>
    <w:pitch w:val="default"/>
    <w:sig w:usb0="E00006FF" w:usb1="420024FF" w:usb2="02000000" w:usb3="00000000" w:csb0="2000019F" w:csb1="00000000"/>
  </w:font>
  <w:font w:name="Trebuchet MS">
    <w:panose1 w:val="020B0603020202020204"/>
    <w:charset w:val="00"/>
    <w:family w:val="auto"/>
    <w:pitch w:val="default"/>
    <w:sig w:usb0="00000687" w:usb1="00000000" w:usb2="00000000" w:usb3="00000000" w:csb0="2000009F" w:csb1="00000000"/>
  </w:font>
  <w:font w:name="Franklin Gothic Heavy">
    <w:panose1 w:val="020B0903020102020204"/>
    <w:charset w:val="00"/>
    <w:family w:val="auto"/>
    <w:pitch w:val="default"/>
    <w:sig w:usb0="00000287" w:usb1="00000000" w:usb2="00000000" w:usb3="00000000" w:csb0="2000009F" w:csb1="DFD70000"/>
  </w:font>
  <w:font w:name="Candara">
    <w:panose1 w:val="020E0502030303020204"/>
    <w:charset w:val="00"/>
    <w:family w:val="auto"/>
    <w:pitch w:val="default"/>
    <w:sig w:usb0="A00002EF" w:usb1="4000A44B"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02CD9">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727710</wp:posOffset>
              </wp:positionH>
              <wp:positionV relativeFrom="page">
                <wp:posOffset>10530205</wp:posOffset>
              </wp:positionV>
              <wp:extent cx="679450" cy="94615"/>
              <wp:effectExtent l="0" t="0" r="0" b="0"/>
              <wp:wrapNone/>
              <wp:docPr id="26" name="Text Box 305"/>
              <wp:cNvGraphicFramePr/>
              <a:graphic xmlns:a="http://schemas.openxmlformats.org/drawingml/2006/main">
                <a:graphicData uri="http://schemas.microsoft.com/office/word/2010/wordprocessingShape">
                  <wps:wsp>
                    <wps:cNvSpPr txBox="1"/>
                    <wps:spPr bwMode="auto">
                      <a:xfrm>
                        <a:off x="0" y="0"/>
                        <a:ext cx="679450" cy="94615"/>
                      </a:xfrm>
                      <a:prstGeom prst="rect">
                        <a:avLst/>
                      </a:prstGeom>
                      <a:noFill/>
                      <a:ln>
                        <a:noFill/>
                      </a:ln>
                    </wps:spPr>
                    <wps:txbx>
                      <w:txbxContent>
                        <w:p w14:paraId="17F965F0">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305" o:spid="_x0000_s1026" o:spt="202" type="#_x0000_t202" style="position:absolute;left:0pt;margin-left:57.3pt;margin-top:829.15pt;height:7.45pt;width:53.5pt;mso-position-horizontal-relative:page;mso-position-vertical-relative:page;mso-wrap-style:none;z-index:-251657216;mso-width-relative:page;mso-height-relative:page;" filled="f" stroked="f" coordsize="21600,21600" o:gfxdata="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RTpHNgAAAANAQAADwAAAAAAAAABACAAAAAiAAAAZHJz&#10;L2Rvd25yZXYueG1sUEsBAhQAFAAAAAgAh07iQN4mZRnLAQAApgMAAA4AAAAAAAAAAQAgAAAAJwEA&#10;AGRycy9lMm9Eb2MueG1sUEsFBgAAAAAGAAYAWQEAAGQFAAAAAA==&#10;">
              <v:fill on="f" focussize="0,0"/>
              <v:stroke on="f"/>
              <v:imagedata o:title=""/>
              <o:lock v:ext="edit" aspectratio="f"/>
              <v:textbox inset="0mm,0mm,0mm,0mm" style="mso-fit-shape-to-text:t;">
                <w:txbxContent>
                  <w:p w14:paraId="17F965F0">
                    <w:pPr>
                      <w:pStyle w:val="186"/>
                      <w:shd w:val="clear" w:color="auto" w:fill="auto"/>
                      <w:spacing w:line="240" w:lineRule="auto"/>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6CC0E">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2" name="Text Box 224"/>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408CD370">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224"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rjkv9cAAAANAQAADwAAAAAAAAABACAAAAAiAAAAZHJz&#10;L2Rvd25yZXYueG1sUEsBAhQAFAAAAAgAh07iQGrrCW7MAQAApwMAAA4AAAAAAAAAAQAgAAAAJgEA&#10;AGRycy9lMm9Eb2MueG1sUEsFBgAAAAAGAAYAWQEAAGQFAAAAAA==&#10;">
              <v:fill on="f" focussize="0,0"/>
              <v:stroke on="f"/>
              <v:imagedata o:title=""/>
              <o:lock v:ext="edit" aspectratio="f"/>
              <v:textbox inset="0mm,0mm,0mm,0mm" style="mso-fit-shape-to-text:t;">
                <w:txbxContent>
                  <w:p w14:paraId="408CD370">
                    <w:pPr>
                      <w:pStyle w:val="186"/>
                      <w:shd w:val="clear" w:color="auto" w:fill="auto"/>
                      <w:spacing w:line="240" w:lineRule="auto"/>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E06B7">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3" name="Text Box 225"/>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348634A3">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225"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rjkv9cAAAANAQAADwAAAAAAAAABACAAAAAiAAAAZHJz&#10;L2Rvd25yZXYueG1sUEsBAhQAFAAAAAgAh07iQCpJL0TMAQAApwMAAA4AAAAAAAAAAQAgAAAAJgEA&#10;AGRycy9lMm9Eb2MueG1sUEsFBgAAAAAGAAYAWQEAAGQFAAAAAA==&#10;">
              <v:fill on="f" focussize="0,0"/>
              <v:stroke on="f"/>
              <v:imagedata o:title=""/>
              <o:lock v:ext="edit" aspectratio="f"/>
              <v:textbox inset="0mm,0mm,0mm,0mm" style="mso-fit-shape-to-text:t;">
                <w:txbxContent>
                  <w:p w14:paraId="348634A3">
                    <w:pPr>
                      <w:pStyle w:val="186"/>
                      <w:shd w:val="clear" w:color="auto" w:fill="auto"/>
                      <w:spacing w:line="240" w:lineRule="auto"/>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9BD65">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4" name="Text Box 59"/>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1E911DCB">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59"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uOS/1wAAAA0BAAAPAAAAAAAAAAEAIAAAACIAAABkcnMv&#10;ZG93bnJldi54bWxQSwECFAAUAAAACACHTuJAoJZTu8sBAACmAwAADgAAAAAAAAABACAAAAAmAQAA&#10;ZHJzL2Uyb0RvYy54bWxQSwUGAAAAAAYABgBZAQAAYwUAAAAA&#10;">
              <v:fill on="f" focussize="0,0"/>
              <v:stroke on="f"/>
              <v:imagedata o:title=""/>
              <o:lock v:ext="edit" aspectratio="f"/>
              <v:textbox inset="0mm,0mm,0mm,0mm" style="mso-fit-shape-to-text:t;">
                <w:txbxContent>
                  <w:p w14:paraId="1E911DCB">
                    <w:pPr>
                      <w:pStyle w:val="186"/>
                      <w:shd w:val="clear" w:color="auto" w:fill="auto"/>
                      <w:spacing w:line="240" w:lineRule="auto"/>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416A2">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5" name="Text Box 60"/>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351FF6A9">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60"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K45L/XAAAADQEAAA8AAAAAAAAAAQAgAAAAIgAAAGRycy9k&#10;b3ducmV2LnhtbFBLAQIUABQAAAAIAIdO4kCeuvvRygEAAKYDAAAOAAAAAAAAAAEAIAAAACYBAABk&#10;cnMvZTJvRG9jLnhtbFBLBQYAAAAABgAGAFkBAABiBQAAAAA=&#10;">
              <v:fill on="f" focussize="0,0"/>
              <v:stroke on="f"/>
              <v:imagedata o:title=""/>
              <o:lock v:ext="edit" aspectratio="f"/>
              <v:textbox inset="0mm,0mm,0mm,0mm" style="mso-fit-shape-to-text:t;">
                <w:txbxContent>
                  <w:p w14:paraId="351FF6A9">
                    <w:pPr>
                      <w:pStyle w:val="186"/>
                      <w:shd w:val="clear" w:color="auto" w:fill="auto"/>
                      <w:spacing w:line="240" w:lineRule="auto"/>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BE426">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751840</wp:posOffset>
              </wp:positionH>
              <wp:positionV relativeFrom="page">
                <wp:posOffset>10342880</wp:posOffset>
              </wp:positionV>
              <wp:extent cx="679450" cy="97790"/>
              <wp:effectExtent l="0" t="0" r="0" b="0"/>
              <wp:wrapNone/>
              <wp:docPr id="36" name="Text Box 57"/>
              <wp:cNvGraphicFramePr/>
              <a:graphic xmlns:a="http://schemas.openxmlformats.org/drawingml/2006/main">
                <a:graphicData uri="http://schemas.microsoft.com/office/word/2010/wordprocessingShape">
                  <wps:wsp>
                    <wps:cNvSpPr txBox="1"/>
                    <wps:spPr bwMode="auto">
                      <a:xfrm>
                        <a:off x="0" y="0"/>
                        <a:ext cx="679450" cy="97790"/>
                      </a:xfrm>
                      <a:prstGeom prst="rect">
                        <a:avLst/>
                      </a:prstGeom>
                      <a:noFill/>
                      <a:ln>
                        <a:noFill/>
                      </a:ln>
                    </wps:spPr>
                    <wps:txbx>
                      <w:txbxContent>
                        <w:p w14:paraId="776F8E61">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57" o:spid="_x0000_s1026" o:spt="202" type="#_x0000_t202" style="position:absolute;left:0pt;margin-left:59.2pt;margin-top:814.4pt;height:7.7pt;width:53.5pt;mso-position-horizontal-relative:page;mso-position-vertical-relative:page;mso-wrap-style:none;z-index:-251657216;mso-width-relative:page;mso-height-relative:page;" filled="f" stroked="f" coordsize="21600,21600" o:gfxdata="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SBfw71QAAAA0BAAAPAAAAAAAAAAEAIAAAACIAAABkcnMvZG93&#10;bnJldi54bWxQSwECFAAUAAAACACHTuJAXuZMf8oBAAClAwAADgAAAAAAAAABACAAAAAkAQAAZHJz&#10;L2Uyb0RvYy54bWxQSwUGAAAAAAYABgBZAQAAYAUAAAAA&#10;">
              <v:fill on="f" focussize="0,0"/>
              <v:stroke on="f"/>
              <v:imagedata o:title=""/>
              <o:lock v:ext="edit" aspectratio="f"/>
              <v:textbox inset="0mm,0mm,0mm,0mm" style="mso-fit-shape-to-text:t;">
                <w:txbxContent>
                  <w:p w14:paraId="776F8E61">
                    <w:pPr>
                      <w:pStyle w:val="186"/>
                      <w:shd w:val="clear" w:color="auto" w:fill="auto"/>
                      <w:spacing w:line="240" w:lineRule="auto"/>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06183">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7" name="Text Box 53"/>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25DD06AA">
                          <w:pPr>
                            <w:pStyle w:val="186"/>
                            <w:shd w:val="clear" w:color="auto" w:fill="auto"/>
                            <w:spacing w:line="240" w:lineRule="auto"/>
                          </w:pPr>
                          <w:r>
                            <w:rPr>
                              <w:rStyle w:val="187"/>
                              <w:b/>
                              <w:bCs/>
                            </w:rPr>
                            <w:t>Программа - 03</w:t>
                          </w:r>
                        </w:p>
                      </w:txbxContent>
                    </wps:txbx>
                    <wps:bodyPr wrap="none" lIns="0" tIns="0" rIns="0" bIns="0" upright="1">
                      <a:spAutoFit/>
                    </wps:bodyPr>
                  </wps:wsp>
                </a:graphicData>
              </a:graphic>
            </wp:anchor>
          </w:drawing>
        </mc:Choice>
        <mc:Fallback>
          <w:pict>
            <v:shape id="Text Box 53"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uOS/1wAAAA0BAAAPAAAAAAAAAAEAIAAAACIAAABkcnMv&#10;ZG93bnJldi54bWxQSwECFAAUAAAACACHTuJAc9JmIssBAACmAwAADgAAAAAAAAABACAAAAAmAQAA&#10;ZHJzL2Uyb0RvYy54bWxQSwUGAAAAAAYABgBZAQAAYwUAAAAA&#10;">
              <v:fill on="f" focussize="0,0"/>
              <v:stroke on="f"/>
              <v:imagedata o:title=""/>
              <o:lock v:ext="edit" aspectratio="f"/>
              <v:textbox inset="0mm,0mm,0mm,0mm" style="mso-fit-shape-to-text:t;">
                <w:txbxContent>
                  <w:p w14:paraId="25DD06AA">
                    <w:pPr>
                      <w:pStyle w:val="186"/>
                      <w:shd w:val="clear" w:color="auto" w:fill="auto"/>
                      <w:spacing w:line="240" w:lineRule="auto"/>
                    </w:pPr>
                    <w:r>
                      <w:rPr>
                        <w:rStyle w:val="187"/>
                        <w:b/>
                        <w:bCs/>
                      </w:rPr>
                      <w:t>Программа - 03</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99368">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38" name="Text Box 54"/>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52453180">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54"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uOS/1wAAAA0BAAAPAAAAAAAAAAEAIAAAACIAAABkcnMv&#10;ZG93bnJldi54bWxQSwECFAAUAAAACACHTuJAMtjmRcsBAACmAwAADgAAAAAAAAABACAAAAAmAQAA&#10;ZHJzL2Uyb0RvYy54bWxQSwUGAAAAAAYABgBZAQAAYwUAAAAA&#10;">
              <v:fill on="f" focussize="0,0"/>
              <v:stroke on="f"/>
              <v:imagedata o:title=""/>
              <o:lock v:ext="edit" aspectratio="f"/>
              <v:textbox inset="0mm,0mm,0mm,0mm" style="mso-fit-shape-to-text:t;">
                <w:txbxContent>
                  <w:p w14:paraId="52453180">
                    <w:pPr>
                      <w:pStyle w:val="186"/>
                      <w:shd w:val="clear" w:color="auto" w:fill="auto"/>
                      <w:spacing w:line="240" w:lineRule="auto"/>
                    </w:pP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29305">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748665</wp:posOffset>
              </wp:positionH>
              <wp:positionV relativeFrom="page">
                <wp:posOffset>10346055</wp:posOffset>
              </wp:positionV>
              <wp:extent cx="679450" cy="97790"/>
              <wp:effectExtent l="0" t="0" r="0" b="0"/>
              <wp:wrapNone/>
              <wp:docPr id="39" name="Text Box 51"/>
              <wp:cNvGraphicFramePr/>
              <a:graphic xmlns:a="http://schemas.openxmlformats.org/drawingml/2006/main">
                <a:graphicData uri="http://schemas.microsoft.com/office/word/2010/wordprocessingShape">
                  <wps:wsp>
                    <wps:cNvSpPr txBox="1"/>
                    <wps:spPr bwMode="auto">
                      <a:xfrm>
                        <a:off x="0" y="0"/>
                        <a:ext cx="679450" cy="97790"/>
                      </a:xfrm>
                      <a:prstGeom prst="rect">
                        <a:avLst/>
                      </a:prstGeom>
                      <a:noFill/>
                      <a:ln>
                        <a:noFill/>
                      </a:ln>
                    </wps:spPr>
                    <wps:txbx>
                      <w:txbxContent>
                        <w:p w14:paraId="1685CC6B">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51" o:spid="_x0000_s1026" o:spt="202" type="#_x0000_t202" style="position:absolute;left:0pt;margin-left:58.95pt;margin-top:814.65pt;height:7.7pt;width:53.5pt;mso-position-horizontal-relative:page;mso-position-vertical-relative:page;mso-wrap-style:none;z-index:-251657216;mso-width-relative:page;mso-height-relative:page;" filled="f" stroked="f" coordsize="21600,21600" o:gfxdata="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d6ZR2AAAAA0BAAAPAAAAAAAAAAEAIAAAACIAAABkcnMv&#10;ZG93bnJldi54bWxQSwECFAAUAAAACACHTuJALygf8coBAAClAwAADgAAAAAAAAABACAAAAAnAQAA&#10;ZHJzL2Uyb0RvYy54bWxQSwUGAAAAAAYABgBZAQAAYwUAAAAA&#10;">
              <v:fill on="f" focussize="0,0"/>
              <v:stroke on="f"/>
              <v:imagedata o:title=""/>
              <o:lock v:ext="edit" aspectratio="f"/>
              <v:textbox inset="0mm,0mm,0mm,0mm" style="mso-fit-shape-to-text:t;">
                <w:txbxContent>
                  <w:p w14:paraId="1685CC6B">
                    <w:pPr>
                      <w:pStyle w:val="186"/>
                      <w:shd w:val="clear" w:color="auto" w:fill="auto"/>
                      <w:spacing w:line="240" w:lineRule="auto"/>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1BC3E">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0" name="Text Box 47"/>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24B624D7">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47"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K45L/XAAAADQEAAA8AAAAAAAAAAQAgAAAAIgAAAGRycy9k&#10;b3ducmV2LnhtbFBLAQIUABQAAAAIAIdO4kB2pOAMygEAAKYDAAAOAAAAAAAAAAEAIAAAACYBAABk&#10;cnMvZTJvRG9jLnhtbFBLBQYAAAAABgAGAFkBAABiBQAAAAA=&#10;">
              <v:fill on="f" focussize="0,0"/>
              <v:stroke on="f"/>
              <v:imagedata o:title=""/>
              <o:lock v:ext="edit" aspectratio="f"/>
              <v:textbox inset="0mm,0mm,0mm,0mm" style="mso-fit-shape-to-text:t;">
                <w:txbxContent>
                  <w:p w14:paraId="24B624D7">
                    <w:pPr>
                      <w:pStyle w:val="186"/>
                      <w:shd w:val="clear" w:color="auto" w:fill="auto"/>
                      <w:spacing w:line="240" w:lineRule="auto"/>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155B2">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1" name="Text Box 48"/>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1BFFFC7F">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48"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uOS/1wAAAA0BAAAPAAAAAAAAAAEAIAAAACIAAABkcnMv&#10;ZG93bnJldi54bWxQSwECFAAUAAAACACHTuJANrbc4MsBAACmAwAADgAAAAAAAAABACAAAAAmAQAA&#10;ZHJzL2Uyb0RvYy54bWxQSwUGAAAAAAYABgBZAQAAYwUAAAAA&#10;">
              <v:fill on="f" focussize="0,0"/>
              <v:stroke on="f"/>
              <v:imagedata o:title=""/>
              <o:lock v:ext="edit" aspectratio="f"/>
              <v:textbox inset="0mm,0mm,0mm,0mm" style="mso-fit-shape-to-text:t;">
                <w:txbxContent>
                  <w:p w14:paraId="1BFFFC7F">
                    <w:pPr>
                      <w:pStyle w:val="186"/>
                      <w:shd w:val="clear" w:color="auto" w:fill="auto"/>
                      <w:spacing w:line="240" w:lineRule="auto"/>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A270">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727710</wp:posOffset>
              </wp:positionH>
              <wp:positionV relativeFrom="page">
                <wp:posOffset>10530205</wp:posOffset>
              </wp:positionV>
              <wp:extent cx="626110" cy="102235"/>
              <wp:effectExtent l="0" t="0" r="0" b="0"/>
              <wp:wrapNone/>
              <wp:docPr id="27" name="Text Box 306"/>
              <wp:cNvGraphicFramePr/>
              <a:graphic xmlns:a="http://schemas.openxmlformats.org/drawingml/2006/main">
                <a:graphicData uri="http://schemas.microsoft.com/office/word/2010/wordprocessingShape">
                  <wps:wsp>
                    <wps:cNvSpPr txBox="1"/>
                    <wps:spPr bwMode="auto">
                      <a:xfrm>
                        <a:off x="0" y="0"/>
                        <a:ext cx="626110" cy="102235"/>
                      </a:xfrm>
                      <a:prstGeom prst="rect">
                        <a:avLst/>
                      </a:prstGeom>
                      <a:noFill/>
                      <a:ln>
                        <a:noFill/>
                      </a:ln>
                    </wps:spPr>
                    <wps:txbx>
                      <w:txbxContent>
                        <w:p w14:paraId="217643C8">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306" o:spid="_x0000_s1026" o:spt="202" type="#_x0000_t202" style="position:absolute;left:0pt;margin-left:57.3pt;margin-top:829.15pt;height:8.05pt;width:49.3pt;mso-position-horizontal-relative:page;mso-position-vertical-relative:page;mso-wrap-style:none;z-index:-251657216;mso-width-relative:page;mso-height-relative:page;" filled="f" stroked="f" coordsize="21600,21600" o:gfxdata="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ck9lzYAAAADQEAAA8AAAAAAAAAAQAgAAAAIgAAAGRycy9k&#10;b3ducmV2LnhtbFBLAQIUABQAAAAIAIdO4kBUdb/AyQEAAKcDAAAOAAAAAAAAAAEAIAAAACcBAABk&#10;cnMvZTJvRG9jLnhtbFBLBQYAAAAABgAGAFkBAABiBQAAAAA=&#10;">
              <v:fill on="f" focussize="0,0"/>
              <v:stroke on="f"/>
              <v:imagedata o:title=""/>
              <o:lock v:ext="edit" aspectratio="f"/>
              <v:textbox inset="0mm,0mm,0mm,0mm" style="mso-fit-shape-to-text:t;">
                <w:txbxContent>
                  <w:p w14:paraId="217643C8">
                    <w:pPr>
                      <w:pStyle w:val="186"/>
                      <w:shd w:val="clear" w:color="auto" w:fill="auto"/>
                      <w:spacing w:line="240" w:lineRule="auto"/>
                    </w:pP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58ACA">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746760</wp:posOffset>
              </wp:positionH>
              <wp:positionV relativeFrom="page">
                <wp:posOffset>10349230</wp:posOffset>
              </wp:positionV>
              <wp:extent cx="682625" cy="97790"/>
              <wp:effectExtent l="0" t="0" r="0" b="0"/>
              <wp:wrapNone/>
              <wp:docPr id="42" name="Text Box 45"/>
              <wp:cNvGraphicFramePr/>
              <a:graphic xmlns:a="http://schemas.openxmlformats.org/drawingml/2006/main">
                <a:graphicData uri="http://schemas.microsoft.com/office/word/2010/wordprocessingShape">
                  <wps:wsp>
                    <wps:cNvSpPr txBox="1"/>
                    <wps:spPr bwMode="auto">
                      <a:xfrm>
                        <a:off x="0" y="0"/>
                        <a:ext cx="682625" cy="97790"/>
                      </a:xfrm>
                      <a:prstGeom prst="rect">
                        <a:avLst/>
                      </a:prstGeom>
                      <a:noFill/>
                      <a:ln>
                        <a:noFill/>
                      </a:ln>
                    </wps:spPr>
                    <wps:txbx>
                      <w:txbxContent>
                        <w:p w14:paraId="039B83BD">
                          <w:pPr>
                            <w:pStyle w:val="186"/>
                            <w:shd w:val="clear" w:color="auto" w:fill="auto"/>
                            <w:spacing w:line="240" w:lineRule="auto"/>
                          </w:pPr>
                          <w:r>
                            <w:t>Программа-03</w:t>
                          </w:r>
                        </w:p>
                      </w:txbxContent>
                    </wps:txbx>
                    <wps:bodyPr wrap="none" lIns="0" tIns="0" rIns="0" bIns="0" upright="1">
                      <a:spAutoFit/>
                    </wps:bodyPr>
                  </wps:wsp>
                </a:graphicData>
              </a:graphic>
            </wp:anchor>
          </w:drawing>
        </mc:Choice>
        <mc:Fallback>
          <w:pict>
            <v:shape id="Text Box 45" o:spid="_x0000_s1026" o:spt="202" type="#_x0000_t202" style="position:absolute;left:0pt;margin-left:58.8pt;margin-top:814.9pt;height:7.7pt;width:53.75pt;mso-position-horizontal-relative:page;mso-position-vertical-relative:page;mso-wrap-style:none;z-index:-251657216;mso-width-relative:page;mso-height-relative:page;" filled="f" stroked="f" coordsize="21600,21600" o:gfxdata="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fuV5NgAAAANAQAADwAAAAAAAAABACAAAAAiAAAAZHJz&#10;L2Rvd25yZXYueG1sUEsBAhQAFAAAAAgAh07iQEvH5j3LAQAApQMAAA4AAAAAAAAAAQAgAAAAJwEA&#10;AGRycy9lMm9Eb2MueG1sUEsFBgAAAAAGAAYAWQEAAGQFAAAAAA==&#10;">
              <v:fill on="f" focussize="0,0"/>
              <v:stroke on="f"/>
              <v:imagedata o:title=""/>
              <o:lock v:ext="edit" aspectratio="f"/>
              <v:textbox inset="0mm,0mm,0mm,0mm" style="mso-fit-shape-to-text:t;">
                <w:txbxContent>
                  <w:p w14:paraId="039B83BD">
                    <w:pPr>
                      <w:pStyle w:val="186"/>
                      <w:shd w:val="clear" w:color="auto" w:fill="auto"/>
                      <w:spacing w:line="240" w:lineRule="auto"/>
                    </w:pPr>
                    <w:r>
                      <w:t>Программа-03</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656D8">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3" name="Text Box 41"/>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074A32BF">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41"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uOS/1wAAAA0BAAAPAAAAAAAAAAEAIAAAACIAAABkcnMv&#10;ZG93bnJldi54bWxQSwECFAAUAAAACACHTuJAm01nI8sBAACmAwAADgAAAAAAAAABACAAAAAmAQAA&#10;ZHJzL2Uyb0RvYy54bWxQSwUGAAAAAAYABgBZAQAAYwUAAAAA&#10;">
              <v:fill on="f" focussize="0,0"/>
              <v:stroke on="f"/>
              <v:imagedata o:title=""/>
              <o:lock v:ext="edit" aspectratio="f"/>
              <v:textbox inset="0mm,0mm,0mm,0mm" style="mso-fit-shape-to-text:t;">
                <w:txbxContent>
                  <w:p w14:paraId="074A32BF">
                    <w:pPr>
                      <w:pStyle w:val="186"/>
                      <w:shd w:val="clear" w:color="auto" w:fill="auto"/>
                      <w:spacing w:line="240" w:lineRule="auto"/>
                    </w:pP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4421E">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4" name="Text Box 42"/>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4B606863">
                          <w:pPr>
                            <w:pStyle w:val="186"/>
                            <w:shd w:val="clear" w:color="auto" w:fill="auto"/>
                            <w:spacing w:line="240" w:lineRule="auto"/>
                          </w:pPr>
                          <w:r>
                            <w:rPr>
                              <w:rStyle w:val="187"/>
                              <w:b/>
                              <w:bCs/>
                            </w:rPr>
                            <w:t xml:space="preserve">- </w:t>
                          </w:r>
                        </w:p>
                      </w:txbxContent>
                    </wps:txbx>
                    <wps:bodyPr wrap="none" lIns="0" tIns="0" rIns="0" bIns="0" upright="1">
                      <a:spAutoFit/>
                    </wps:bodyPr>
                  </wps:wsp>
                </a:graphicData>
              </a:graphic>
            </wp:anchor>
          </w:drawing>
        </mc:Choice>
        <mc:Fallback>
          <w:pict>
            <v:shape id="Text Box 42"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uOS/1wAAAA0BAAAPAAAAAAAAAAEAIAAAACIAAABkcnMv&#10;ZG93bnJldi54bWxQSwECFAAUAAAACACHTuJAAYxUkMsBAACmAwAADgAAAAAAAAABACAAAAAmAQAA&#10;ZHJzL2Uyb0RvYy54bWxQSwUGAAAAAAYABgBZAQAAYwUAAAAA&#10;">
              <v:fill on="f" focussize="0,0"/>
              <v:stroke on="f"/>
              <v:imagedata o:title=""/>
              <o:lock v:ext="edit" aspectratio="f"/>
              <v:textbox inset="0mm,0mm,0mm,0mm" style="mso-fit-shape-to-text:t;">
                <w:txbxContent>
                  <w:p w14:paraId="4B606863">
                    <w:pPr>
                      <w:pStyle w:val="186"/>
                      <w:shd w:val="clear" w:color="auto" w:fill="auto"/>
                      <w:spacing w:line="240" w:lineRule="auto"/>
                    </w:pPr>
                    <w:r>
                      <w:rPr>
                        <w:rStyle w:val="187"/>
                        <w:b/>
                        <w:bCs/>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DE813">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754380</wp:posOffset>
              </wp:positionH>
              <wp:positionV relativeFrom="page">
                <wp:posOffset>10349230</wp:posOffset>
              </wp:positionV>
              <wp:extent cx="679450" cy="97790"/>
              <wp:effectExtent l="0" t="0" r="0" b="0"/>
              <wp:wrapNone/>
              <wp:docPr id="45" name="Text Box 39"/>
              <wp:cNvGraphicFramePr/>
              <a:graphic xmlns:a="http://schemas.openxmlformats.org/drawingml/2006/main">
                <a:graphicData uri="http://schemas.microsoft.com/office/word/2010/wordprocessingShape">
                  <wps:wsp>
                    <wps:cNvSpPr txBox="1"/>
                    <wps:spPr bwMode="auto">
                      <a:xfrm>
                        <a:off x="0" y="0"/>
                        <a:ext cx="679450" cy="97790"/>
                      </a:xfrm>
                      <a:prstGeom prst="rect">
                        <a:avLst/>
                      </a:prstGeom>
                      <a:noFill/>
                      <a:ln>
                        <a:noFill/>
                      </a:ln>
                    </wps:spPr>
                    <wps:txbx>
                      <w:txbxContent>
                        <w:p w14:paraId="355C0C07">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39" o:spid="_x0000_s1026" o:spt="202" type="#_x0000_t202" style="position:absolute;left:0pt;margin-left:59.4pt;margin-top:814.9pt;height:7.7pt;width:53.5pt;mso-position-horizontal-relative:page;mso-position-vertical-relative:page;mso-wrap-style:none;z-index:-251657216;mso-width-relative:page;mso-height-relative:page;" filled="f" stroked="f" coordsize="21600,21600" o:gfxdata="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0GZKdYAAAANAQAADwAAAAAAAAABACAAAAAiAAAAZHJzL2Rv&#10;d25yZXYueG1sUEsBAhQAFAAAAAgAh07iQB0ziJHKAQAApQMAAA4AAAAAAAAAAQAgAAAAJQEAAGRy&#10;cy9lMm9Eb2MueG1sUEsFBgAAAAAGAAYAWQEAAGEFAAAAAA==&#10;">
              <v:fill on="f" focussize="0,0"/>
              <v:stroke on="f"/>
              <v:imagedata o:title=""/>
              <o:lock v:ext="edit" aspectratio="f"/>
              <v:textbox inset="0mm,0mm,0mm,0mm" style="mso-fit-shape-to-text:t;">
                <w:txbxContent>
                  <w:p w14:paraId="355C0C07">
                    <w:pPr>
                      <w:pStyle w:val="186"/>
                      <w:shd w:val="clear" w:color="auto" w:fill="auto"/>
                      <w:spacing w:line="240" w:lineRule="auto"/>
                    </w:pP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F04C4">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6" name="Text Box 9"/>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22CBD693">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9"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K45L/XAAAADQEAAA8AAAAAAAAAAQAgAAAAIgAAAGRycy9k&#10;b3ducmV2LnhtbFBLAQIUABQAAAAIAIdO4kAiYdVmygEAAKUDAAAOAAAAAAAAAAEAIAAAACYBAABk&#10;cnMvZTJvRG9jLnhtbFBLBQYAAAAABgAGAFkBAABiBQAAAAA=&#10;">
              <v:fill on="f" focussize="0,0"/>
              <v:stroke on="f"/>
              <v:imagedata o:title=""/>
              <o:lock v:ext="edit" aspectratio="f"/>
              <v:textbox inset="0mm,0mm,0mm,0mm" style="mso-fit-shape-to-text:t;">
                <w:txbxContent>
                  <w:p w14:paraId="22CBD693">
                    <w:pPr>
                      <w:pStyle w:val="186"/>
                      <w:shd w:val="clear" w:color="auto" w:fill="auto"/>
                      <w:spacing w:line="240" w:lineRule="auto"/>
                    </w:pP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7BF3E">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7" name="Text Box 10"/>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2F1BE864">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10"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K45L/XAAAADQEAAA8AAAAAAAAAAQAgAAAAIgAAAGRycy9k&#10;b3ducmV2LnhtbFBLAQIUABQAAAAIAIdO4kBbvLTZygEAAKYDAAAOAAAAAAAAAAEAIAAAACYBAABk&#10;cnMvZTJvRG9jLnhtbFBLBQYAAAAABgAGAFkBAABiBQAAAAA=&#10;">
              <v:fill on="f" focussize="0,0"/>
              <v:stroke on="f"/>
              <v:imagedata o:title=""/>
              <o:lock v:ext="edit" aspectratio="f"/>
              <v:textbox inset="0mm,0mm,0mm,0mm" style="mso-fit-shape-to-text:t;">
                <w:txbxContent>
                  <w:p w14:paraId="2F1BE864">
                    <w:pPr>
                      <w:pStyle w:val="186"/>
                      <w:shd w:val="clear" w:color="auto" w:fill="auto"/>
                      <w:spacing w:line="240" w:lineRule="auto"/>
                    </w:pP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12CB7">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836930</wp:posOffset>
              </wp:positionH>
              <wp:positionV relativeFrom="page">
                <wp:posOffset>10141585</wp:posOffset>
              </wp:positionV>
              <wp:extent cx="661670" cy="97790"/>
              <wp:effectExtent l="0" t="0" r="0" b="0"/>
              <wp:wrapNone/>
              <wp:docPr id="48" name="Text Box 7"/>
              <wp:cNvGraphicFramePr/>
              <a:graphic xmlns:a="http://schemas.openxmlformats.org/drawingml/2006/main">
                <a:graphicData uri="http://schemas.microsoft.com/office/word/2010/wordprocessingShape">
                  <wps:wsp>
                    <wps:cNvSpPr txBox="1"/>
                    <wps:spPr bwMode="auto">
                      <a:xfrm>
                        <a:off x="0" y="0"/>
                        <a:ext cx="661670" cy="97790"/>
                      </a:xfrm>
                      <a:prstGeom prst="rect">
                        <a:avLst/>
                      </a:prstGeom>
                      <a:noFill/>
                      <a:ln>
                        <a:noFill/>
                      </a:ln>
                    </wps:spPr>
                    <wps:txbx>
                      <w:txbxContent>
                        <w:p w14:paraId="503A9DF6">
                          <w:pPr>
                            <w:pStyle w:val="186"/>
                            <w:shd w:val="clear" w:color="auto" w:fill="auto"/>
                            <w:spacing w:line="240" w:lineRule="auto"/>
                          </w:pPr>
                          <w:r>
                            <w:t>Программа — 03</w:t>
                          </w:r>
                        </w:p>
                      </w:txbxContent>
                    </wps:txbx>
                    <wps:bodyPr wrap="none" lIns="0" tIns="0" rIns="0" bIns="0" upright="1">
                      <a:spAutoFit/>
                    </wps:bodyPr>
                  </wps:wsp>
                </a:graphicData>
              </a:graphic>
            </wp:anchor>
          </w:drawing>
        </mc:Choice>
        <mc:Fallback>
          <w:pict>
            <v:shape id="Text Box 7" o:spid="_x0000_s1026" o:spt="202" type="#_x0000_t202" style="position:absolute;left:0pt;margin-left:65.9pt;margin-top:798.55pt;height:7.7pt;width:52.1pt;mso-position-horizontal-relative:page;mso-position-vertical-relative:page;mso-wrap-style:none;z-index:-251657216;mso-width-relative:page;mso-height-relative:page;" filled="f" stroked="f" coordsize="21600,21600" o:gfxdata="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n0F+tgAAAANAQAADwAAAAAAAAABACAAAAAiAAAAZHJzL2Rv&#10;d25yZXYueG1sUEsBAhQAFAAAAAgAh07iQOyvkd3IAQAApAMAAA4AAAAAAAAAAQAgAAAAJwEAAGRy&#10;cy9lMm9Eb2MueG1sUEsFBgAAAAAGAAYAWQEAAGEFAAAAAA==&#10;">
              <v:fill on="f" focussize="0,0"/>
              <v:stroke on="f"/>
              <v:imagedata o:title=""/>
              <o:lock v:ext="edit" aspectratio="f"/>
              <v:textbox inset="0mm,0mm,0mm,0mm" style="mso-fit-shape-to-text:t;">
                <w:txbxContent>
                  <w:p w14:paraId="503A9DF6">
                    <w:pPr>
                      <w:pStyle w:val="186"/>
                      <w:shd w:val="clear" w:color="auto" w:fill="auto"/>
                      <w:spacing w:line="240" w:lineRule="auto"/>
                    </w:pPr>
                    <w:r>
                      <w:t>Программа — 03</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2D6C6">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49" name="Text Box 3"/>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05AB82CA">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3"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K45L/XAAAADQEAAA8AAAAAAAAAAQAgAAAAIgAAAGRycy9k&#10;b3ducmV2LnhtbFBLAQIUABQAAAAIAIdO4kBN1pWCygEAAKUDAAAOAAAAAAAAAAEAIAAAACYBAABk&#10;cnMvZTJvRG9jLnhtbFBLBQYAAAAABgAGAFkBAABiBQAAAAA=&#10;">
              <v:fill on="f" focussize="0,0"/>
              <v:stroke on="f"/>
              <v:imagedata o:title=""/>
              <o:lock v:ext="edit" aspectratio="f"/>
              <v:textbox inset="0mm,0mm,0mm,0mm" style="mso-fit-shape-to-text:t;">
                <w:txbxContent>
                  <w:p w14:paraId="05AB82CA">
                    <w:pPr>
                      <w:pStyle w:val="186"/>
                      <w:shd w:val="clear" w:color="auto" w:fill="auto"/>
                      <w:spacing w:line="240" w:lineRule="auto"/>
                    </w:pP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97619">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79450" cy="100330"/>
              <wp:effectExtent l="0" t="0" r="0" b="0"/>
              <wp:wrapNone/>
              <wp:docPr id="50" name="Text Box 4"/>
              <wp:cNvGraphicFramePr/>
              <a:graphic xmlns:a="http://schemas.openxmlformats.org/drawingml/2006/main">
                <a:graphicData uri="http://schemas.microsoft.com/office/word/2010/wordprocessingShape">
                  <wps:wsp>
                    <wps:cNvSpPr txBox="1"/>
                    <wps:spPr bwMode="auto">
                      <a:xfrm>
                        <a:off x="0" y="0"/>
                        <a:ext cx="679450" cy="100330"/>
                      </a:xfrm>
                      <a:prstGeom prst="rect">
                        <a:avLst/>
                      </a:prstGeom>
                      <a:noFill/>
                      <a:ln>
                        <a:noFill/>
                      </a:ln>
                    </wps:spPr>
                    <wps:txbx>
                      <w:txbxContent>
                        <w:p w14:paraId="10F717BB">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4" o:spid="_x0000_s1026" o:spt="202" type="#_x0000_t202" style="position:absolute;left:0pt;margin-left:57.65pt;margin-top:825.85pt;height:7.9pt;width:53.5pt;mso-position-horizontal-relative:page;mso-position-vertical-relative:page;mso-wrap-style:none;z-index:-251657216;mso-width-relative:page;mso-height-relative:page;" filled="f" stroked="f" coordsize="21600,21600" o:gfxdata="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rjkv9cAAAANAQAADwAAAAAAAAABACAAAAAiAAAAZHJzL2Rv&#10;d25yZXYueG1sUEsBAhQAFAAAAAgAh07iQC6SKtTJAQAApQMAAA4AAAAAAAAAAQAgAAAAJgEAAGRy&#10;cy9lMm9Eb2MueG1sUEsFBgAAAAAGAAYAWQEAAGEFAAAAAA==&#10;">
              <v:fill on="f" focussize="0,0"/>
              <v:stroke on="f"/>
              <v:imagedata o:title=""/>
              <o:lock v:ext="edit" aspectratio="f"/>
              <v:textbox inset="0mm,0mm,0mm,0mm" style="mso-fit-shape-to-text:t;">
                <w:txbxContent>
                  <w:p w14:paraId="10F717BB">
                    <w:pPr>
                      <w:pStyle w:val="186"/>
                      <w:shd w:val="clear" w:color="auto" w:fill="auto"/>
                      <w:spacing w:line="240" w:lineRule="auto"/>
                    </w:pP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1E96F">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262C">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676910</wp:posOffset>
              </wp:positionH>
              <wp:positionV relativeFrom="page">
                <wp:posOffset>10349230</wp:posOffset>
              </wp:positionV>
              <wp:extent cx="1318895" cy="102235"/>
              <wp:effectExtent l="0" t="0" r="0" b="0"/>
              <wp:wrapNone/>
              <wp:docPr id="28" name="Text Box 304"/>
              <wp:cNvGraphicFramePr/>
              <a:graphic xmlns:a="http://schemas.openxmlformats.org/drawingml/2006/main">
                <a:graphicData uri="http://schemas.microsoft.com/office/word/2010/wordprocessingShape">
                  <wps:wsp>
                    <wps:cNvSpPr txBox="1"/>
                    <wps:spPr bwMode="auto">
                      <a:xfrm>
                        <a:off x="0" y="0"/>
                        <a:ext cx="1318895" cy="102235"/>
                      </a:xfrm>
                      <a:prstGeom prst="rect">
                        <a:avLst/>
                      </a:prstGeom>
                      <a:noFill/>
                      <a:ln>
                        <a:noFill/>
                      </a:ln>
                    </wps:spPr>
                    <wps:txbx>
                      <w:txbxContent>
                        <w:p w14:paraId="35C61CE9">
                          <w:pPr>
                            <w:pStyle w:val="186"/>
                            <w:shd w:val="clear" w:color="auto" w:fill="auto"/>
                            <w:spacing w:line="240" w:lineRule="auto"/>
                          </w:pPr>
                          <w:r>
                            <w:rPr>
                              <w:rStyle w:val="187"/>
                              <w:b/>
                              <w:bCs/>
                            </w:rPr>
                            <w:t>Об утверждении программы - 03</w:t>
                          </w:r>
                        </w:p>
                      </w:txbxContent>
                    </wps:txbx>
                    <wps:bodyPr wrap="none" lIns="0" tIns="0" rIns="0" bIns="0" upright="1">
                      <a:spAutoFit/>
                    </wps:bodyPr>
                  </wps:wsp>
                </a:graphicData>
              </a:graphic>
            </wp:anchor>
          </w:drawing>
        </mc:Choice>
        <mc:Fallback>
          <w:pict>
            <v:shape id="Text Box 304" o:spid="_x0000_s1026" o:spt="202" type="#_x0000_t202" style="position:absolute;left:0pt;margin-left:53.3pt;margin-top:814.9pt;height:8.05pt;width:103.85pt;mso-position-horizontal-relative:page;mso-position-vertical-relative:page;mso-wrap-style:none;z-index:-251657216;mso-width-relative:page;mso-height-relative:page;" filled="f" stroked="f" coordsize="21600,21600" o:gfxdata="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juWXdgAAAANAQAADwAAAAAAAAABACAAAAAiAAAAZHJz&#10;L2Rvd25yZXYueG1sUEsBAhQAFAAAAAgAh07iQADm3mHLAQAAqAMAAA4AAAAAAAAAAQAgAAAAJwEA&#10;AGRycy9lMm9Eb2MueG1sUEsFBgAAAAAGAAYAWQEAAGQFAAAAAA==&#10;">
              <v:fill on="f" focussize="0,0"/>
              <v:stroke on="f"/>
              <v:imagedata o:title=""/>
              <o:lock v:ext="edit" aspectratio="f"/>
              <v:textbox inset="0mm,0mm,0mm,0mm" style="mso-fit-shape-to-text:t;">
                <w:txbxContent>
                  <w:p w14:paraId="35C61CE9">
                    <w:pPr>
                      <w:pStyle w:val="186"/>
                      <w:shd w:val="clear" w:color="auto" w:fill="auto"/>
                      <w:spacing w:line="240" w:lineRule="auto"/>
                    </w:pPr>
                    <w:r>
                      <w:rPr>
                        <w:rStyle w:val="187"/>
                        <w:b/>
                        <w:bCs/>
                      </w:rPr>
                      <w:t>Об утверждении программы - 03</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A8472">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26110" cy="102235"/>
              <wp:effectExtent l="0" t="0" r="0" b="0"/>
              <wp:wrapNone/>
              <wp:docPr id="29" name="Text Box 300"/>
              <wp:cNvGraphicFramePr/>
              <a:graphic xmlns:a="http://schemas.openxmlformats.org/drawingml/2006/main">
                <a:graphicData uri="http://schemas.microsoft.com/office/word/2010/wordprocessingShape">
                  <wps:wsp>
                    <wps:cNvSpPr txBox="1"/>
                    <wps:spPr bwMode="auto">
                      <a:xfrm>
                        <a:off x="0" y="0"/>
                        <a:ext cx="626110" cy="102235"/>
                      </a:xfrm>
                      <a:prstGeom prst="rect">
                        <a:avLst/>
                      </a:prstGeom>
                      <a:noFill/>
                      <a:ln>
                        <a:noFill/>
                      </a:ln>
                    </wps:spPr>
                    <wps:txbx>
                      <w:txbxContent>
                        <w:p w14:paraId="539A8A53">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300" o:spid="_x0000_s1026" o:spt="202" type="#_x0000_t202" style="position:absolute;left:0pt;margin-left:57.65pt;margin-top:825.85pt;height:8.05pt;width:49.3pt;mso-position-horizontal-relative:page;mso-position-vertical-relative:page;mso-wrap-style:none;z-index:-251657216;mso-width-relative:page;mso-height-relative:page;" filled="f" stroked="f" coordsize="21600,21600" o:gfxdata="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yFVM/YAAAADQEAAA8AAAAAAAAAAQAgAAAAIgAAAGRycy9k&#10;b3ducmV2LnhtbFBLAQIUABQAAAAIAIdO4kB+Z9/byQEAAKcDAAAOAAAAAAAAAAEAIAAAACcBAABk&#10;cnMvZTJvRG9jLnhtbFBLBQYAAAAABgAGAFkBAABiBQAAAAA=&#10;">
              <v:fill on="f" focussize="0,0"/>
              <v:stroke on="f"/>
              <v:imagedata o:title=""/>
              <o:lock v:ext="edit" aspectratio="f"/>
              <v:textbox inset="0mm,0mm,0mm,0mm" style="mso-fit-shape-to-text:t;">
                <w:txbxContent>
                  <w:p w14:paraId="539A8A53">
                    <w:pPr>
                      <w:pStyle w:val="186"/>
                      <w:shd w:val="clear" w:color="auto" w:fill="auto"/>
                      <w:spacing w:line="240" w:lineRule="auto"/>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FDC4E">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26110" cy="102235"/>
              <wp:effectExtent l="0" t="0" r="0" b="0"/>
              <wp:wrapNone/>
              <wp:docPr id="30" name="Text Box 301"/>
              <wp:cNvGraphicFramePr/>
              <a:graphic xmlns:a="http://schemas.openxmlformats.org/drawingml/2006/main">
                <a:graphicData uri="http://schemas.microsoft.com/office/word/2010/wordprocessingShape">
                  <wps:wsp>
                    <wps:cNvSpPr txBox="1"/>
                    <wps:spPr bwMode="auto">
                      <a:xfrm>
                        <a:off x="0" y="0"/>
                        <a:ext cx="626110" cy="102235"/>
                      </a:xfrm>
                      <a:prstGeom prst="rect">
                        <a:avLst/>
                      </a:prstGeom>
                      <a:noFill/>
                      <a:ln>
                        <a:noFill/>
                      </a:ln>
                    </wps:spPr>
                    <wps:txbx>
                      <w:txbxContent>
                        <w:p w14:paraId="6F6B1BA8">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301" o:spid="_x0000_s1026" o:spt="202" type="#_x0000_t202" style="position:absolute;left:0pt;margin-left:57.65pt;margin-top:825.85pt;height:8.05pt;width:49.3pt;mso-position-horizontal-relative:page;mso-position-vertical-relative:page;mso-wrap-style:none;z-index:-251657216;mso-width-relative:page;mso-height-relative:page;" filled="f" stroked="f" coordsize="21600,21600" o:gfxdata="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IVUz9gAAAANAQAADwAAAAAAAAABACAAAAAiAAAAZHJzL2Rv&#10;d25yZXYueG1sUEsBAhQAFAAAAAgAh07iQPml/CvIAQAApwMAAA4AAAAAAAAAAQAgAAAAJwEAAGRy&#10;cy9lMm9Eb2MueG1sUEsFBgAAAAAGAAYAWQEAAGEFAAAAAA==&#10;">
              <v:fill on="f" focussize="0,0"/>
              <v:stroke on="f"/>
              <v:imagedata o:title=""/>
              <o:lock v:ext="edit" aspectratio="f"/>
              <v:textbox inset="0mm,0mm,0mm,0mm" style="mso-fit-shape-to-text:t;">
                <w:txbxContent>
                  <w:p w14:paraId="6F6B1BA8">
                    <w:pPr>
                      <w:pStyle w:val="186"/>
                      <w:shd w:val="clear" w:color="auto" w:fill="auto"/>
                      <w:spacing w:line="240" w:lineRule="auto"/>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C619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3D36B">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6F058">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732155</wp:posOffset>
              </wp:positionH>
              <wp:positionV relativeFrom="page">
                <wp:posOffset>10488295</wp:posOffset>
              </wp:positionV>
              <wp:extent cx="626110" cy="102235"/>
              <wp:effectExtent l="0" t="0" r="0" b="0"/>
              <wp:wrapNone/>
              <wp:docPr id="31" name="Text Box 297"/>
              <wp:cNvGraphicFramePr/>
              <a:graphic xmlns:a="http://schemas.openxmlformats.org/drawingml/2006/main">
                <a:graphicData uri="http://schemas.microsoft.com/office/word/2010/wordprocessingShape">
                  <wps:wsp>
                    <wps:cNvSpPr txBox="1"/>
                    <wps:spPr bwMode="auto">
                      <a:xfrm>
                        <a:off x="0" y="0"/>
                        <a:ext cx="626110" cy="102235"/>
                      </a:xfrm>
                      <a:prstGeom prst="rect">
                        <a:avLst/>
                      </a:prstGeom>
                      <a:noFill/>
                      <a:ln>
                        <a:noFill/>
                      </a:ln>
                    </wps:spPr>
                    <wps:txbx>
                      <w:txbxContent>
                        <w:p w14:paraId="61188EC9">
                          <w:pPr>
                            <w:pStyle w:val="186"/>
                            <w:shd w:val="clear" w:color="auto" w:fill="auto"/>
                            <w:spacing w:line="240" w:lineRule="auto"/>
                          </w:pPr>
                        </w:p>
                      </w:txbxContent>
                    </wps:txbx>
                    <wps:bodyPr wrap="none" lIns="0" tIns="0" rIns="0" bIns="0" upright="1">
                      <a:spAutoFit/>
                    </wps:bodyPr>
                  </wps:wsp>
                </a:graphicData>
              </a:graphic>
            </wp:anchor>
          </w:drawing>
        </mc:Choice>
        <mc:Fallback>
          <w:pict>
            <v:shape id="Text Box 297" o:spid="_x0000_s1026" o:spt="202" type="#_x0000_t202" style="position:absolute;left:0pt;margin-left:57.65pt;margin-top:825.85pt;height:8.05pt;width:49.3pt;mso-position-horizontal-relative:page;mso-position-vertical-relative:page;mso-wrap-style:none;z-index:-251657216;mso-width-relative:page;mso-height-relative:page;" filled="f" stroked="f" coordsize="21600,21600" o:gfxdata="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chVTP2AAAAA0BAAAPAAAAAAAAAAEAIAAAACIAAABkcnMv&#10;ZG93bnJldi54bWxQSwECFAAUAAAACACHTuJA2lHhncoBAACnAwAADgAAAAAAAAABACAAAAAnAQAA&#10;ZHJzL2Uyb0RvYy54bWxQSwUGAAAAAAYABgBZAQAAYwUAAAAA&#10;">
              <v:fill on="f" focussize="0,0"/>
              <v:stroke on="f"/>
              <v:imagedata o:title=""/>
              <o:lock v:ext="edit" aspectratio="f"/>
              <v:textbox inset="0mm,0mm,0mm,0mm" style="mso-fit-shape-to-text:t;">
                <w:txbxContent>
                  <w:p w14:paraId="61188EC9">
                    <w:pPr>
                      <w:pStyle w:val="186"/>
                      <w:shd w:val="clear" w:color="auto" w:fill="auto"/>
                      <w:spacing w:line="240" w:lineRule="auto"/>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202DC">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2">
    <w:p>
      <w:r>
        <w:separator/>
      </w:r>
    </w:p>
  </w:footnote>
  <w:footnote w:type="continuationSeparator" w:id="33">
    <w:p>
      <w:r>
        <w:continuationSeparator/>
      </w:r>
    </w:p>
  </w:footnote>
  <w:footnote w:id="0">
    <w:p w14:paraId="761BD6C1">
      <w:pPr>
        <w:pStyle w:val="184"/>
        <w:shd w:val="clear" w:color="auto" w:fill="auto"/>
        <w:tabs>
          <w:tab w:val="left" w:pos="192"/>
        </w:tabs>
      </w:pPr>
      <w:r>
        <w:rPr>
          <w:vertAlign w:val="superscript"/>
        </w:rPr>
        <w:footnoteRef/>
      </w:r>
      <w:r>
        <w:tab/>
      </w:r>
      <w:r>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1">
    <w:p w14:paraId="5CD5AEE7">
      <w:pPr>
        <w:pStyle w:val="184"/>
        <w:shd w:val="clear" w:color="auto" w:fill="auto"/>
        <w:tabs>
          <w:tab w:val="left" w:pos="173"/>
        </w:tabs>
        <w:spacing w:line="278" w:lineRule="exact"/>
      </w:pPr>
      <w:r>
        <w:rPr>
          <w:vertAlign w:val="superscript"/>
        </w:rPr>
        <w:footnoteRef/>
      </w:r>
      <w:r>
        <w:tab/>
      </w:r>
      <w:r>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14:paraId="0F842552">
      <w:pPr>
        <w:pStyle w:val="184"/>
        <w:shd w:val="clear" w:color="auto" w:fill="auto"/>
        <w:tabs>
          <w:tab w:val="left" w:pos="226"/>
        </w:tabs>
        <w:spacing w:line="278" w:lineRule="exact"/>
      </w:pPr>
      <w:r>
        <w:rPr>
          <w:vertAlign w:val="superscript"/>
        </w:rPr>
        <w:footnoteRef/>
      </w:r>
      <w:r>
        <w:tab/>
      </w:r>
      <w:r>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3">
    <w:p w14:paraId="0E042974">
      <w:pPr>
        <w:pStyle w:val="184"/>
        <w:shd w:val="clear" w:color="auto" w:fill="auto"/>
        <w:tabs>
          <w:tab w:val="left" w:pos="206"/>
        </w:tabs>
        <w:spacing w:line="278" w:lineRule="exact"/>
      </w:pPr>
      <w:r>
        <w:footnoteRef/>
      </w:r>
      <w:r>
        <w:tab/>
      </w:r>
      <w:r>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4">
    <w:p w14:paraId="7A22705F">
      <w:pPr>
        <w:pStyle w:val="184"/>
        <w:shd w:val="clear" w:color="auto" w:fill="auto"/>
        <w:tabs>
          <w:tab w:val="left" w:pos="259"/>
        </w:tabs>
        <w:spacing w:line="278" w:lineRule="exact"/>
      </w:pPr>
      <w:r>
        <w:footnoteRef/>
      </w:r>
      <w:r>
        <w:tab/>
      </w:r>
      <w:r>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14:paraId="7480A06D">
      <w:pPr>
        <w:pStyle w:val="184"/>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5">
    <w:p w14:paraId="22B794B6">
      <w:pPr>
        <w:pStyle w:val="184"/>
        <w:shd w:val="clear" w:color="auto" w:fill="auto"/>
        <w:tabs>
          <w:tab w:val="left" w:pos="154"/>
        </w:tabs>
        <w:spacing w:line="278" w:lineRule="exact"/>
      </w:pPr>
      <w:r>
        <w:rPr>
          <w:vertAlign w:val="superscript"/>
        </w:rPr>
        <w:footnoteRef/>
      </w:r>
      <w:r>
        <w:tab/>
      </w:r>
      <w:r>
        <w:t>Пункт 30 ФГОС НОО, утверждённого приказом № 286; пункт 16 ФГОС НОО, утверждённого приказом № 373.</w:t>
      </w:r>
    </w:p>
  </w:footnote>
  <w:footnote w:id="6">
    <w:p w14:paraId="49DB0EA6">
      <w:pPr>
        <w:pStyle w:val="184"/>
        <w:shd w:val="clear" w:color="auto" w:fill="auto"/>
        <w:tabs>
          <w:tab w:val="left" w:pos="158"/>
        </w:tabs>
        <w:spacing w:line="278" w:lineRule="exact"/>
      </w:pPr>
      <w:r>
        <w:rPr>
          <w:vertAlign w:val="superscript"/>
        </w:rPr>
        <w:footnoteRef/>
      </w:r>
      <w:r>
        <w:tab/>
      </w:r>
      <w:r>
        <w:t>Пункт 31 ФГОС НОО, утверждённого приказом № 286; пункт 16 ФГОС НОО, утверждённого приказом № 373.</w:t>
      </w:r>
    </w:p>
  </w:footnote>
  <w:footnote w:id="7">
    <w:p w14:paraId="31DCCC50">
      <w:pPr>
        <w:pStyle w:val="184"/>
        <w:shd w:val="clear" w:color="auto" w:fill="auto"/>
        <w:tabs>
          <w:tab w:val="left" w:pos="115"/>
        </w:tabs>
        <w:spacing w:line="278" w:lineRule="exact"/>
      </w:pPr>
      <w:r>
        <w:rPr>
          <w:vertAlign w:val="superscript"/>
        </w:rPr>
        <w:footnoteRef/>
      </w:r>
      <w:r>
        <w:tab/>
      </w:r>
      <w:r>
        <w:t>Пункт 31.2 ФГОС НОО, утверждённого приказом № 286; пункт 19.4 ФГОС НОО, утверждённого приказом № 373.</w:t>
      </w:r>
    </w:p>
  </w:footnote>
  <w:footnote w:id="8">
    <w:p w14:paraId="19060429">
      <w:pPr>
        <w:pStyle w:val="184"/>
        <w:shd w:val="clear" w:color="auto" w:fill="auto"/>
        <w:tabs>
          <w:tab w:val="left" w:pos="120"/>
        </w:tabs>
        <w:spacing w:line="278" w:lineRule="exact"/>
      </w:pPr>
      <w:r>
        <w:rPr>
          <w:vertAlign w:val="superscript"/>
        </w:rPr>
        <w:footnoteRef/>
      </w:r>
      <w:r>
        <w:tab/>
      </w:r>
      <w:r>
        <w:t>Пункт 31.2 ФГОС НОО, утверждённого приказом № 286; пункт 19.4 ФГОС НОО, утверждённого приказом № 373.</w:t>
      </w:r>
    </w:p>
  </w:footnote>
  <w:footnote w:id="9">
    <w:p w14:paraId="326BF58B">
      <w:pPr>
        <w:pStyle w:val="184"/>
        <w:shd w:val="clear" w:color="auto" w:fill="auto"/>
        <w:tabs>
          <w:tab w:val="left" w:pos="230"/>
        </w:tabs>
        <w:spacing w:line="278" w:lineRule="exact"/>
      </w:pPr>
      <w:r>
        <w:rPr>
          <w:vertAlign w:val="superscript"/>
        </w:rPr>
        <w:footnoteRef/>
      </w:r>
      <w:r>
        <w:tab/>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14:paraId="646EE041">
      <w:pPr>
        <w:pStyle w:val="184"/>
        <w:shd w:val="clear" w:color="auto" w:fill="auto"/>
        <w:spacing w:line="278" w:lineRule="exact"/>
      </w:pPr>
      <w:r>
        <w:t>“Пункт 31.3 ФГОС НОО, утверждённого приказом № 286; пункт 19.6 ФГОС НОО, утверждённого приказом № 373.</w:t>
      </w:r>
    </w:p>
  </w:footnote>
  <w:footnote w:id="11">
    <w:p w14:paraId="41B265BF">
      <w:pPr>
        <w:pStyle w:val="184"/>
        <w:shd w:val="clear" w:color="auto" w:fill="auto"/>
        <w:spacing w:line="278" w:lineRule="exact"/>
      </w:pPr>
      <w:r>
        <w:t>“Пункт 31.3 ФГОС НОО, утверждённого приказом № 286; пункт 19.6 ФГОС НОО, утверждённого приказом № 373.</w:t>
      </w:r>
    </w:p>
  </w:footnote>
  <w:footnote w:id="12">
    <w:p w14:paraId="2970D5D6">
      <w:pPr>
        <w:pStyle w:val="184"/>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3">
    <w:p w14:paraId="76A676FF">
      <w:pPr>
        <w:pStyle w:val="184"/>
        <w:shd w:val="clear" w:color="auto" w:fill="auto"/>
        <w:tabs>
          <w:tab w:val="left" w:pos="182"/>
        </w:tabs>
        <w:spacing w:line="283" w:lineRule="exact"/>
        <w:jc w:val="left"/>
      </w:pPr>
      <w:r>
        <w:rPr>
          <w:vertAlign w:val="superscript"/>
        </w:rPr>
        <w:footnoteRef/>
      </w:r>
      <w:r>
        <w:tab/>
      </w:r>
      <w:r>
        <w:t>Статья 95 Федерального закона от 29 декабря 2012 г. № 273-ФЗ «Об образовании в Российской Федерации».</w:t>
      </w:r>
    </w:p>
  </w:footnote>
  <w:footnote w:id="14">
    <w:p w14:paraId="6C934502">
      <w:pPr>
        <w:pStyle w:val="184"/>
        <w:shd w:val="clear" w:color="auto" w:fill="auto"/>
        <w:tabs>
          <w:tab w:val="left" w:pos="302"/>
        </w:tabs>
        <w:spacing w:line="283" w:lineRule="exact"/>
      </w:pPr>
      <w:r>
        <w:rPr>
          <w:vertAlign w:val="superscript"/>
        </w:rPr>
        <w:footnoteRef/>
      </w:r>
      <w:r>
        <w:tab/>
      </w:r>
      <w:r>
        <w:t>Статья 59 Федерального закона от 29 декабря 2012 г. № 273-ФЗ «Об образовании в Российской Федерации».</w:t>
      </w:r>
    </w:p>
  </w:footnote>
  <w:footnote w:id="15">
    <w:p w14:paraId="6A131E47">
      <w:pPr>
        <w:pStyle w:val="184"/>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3414C">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70485" cy="160655"/>
              <wp:effectExtent l="0" t="0" r="0" b="0"/>
              <wp:wrapNone/>
              <wp:docPr id="1" name="Text Box 302"/>
              <wp:cNvGraphicFramePr/>
              <a:graphic xmlns:a="http://schemas.openxmlformats.org/drawingml/2006/main">
                <a:graphicData uri="http://schemas.microsoft.com/office/word/2010/wordprocessingShape">
                  <wps:wsp>
                    <wps:cNvSpPr txBox="1"/>
                    <wps:spPr bwMode="auto">
                      <a:xfrm>
                        <a:off x="0" y="0"/>
                        <a:ext cx="70485" cy="160655"/>
                      </a:xfrm>
                      <a:prstGeom prst="rect">
                        <a:avLst/>
                      </a:prstGeom>
                      <a:noFill/>
                      <a:ln>
                        <a:noFill/>
                      </a:ln>
                    </wps:spPr>
                    <wps:txbx>
                      <w:txbxContent>
                        <w:p w14:paraId="7B467E42">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w:t>
                          </w:r>
                          <w:r>
                            <w:rPr>
                              <w:rStyle w:val="211"/>
                              <w:b w:val="0"/>
                              <w:bCs w:val="0"/>
                            </w:rPr>
                            <w:fldChar w:fldCharType="end"/>
                          </w:r>
                        </w:p>
                      </w:txbxContent>
                    </wps:txbx>
                    <wps:bodyPr wrap="none" lIns="0" tIns="0" rIns="0" bIns="0" upright="1">
                      <a:spAutoFit/>
                    </wps:bodyPr>
                  </wps:wsp>
                </a:graphicData>
              </a:graphic>
            </wp:anchor>
          </w:drawing>
        </mc:Choice>
        <mc:Fallback>
          <w:pict>
            <v:shape id="Text Box 302" o:spid="_x0000_s1026" o:spt="202" type="#_x0000_t202" style="position:absolute;left:0pt;margin-left:307.25pt;margin-top:20.6pt;height:12.65pt;width:5.55pt;mso-position-horizontal-relative:page;mso-position-vertical-relative:page;mso-wrap-style:none;z-index:-251657216;mso-width-relative:page;mso-height-relative:page;" filled="f" stroked="f" coordsize="21600,21600" o:gfxdata="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SGp0g1gAAAAkBAAAPAAAAAAAAAAEAIAAAACIAAABkcnMvZG93&#10;bnJldi54bWxQSwECFAAUAAAACACHTuJA1jYksskBAAClAwAADgAAAAAAAAABACAAAAAlAQAAZHJz&#10;L2Uyb0RvYy54bWxQSwUGAAAAAAYABgBZAQAAYAUAAAAA&#10;">
              <v:fill on="f" focussize="0,0"/>
              <v:stroke on="f"/>
              <v:imagedata o:title=""/>
              <o:lock v:ext="edit" aspectratio="f"/>
              <v:textbox inset="0mm,0mm,0mm,0mm" style="mso-fit-shape-to-text:t;">
                <w:txbxContent>
                  <w:p w14:paraId="7B467E42">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w:t>
                    </w:r>
                    <w:r>
                      <w:rPr>
                        <w:rStyle w:val="211"/>
                        <w:b w:val="0"/>
                        <w:bCs w:val="0"/>
                      </w:rPr>
                      <w:fldChar w:fldCharType="end"/>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9DCDE">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3851275</wp:posOffset>
              </wp:positionH>
              <wp:positionV relativeFrom="page">
                <wp:posOffset>333375</wp:posOffset>
              </wp:positionV>
              <wp:extent cx="292735" cy="109855"/>
              <wp:effectExtent l="0" t="0" r="0" b="0"/>
              <wp:wrapNone/>
              <wp:docPr id="10" name="Text Box 58"/>
              <wp:cNvGraphicFramePr/>
              <a:graphic xmlns:a="http://schemas.openxmlformats.org/drawingml/2006/main">
                <a:graphicData uri="http://schemas.microsoft.com/office/word/2010/wordprocessingShape">
                  <wps:wsp>
                    <wps:cNvSpPr txBox="1"/>
                    <wps:spPr bwMode="auto">
                      <a:xfrm>
                        <a:off x="0" y="0"/>
                        <a:ext cx="292735" cy="109855"/>
                      </a:xfrm>
                      <a:prstGeom prst="rect">
                        <a:avLst/>
                      </a:prstGeom>
                      <a:noFill/>
                      <a:ln>
                        <a:noFill/>
                      </a:ln>
                    </wps:spPr>
                    <wps:txbx>
                      <w:txbxContent>
                        <w:p w14:paraId="264F6458">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113</w:t>
                          </w:r>
                          <w:r>
                            <w:rPr>
                              <w:rStyle w:val="335"/>
                              <w:b/>
                              <w:bCs/>
                            </w:rPr>
                            <w:fldChar w:fldCharType="end"/>
                          </w:r>
                        </w:p>
                      </w:txbxContent>
                    </wps:txbx>
                    <wps:bodyPr wrap="none" lIns="0" tIns="0" rIns="0" bIns="0" upright="1">
                      <a:spAutoFit/>
                    </wps:bodyPr>
                  </wps:wsp>
                </a:graphicData>
              </a:graphic>
            </wp:anchor>
          </w:drawing>
        </mc:Choice>
        <mc:Fallback>
          <w:pict>
            <v:shape id="Text Box 58" o:spid="_x0000_s1026" o:spt="202" type="#_x0000_t202" style="position:absolute;left:0pt;margin-left:303.25pt;margin-top:26.25pt;height:8.65pt;width:23.05pt;mso-position-horizontal-relative:page;mso-position-vertical-relative:page;mso-wrap-style:none;z-index:-251657216;mso-width-relative:page;mso-height-relative:page;" filled="f" stroked="f" coordsize="21600,21600" o:gfxdata="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Msi/XVAAAACQEAAA8AAAAAAAAAAQAgAAAAIgAAAGRycy9kb3du&#10;cmV2LnhtbFBLAQIUABQAAAAIAIdO4kAB6jhFyQEAAKYDAAAOAAAAAAAAAAEAIAAAACQBAABkcnMv&#10;ZTJvRG9jLnhtbFBLBQYAAAAABgAGAFkBAABfBQAAAAA=&#10;">
              <v:fill on="f" focussize="0,0"/>
              <v:stroke on="f"/>
              <v:imagedata o:title=""/>
              <o:lock v:ext="edit" aspectratio="f"/>
              <v:textbox inset="0mm,0mm,0mm,0mm" style="mso-fit-shape-to-text:t;">
                <w:txbxContent>
                  <w:p w14:paraId="264F6458">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113</w:t>
                    </w:r>
                    <w:r>
                      <w:rPr>
                        <w:rStyle w:val="335"/>
                        <w:b/>
                        <w:bCs/>
                      </w:rP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2533B">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11" name="Text Box 55"/>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408194C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281</w:t>
                          </w:r>
                          <w:r>
                            <w:rPr>
                              <w:rStyle w:val="211"/>
                              <w:b w:val="0"/>
                              <w:bCs w:val="0"/>
                            </w:rPr>
                            <w:fldChar w:fldCharType="end"/>
                          </w:r>
                        </w:p>
                      </w:txbxContent>
                    </wps:txbx>
                    <wps:bodyPr wrap="none" lIns="0" tIns="0" rIns="0" bIns="0" upright="1">
                      <a:spAutoFit/>
                    </wps:bodyPr>
                  </wps:wsp>
                </a:graphicData>
              </a:graphic>
            </wp:anchor>
          </w:drawing>
        </mc:Choice>
        <mc:Fallback>
          <w:pict>
            <v:shape id="Text Box 55"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DQgHxEygEAAKYDAAAOAAAAAAAAAAEAIAAAACYBAABk&#10;cnMvZTJvRG9jLnhtbFBLBQYAAAAABgAGAFkBAABiBQAAAAA=&#10;">
              <v:fill on="f" focussize="0,0"/>
              <v:stroke on="f"/>
              <v:imagedata o:title=""/>
              <o:lock v:ext="edit" aspectratio="f"/>
              <v:textbox inset="0mm,0mm,0mm,0mm" style="mso-fit-shape-to-text:t;">
                <w:txbxContent>
                  <w:p w14:paraId="408194C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281</w:t>
                    </w:r>
                    <w:r>
                      <w:rPr>
                        <w:rStyle w:val="211"/>
                        <w:b w:val="0"/>
                        <w:bCs w:val="0"/>
                      </w:rPr>
                      <w:fldChar w:fldCharType="end"/>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26379">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12" name="Text Box 56"/>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1550327B">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282</w:t>
                          </w:r>
                          <w:r>
                            <w:rPr>
                              <w:rStyle w:val="211"/>
                              <w:b w:val="0"/>
                              <w:bCs w:val="0"/>
                            </w:rPr>
                            <w:fldChar w:fldCharType="end"/>
                          </w:r>
                        </w:p>
                      </w:txbxContent>
                    </wps:txbx>
                    <wps:bodyPr wrap="none" lIns="0" tIns="0" rIns="0" bIns="0" upright="1">
                      <a:spAutoFit/>
                    </wps:bodyPr>
                  </wps:wsp>
                </a:graphicData>
              </a:graphic>
            </wp:anchor>
          </w:drawing>
        </mc:Choice>
        <mc:Fallback>
          <w:pict>
            <v:shape id="Text Box 56"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DNF7bwygEAAKYDAAAOAAAAAAAAAAEAIAAAACYBAABk&#10;cnMvZTJvRG9jLnhtbFBLBQYAAAAABgAGAFkBAABiBQAAAAA=&#10;">
              <v:fill on="f" focussize="0,0"/>
              <v:stroke on="f"/>
              <v:imagedata o:title=""/>
              <o:lock v:ext="edit" aspectratio="f"/>
              <v:textbox inset="0mm,0mm,0mm,0mm" style="mso-fit-shape-to-text:t;">
                <w:txbxContent>
                  <w:p w14:paraId="1550327B">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282</w:t>
                    </w:r>
                    <w:r>
                      <w:rPr>
                        <w:rStyle w:val="211"/>
                        <w:b w:val="0"/>
                        <w:bCs w:val="0"/>
                      </w:rP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7BD98">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3854450</wp:posOffset>
              </wp:positionH>
              <wp:positionV relativeFrom="page">
                <wp:posOffset>330200</wp:posOffset>
              </wp:positionV>
              <wp:extent cx="289560" cy="109855"/>
              <wp:effectExtent l="0" t="0" r="0" b="0"/>
              <wp:wrapNone/>
              <wp:docPr id="13" name="Text Box 52"/>
              <wp:cNvGraphicFramePr/>
              <a:graphic xmlns:a="http://schemas.openxmlformats.org/drawingml/2006/main">
                <a:graphicData uri="http://schemas.microsoft.com/office/word/2010/wordprocessingShape">
                  <wps:wsp>
                    <wps:cNvSpPr txBox="1"/>
                    <wps:spPr bwMode="auto">
                      <a:xfrm>
                        <a:off x="0" y="0"/>
                        <a:ext cx="289560" cy="109855"/>
                      </a:xfrm>
                      <a:prstGeom prst="rect">
                        <a:avLst/>
                      </a:prstGeom>
                      <a:noFill/>
                      <a:ln>
                        <a:noFill/>
                      </a:ln>
                    </wps:spPr>
                    <wps:txbx>
                      <w:txbxContent>
                        <w:p w14:paraId="31F28871">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273</w:t>
                          </w:r>
                          <w:r>
                            <w:rPr>
                              <w:rStyle w:val="335"/>
                              <w:b/>
                              <w:bCs/>
                            </w:rPr>
                            <w:fldChar w:fldCharType="end"/>
                          </w:r>
                        </w:p>
                      </w:txbxContent>
                    </wps:txbx>
                    <wps:bodyPr wrap="none" lIns="0" tIns="0" rIns="0" bIns="0" upright="1">
                      <a:spAutoFit/>
                    </wps:bodyPr>
                  </wps:wsp>
                </a:graphicData>
              </a:graphic>
            </wp:anchor>
          </w:drawing>
        </mc:Choice>
        <mc:Fallback>
          <w:pict>
            <v:shape id="Text Box 52" o:spid="_x0000_s1026" o:spt="202" type="#_x0000_t202" style="position:absolute;left:0pt;margin-left:303.5pt;margin-top:26pt;height:8.65pt;width:22.8pt;mso-position-horizontal-relative:page;mso-position-vertical-relative:page;mso-wrap-style:none;z-index:-251657216;mso-width-relative:page;mso-height-relative:page;" filled="f" stroked="f" coordsize="21600,21600" o:gfxdata="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LykLT1gAAAAkBAAAPAAAAAAAAAAEAIAAAACIAAABkcnMvZG93&#10;bnJldi54bWxQSwECFAAUAAAACACHTuJApKZfEMkBAACmAwAADgAAAAAAAAABACAAAAAlAQAAZHJz&#10;L2Uyb0RvYy54bWxQSwUGAAAAAAYABgBZAQAAYAUAAAAA&#10;">
              <v:fill on="f" focussize="0,0"/>
              <v:stroke on="f"/>
              <v:imagedata o:title=""/>
              <o:lock v:ext="edit" aspectratio="f"/>
              <v:textbox inset="0mm,0mm,0mm,0mm" style="mso-fit-shape-to-text:t;">
                <w:txbxContent>
                  <w:p w14:paraId="31F28871">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273</w:t>
                    </w:r>
                    <w:r>
                      <w:rPr>
                        <w:rStyle w:val="335"/>
                        <w:b/>
                        <w:bCs/>
                      </w:rPr>
                      <w:fldChar w:fldCharType="end"/>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7CEC9">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14" name="Text Box 49"/>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3238BFB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293</w:t>
                          </w:r>
                          <w:r>
                            <w:rPr>
                              <w:rStyle w:val="211"/>
                              <w:b w:val="0"/>
                              <w:bCs w:val="0"/>
                            </w:rPr>
                            <w:fldChar w:fldCharType="end"/>
                          </w:r>
                        </w:p>
                      </w:txbxContent>
                    </wps:txbx>
                    <wps:bodyPr wrap="none" lIns="0" tIns="0" rIns="0" bIns="0" upright="1">
                      <a:spAutoFit/>
                    </wps:bodyPr>
                  </wps:wsp>
                </a:graphicData>
              </a:graphic>
            </wp:anchor>
          </w:drawing>
        </mc:Choice>
        <mc:Fallback>
          <w:pict>
            <v:shape id="Text Box 49"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AnNOkkygEAAKYDAAAOAAAAAAAAAAEAIAAAACYBAABk&#10;cnMvZTJvRG9jLnhtbFBLBQYAAAAABgAGAFkBAABiBQAAAAA=&#10;">
              <v:fill on="f" focussize="0,0"/>
              <v:stroke on="f"/>
              <v:imagedata o:title=""/>
              <o:lock v:ext="edit" aspectratio="f"/>
              <v:textbox inset="0mm,0mm,0mm,0mm" style="mso-fit-shape-to-text:t;">
                <w:txbxContent>
                  <w:p w14:paraId="3238BFB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293</w:t>
                    </w:r>
                    <w:r>
                      <w:rPr>
                        <w:rStyle w:val="211"/>
                        <w:b w:val="0"/>
                        <w:bCs w:val="0"/>
                      </w:rPr>
                      <w:fldChar w:fldCharType="end"/>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45D4E">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15" name="Text Box 50"/>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7A6C3CD7">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284</w:t>
                          </w:r>
                          <w:r>
                            <w:rPr>
                              <w:rStyle w:val="211"/>
                              <w:b w:val="0"/>
                              <w:bCs w:val="0"/>
                            </w:rPr>
                            <w:fldChar w:fldCharType="end"/>
                          </w:r>
                        </w:p>
                      </w:txbxContent>
                    </wps:txbx>
                    <wps:bodyPr wrap="none" lIns="0" tIns="0" rIns="0" bIns="0" upright="1">
                      <a:spAutoFit/>
                    </wps:bodyPr>
                  </wps:wsp>
                </a:graphicData>
              </a:graphic>
            </wp:anchor>
          </w:drawing>
        </mc:Choice>
        <mc:Fallback>
          <w:pict>
            <v:shape id="Text Box 50"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F2Wwe1wAAAAkBAAAPAAAAAAAAAAEAIAAAACIAAABkcnMvZG93&#10;bnJldi54bWxQSwECFAAUAAAACACHTuJAp6jI2MgBAACmAwAADgAAAAAAAAABACAAAAAmAQAAZHJz&#10;L2Uyb0RvYy54bWxQSwUGAAAAAAYABgBZAQAAYAUAAAAA&#10;">
              <v:fill on="f" focussize="0,0"/>
              <v:stroke on="f"/>
              <v:imagedata o:title=""/>
              <o:lock v:ext="edit" aspectratio="f"/>
              <v:textbox inset="0mm,0mm,0mm,0mm" style="mso-fit-shape-to-text:t;">
                <w:txbxContent>
                  <w:p w14:paraId="7A6C3CD7">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284</w:t>
                    </w:r>
                    <w:r>
                      <w:rPr>
                        <w:rStyle w:val="211"/>
                        <w:b w:val="0"/>
                        <w:bCs w:val="0"/>
                      </w:rPr>
                      <w:fldChar w:fldCharType="end"/>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30303">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3853180</wp:posOffset>
              </wp:positionH>
              <wp:positionV relativeFrom="page">
                <wp:posOffset>336550</wp:posOffset>
              </wp:positionV>
              <wp:extent cx="289560" cy="113030"/>
              <wp:effectExtent l="0" t="0" r="0" b="0"/>
              <wp:wrapNone/>
              <wp:docPr id="16" name="Text Box 46"/>
              <wp:cNvGraphicFramePr/>
              <a:graphic xmlns:a="http://schemas.openxmlformats.org/drawingml/2006/main">
                <a:graphicData uri="http://schemas.microsoft.com/office/word/2010/wordprocessingShape">
                  <wps:wsp>
                    <wps:cNvSpPr txBox="1"/>
                    <wps:spPr bwMode="auto">
                      <a:xfrm>
                        <a:off x="0" y="0"/>
                        <a:ext cx="289560" cy="113030"/>
                      </a:xfrm>
                      <a:prstGeom prst="rect">
                        <a:avLst/>
                      </a:prstGeom>
                      <a:noFill/>
                      <a:ln>
                        <a:noFill/>
                      </a:ln>
                    </wps:spPr>
                    <wps:txbx>
                      <w:txbxContent>
                        <w:p w14:paraId="51CE89EA">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283</w:t>
                          </w:r>
                          <w:r>
                            <w:rPr>
                              <w:rStyle w:val="335"/>
                              <w:b/>
                              <w:bCs/>
                            </w:rPr>
                            <w:fldChar w:fldCharType="end"/>
                          </w:r>
                        </w:p>
                      </w:txbxContent>
                    </wps:txbx>
                    <wps:bodyPr wrap="none" lIns="0" tIns="0" rIns="0" bIns="0" upright="1">
                      <a:spAutoFit/>
                    </wps:bodyPr>
                  </wps:wsp>
                </a:graphicData>
              </a:graphic>
            </wp:anchor>
          </w:drawing>
        </mc:Choice>
        <mc:Fallback>
          <w:pict>
            <v:shape id="Text Box 46" o:spid="_x0000_s1026" o:spt="202" type="#_x0000_t202" style="position:absolute;left:0pt;margin-left:303.4pt;margin-top:26.5pt;height:8.9pt;width:22.8pt;mso-position-horizontal-relative:page;mso-position-vertical-relative:page;mso-wrap-style:none;z-index:-251657216;mso-width-relative:page;mso-height-relative:page;" filled="f" stroked="f" coordsize="21600,21600" o:gfxdata="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851q1QAAAAkBAAAPAAAAAAAAAAEAIAAAACIAAABkcnMvZG93&#10;bnJldi54bWxQSwECFAAUAAAACACHTuJAST4zmsoBAACmAwAADgAAAAAAAAABACAAAAAkAQAAZHJz&#10;L2Uyb0RvYy54bWxQSwUGAAAAAAYABgBZAQAAYAUAAAAA&#10;">
              <v:fill on="f" focussize="0,0"/>
              <v:stroke on="f"/>
              <v:imagedata o:title=""/>
              <o:lock v:ext="edit" aspectratio="f"/>
              <v:textbox inset="0mm,0mm,0mm,0mm" style="mso-fit-shape-to-text:t;">
                <w:txbxContent>
                  <w:p w14:paraId="51CE89EA">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283</w:t>
                    </w:r>
                    <w:r>
                      <w:rPr>
                        <w:rStyle w:val="335"/>
                        <w:b/>
                        <w:bCs/>
                      </w:rP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AF99C">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17" name="Text Box 43"/>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6FB80F18">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311</w:t>
                          </w:r>
                          <w:r>
                            <w:rPr>
                              <w:rStyle w:val="211"/>
                              <w:b w:val="0"/>
                              <w:bCs w:val="0"/>
                            </w:rPr>
                            <w:fldChar w:fldCharType="end"/>
                          </w:r>
                        </w:p>
                      </w:txbxContent>
                    </wps:txbx>
                    <wps:bodyPr wrap="none" lIns="0" tIns="0" rIns="0" bIns="0" upright="1">
                      <a:spAutoFit/>
                    </wps:bodyPr>
                  </wps:wsp>
                </a:graphicData>
              </a:graphic>
            </wp:anchor>
          </w:drawing>
        </mc:Choice>
        <mc:Fallback>
          <w:pict>
            <v:shape id="Text Box 43"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D0cNy9ygEAAKYDAAAOAAAAAAAAAAEAIAAAACYBAABk&#10;cnMvZTJvRG9jLnhtbFBLBQYAAAAABgAGAFkBAABiBQAAAAA=&#10;">
              <v:fill on="f" focussize="0,0"/>
              <v:stroke on="f"/>
              <v:imagedata o:title=""/>
              <o:lock v:ext="edit" aspectratio="f"/>
              <v:textbox inset="0mm,0mm,0mm,0mm" style="mso-fit-shape-to-text:t;">
                <w:txbxContent>
                  <w:p w14:paraId="6FB80F18">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311</w:t>
                    </w:r>
                    <w:r>
                      <w:rPr>
                        <w:rStyle w:val="211"/>
                        <w:b w:val="0"/>
                        <w:bCs w:val="0"/>
                      </w:rP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B30BE">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18" name="Text Box 44"/>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12E85770">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312</w:t>
                          </w:r>
                          <w:r>
                            <w:rPr>
                              <w:rStyle w:val="211"/>
                              <w:b w:val="0"/>
                              <w:bCs w:val="0"/>
                            </w:rPr>
                            <w:fldChar w:fldCharType="end"/>
                          </w:r>
                        </w:p>
                      </w:txbxContent>
                    </wps:txbx>
                    <wps:bodyPr wrap="none" lIns="0" tIns="0" rIns="0" bIns="0" upright="1">
                      <a:spAutoFit/>
                    </wps:bodyPr>
                  </wps:wsp>
                </a:graphicData>
              </a:graphic>
            </wp:anchor>
          </w:drawing>
        </mc:Choice>
        <mc:Fallback>
          <w:pict>
            <v:shape id="Text Box 44"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dlsHtcAAAAJAQAADwAAAAAAAAABACAAAAAiAAAAZHJzL2Rv&#10;d25yZXYueG1sUEsBAhQAFAAAAAgAh07iQLV6XNrJAQAApgMAAA4AAAAAAAAAAQAgAAAAJgEAAGRy&#10;cy9lMm9Eb2MueG1sUEsFBgAAAAAGAAYAWQEAAGEFAAAAAA==&#10;">
              <v:fill on="f" focussize="0,0"/>
              <v:stroke on="f"/>
              <v:imagedata o:title=""/>
              <o:lock v:ext="edit" aspectratio="f"/>
              <v:textbox inset="0mm,0mm,0mm,0mm" style="mso-fit-shape-to-text:t;">
                <w:txbxContent>
                  <w:p w14:paraId="12E85770">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312</w:t>
                    </w:r>
                    <w:r>
                      <w:rPr>
                        <w:rStyle w:val="211"/>
                        <w:b w:val="0"/>
                        <w:bCs w:val="0"/>
                      </w:rP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A1AF2">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3851275</wp:posOffset>
              </wp:positionH>
              <wp:positionV relativeFrom="page">
                <wp:posOffset>330200</wp:posOffset>
              </wp:positionV>
              <wp:extent cx="292735" cy="109855"/>
              <wp:effectExtent l="0" t="0" r="0" b="0"/>
              <wp:wrapNone/>
              <wp:docPr id="19" name="Text Box 40"/>
              <wp:cNvGraphicFramePr/>
              <a:graphic xmlns:a="http://schemas.openxmlformats.org/drawingml/2006/main">
                <a:graphicData uri="http://schemas.microsoft.com/office/word/2010/wordprocessingShape">
                  <wps:wsp>
                    <wps:cNvSpPr txBox="1"/>
                    <wps:spPr bwMode="auto">
                      <a:xfrm>
                        <a:off x="0" y="0"/>
                        <a:ext cx="292735" cy="109855"/>
                      </a:xfrm>
                      <a:prstGeom prst="rect">
                        <a:avLst/>
                      </a:prstGeom>
                      <a:noFill/>
                      <a:ln>
                        <a:noFill/>
                      </a:ln>
                    </wps:spPr>
                    <wps:txbx>
                      <w:txbxContent>
                        <w:p w14:paraId="00E60BE5">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295</w:t>
                          </w:r>
                          <w:r>
                            <w:rPr>
                              <w:rStyle w:val="335"/>
                              <w:b/>
                              <w:bCs/>
                            </w:rPr>
                            <w:fldChar w:fldCharType="end"/>
                          </w:r>
                        </w:p>
                      </w:txbxContent>
                    </wps:txbx>
                    <wps:bodyPr wrap="none" lIns="0" tIns="0" rIns="0" bIns="0" upright="1">
                      <a:spAutoFit/>
                    </wps:bodyPr>
                  </wps:wsp>
                </a:graphicData>
              </a:graphic>
            </wp:anchor>
          </w:drawing>
        </mc:Choice>
        <mc:Fallback>
          <w:pict>
            <v:shape id="Text Box 40" o:spid="_x0000_s1026" o:spt="202" type="#_x0000_t202" style="position:absolute;left:0pt;margin-left:303.25pt;margin-top:26pt;height:8.65pt;width:23.05pt;mso-position-horizontal-relative:page;mso-position-vertical-relative:page;mso-wrap-style:none;z-index:-251657216;mso-width-relative:page;mso-height-relative:page;" filled="f" stroked="f" coordsize="21600,21600" o:gfxdata="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tO1zy1gAAAAkBAAAPAAAAAAAAAAEAIAAAACIAAABkcnMvZG93&#10;bnJldi54bWxQSwECFAAUAAAACACHTuJAqsPn9skBAACmAwAADgAAAAAAAAABACAAAAAlAQAAZHJz&#10;L2Uyb0RvYy54bWxQSwUGAAAAAAYABgBZAQAAYAUAAAAA&#10;">
              <v:fill on="f" focussize="0,0"/>
              <v:stroke on="f"/>
              <v:imagedata o:title=""/>
              <o:lock v:ext="edit" aspectratio="f"/>
              <v:textbox inset="0mm,0mm,0mm,0mm" style="mso-fit-shape-to-text:t;">
                <w:txbxContent>
                  <w:p w14:paraId="00E60BE5">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295</w:t>
                    </w:r>
                    <w:r>
                      <w:rPr>
                        <w:rStyle w:val="335"/>
                        <w:b/>
                        <w:bCs/>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E2372">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70485" cy="160655"/>
              <wp:effectExtent l="0" t="0" r="0" b="0"/>
              <wp:wrapNone/>
              <wp:docPr id="2" name="Text Box 303"/>
              <wp:cNvGraphicFramePr/>
              <a:graphic xmlns:a="http://schemas.openxmlformats.org/drawingml/2006/main">
                <a:graphicData uri="http://schemas.microsoft.com/office/word/2010/wordprocessingShape">
                  <wps:wsp>
                    <wps:cNvSpPr txBox="1"/>
                    <wps:spPr bwMode="auto">
                      <a:xfrm>
                        <a:off x="0" y="0"/>
                        <a:ext cx="70485" cy="160655"/>
                      </a:xfrm>
                      <a:prstGeom prst="rect">
                        <a:avLst/>
                      </a:prstGeom>
                      <a:noFill/>
                      <a:ln>
                        <a:noFill/>
                      </a:ln>
                    </wps:spPr>
                    <wps:txbx>
                      <w:txbxContent>
                        <w:p w14:paraId="15BB736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4</w:t>
                          </w:r>
                          <w:r>
                            <w:rPr>
                              <w:rStyle w:val="211"/>
                              <w:b w:val="0"/>
                              <w:bCs w:val="0"/>
                            </w:rPr>
                            <w:fldChar w:fldCharType="end"/>
                          </w:r>
                        </w:p>
                      </w:txbxContent>
                    </wps:txbx>
                    <wps:bodyPr wrap="none" lIns="0" tIns="0" rIns="0" bIns="0" upright="1">
                      <a:spAutoFit/>
                    </wps:bodyPr>
                  </wps:wsp>
                </a:graphicData>
              </a:graphic>
            </wp:anchor>
          </w:drawing>
        </mc:Choice>
        <mc:Fallback>
          <w:pict>
            <v:shape id="Text Box 303" o:spid="_x0000_s1026" o:spt="202" type="#_x0000_t202" style="position:absolute;left:0pt;margin-left:307.25pt;margin-top:20.6pt;height:12.65pt;width:5.55pt;mso-position-horizontal-relative:page;mso-position-vertical-relative:page;mso-wrap-style:none;z-index:-251657216;mso-width-relative:page;mso-height-relative:page;" filled="f" stroked="f" coordsize="21600,21600" o:gfxdata="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hqdINYAAAAJAQAADwAAAAAAAAABACAAAAAiAAAAZHJzL2Rv&#10;d25yZXYueG1sUEsBAhQAFAAAAAgAh07iQE7K6RXKAQAApQMAAA4AAAAAAAAAAQAgAAAAJQEAAGRy&#10;cy9lMm9Eb2MueG1sUEsFBgAAAAAGAAYAWQEAAGEFAAAAAA==&#10;">
              <v:fill on="f" focussize="0,0"/>
              <v:stroke on="f"/>
              <v:imagedata o:title=""/>
              <o:lock v:ext="edit" aspectratio="f"/>
              <v:textbox inset="0mm,0mm,0mm,0mm" style="mso-fit-shape-to-text:t;">
                <w:txbxContent>
                  <w:p w14:paraId="15BB736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4</w:t>
                    </w:r>
                    <w:r>
                      <w:rPr>
                        <w:rStyle w:val="211"/>
                        <w:b w:val="0"/>
                        <w:bCs w:val="0"/>
                      </w:rPr>
                      <w:fldChar w:fldCharType="end"/>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C459">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20" name="Text Box 11"/>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768DEB3A">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385</w:t>
                          </w:r>
                          <w:r>
                            <w:rPr>
                              <w:rStyle w:val="211"/>
                              <w:b w:val="0"/>
                              <w:bCs w:val="0"/>
                            </w:rPr>
                            <w:fldChar w:fldCharType="end"/>
                          </w:r>
                        </w:p>
                      </w:txbxContent>
                    </wps:txbx>
                    <wps:bodyPr wrap="none" lIns="0" tIns="0" rIns="0" bIns="0" upright="1">
                      <a:spAutoFit/>
                    </wps:bodyPr>
                  </wps:wsp>
                </a:graphicData>
              </a:graphic>
            </wp:anchor>
          </w:drawing>
        </mc:Choice>
        <mc:Fallback>
          <w:pict>
            <v:shape id="Text Box 11"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CG2LpNygEAAKYDAAAOAAAAAAAAAAEAIAAAACYBAABk&#10;cnMvZTJvRG9jLnhtbFBLBQYAAAAABgAGAFkBAABiBQAAAAA=&#10;">
              <v:fill on="f" focussize="0,0"/>
              <v:stroke on="f"/>
              <v:imagedata o:title=""/>
              <o:lock v:ext="edit" aspectratio="f"/>
              <v:textbox inset="0mm,0mm,0mm,0mm" style="mso-fit-shape-to-text:t;">
                <w:txbxContent>
                  <w:p w14:paraId="768DEB3A">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385</w:t>
                    </w:r>
                    <w:r>
                      <w:rPr>
                        <w:rStyle w:val="211"/>
                        <w:b w:val="0"/>
                        <w:bCs w:val="0"/>
                      </w:rPr>
                      <w:fldChar w:fldCharType="end"/>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8AE64">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21" name="Text Box 12"/>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2001FE7A">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384</w:t>
                          </w:r>
                          <w:r>
                            <w:rPr>
                              <w:rStyle w:val="211"/>
                              <w:b w:val="0"/>
                              <w:bCs w:val="0"/>
                            </w:rPr>
                            <w:fldChar w:fldCharType="end"/>
                          </w:r>
                        </w:p>
                      </w:txbxContent>
                    </wps:txbx>
                    <wps:bodyPr wrap="none" lIns="0" tIns="0" rIns="0" bIns="0" upright="1">
                      <a:spAutoFit/>
                    </wps:bodyPr>
                  </wps:wsp>
                </a:graphicData>
              </a:graphic>
            </wp:anchor>
          </w:drawing>
        </mc:Choice>
        <mc:Fallback>
          <w:pict>
            <v:shape id="Text Box 12"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D4ZzQXygEAAKYDAAAOAAAAAAAAAAEAIAAAACYBAABk&#10;cnMvZTJvRG9jLnhtbFBLBQYAAAAABgAGAFkBAABiBQAAAAA=&#10;">
              <v:fill on="f" focussize="0,0"/>
              <v:stroke on="f"/>
              <v:imagedata o:title=""/>
              <o:lock v:ext="edit" aspectratio="f"/>
              <v:textbox inset="0mm,0mm,0mm,0mm" style="mso-fit-shape-to-text:t;">
                <w:txbxContent>
                  <w:p w14:paraId="2001FE7A">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384</w:t>
                    </w:r>
                    <w:r>
                      <w:rPr>
                        <w:rStyle w:val="211"/>
                        <w:b w:val="0"/>
                        <w:bCs w:val="0"/>
                      </w:rP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FAFA0">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3848100</wp:posOffset>
              </wp:positionH>
              <wp:positionV relativeFrom="page">
                <wp:posOffset>405765</wp:posOffset>
              </wp:positionV>
              <wp:extent cx="286385" cy="109855"/>
              <wp:effectExtent l="0" t="0" r="0" b="0"/>
              <wp:wrapNone/>
              <wp:docPr id="22" name="Text Box 8"/>
              <wp:cNvGraphicFramePr/>
              <a:graphic xmlns:a="http://schemas.openxmlformats.org/drawingml/2006/main">
                <a:graphicData uri="http://schemas.microsoft.com/office/word/2010/wordprocessingShape">
                  <wps:wsp>
                    <wps:cNvSpPr txBox="1"/>
                    <wps:spPr bwMode="auto">
                      <a:xfrm>
                        <a:off x="0" y="0"/>
                        <a:ext cx="286385" cy="109855"/>
                      </a:xfrm>
                      <a:prstGeom prst="rect">
                        <a:avLst/>
                      </a:prstGeom>
                      <a:noFill/>
                      <a:ln>
                        <a:noFill/>
                      </a:ln>
                    </wps:spPr>
                    <wps:txbx>
                      <w:txbxContent>
                        <w:p w14:paraId="00EAB1B1">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313</w:t>
                          </w:r>
                          <w:r>
                            <w:rPr>
                              <w:rStyle w:val="335"/>
                              <w:b/>
                              <w:bCs/>
                            </w:rPr>
                            <w:fldChar w:fldCharType="end"/>
                          </w:r>
                        </w:p>
                      </w:txbxContent>
                    </wps:txbx>
                    <wps:bodyPr wrap="none" lIns="0" tIns="0" rIns="0" bIns="0" upright="1">
                      <a:spAutoFit/>
                    </wps:bodyPr>
                  </wps:wsp>
                </a:graphicData>
              </a:graphic>
            </wp:anchor>
          </w:drawing>
        </mc:Choice>
        <mc:Fallback>
          <w:pict>
            <v:shape id="Text Box 8" o:spid="_x0000_s1026" o:spt="202" type="#_x0000_t202" style="position:absolute;left:0pt;margin-left:303pt;margin-top:31.95pt;height:8.65pt;width:22.55pt;mso-position-horizontal-relative:page;mso-position-vertical-relative:page;mso-wrap-style:none;z-index:-251657216;mso-width-relative:page;mso-height-relative:page;" filled="f" stroked="f" coordsize="21600,21600" o:gfxdata="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i+ER1gAAAAkBAAAPAAAAAAAAAAEAIAAAACIAAABkcnMvZG93&#10;bnJldi54bWxQSwECFAAUAAAACACHTuJAjWrYQckBAAClAwAADgAAAAAAAAABACAAAAAlAQAAZHJz&#10;L2Uyb0RvYy54bWxQSwUGAAAAAAYABgBZAQAAYAUAAAAA&#10;">
              <v:fill on="f" focussize="0,0"/>
              <v:stroke on="f"/>
              <v:imagedata o:title=""/>
              <o:lock v:ext="edit" aspectratio="f"/>
              <v:textbox inset="0mm,0mm,0mm,0mm" style="mso-fit-shape-to-text:t;">
                <w:txbxContent>
                  <w:p w14:paraId="00EAB1B1">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313</w:t>
                    </w:r>
                    <w:r>
                      <w:rPr>
                        <w:rStyle w:val="335"/>
                        <w:b/>
                        <w:bCs/>
                      </w:rP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46D37">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23" name="Text Box 5"/>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4C879BE9">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445</w:t>
                          </w:r>
                          <w:r>
                            <w:rPr>
                              <w:rStyle w:val="211"/>
                              <w:b w:val="0"/>
                              <w:bCs w:val="0"/>
                            </w:rPr>
                            <w:fldChar w:fldCharType="end"/>
                          </w:r>
                        </w:p>
                      </w:txbxContent>
                    </wps:txbx>
                    <wps:bodyPr wrap="none" lIns="0" tIns="0" rIns="0" bIns="0" upright="1">
                      <a:spAutoFit/>
                    </wps:bodyPr>
                  </wps:wsp>
                </a:graphicData>
              </a:graphic>
            </wp:anchor>
          </w:drawing>
        </mc:Choice>
        <mc:Fallback>
          <w:pict>
            <v:shape id="Text Box 5"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dlsHtcAAAAJAQAADwAAAAAAAAABACAAAAAiAAAAZHJzL2Rv&#10;d25yZXYueG1sUEsBAhQAFAAAAAgAh07iQG+Fx4jJAQAApQMAAA4AAAAAAAAAAQAgAAAAJgEAAGRy&#10;cy9lMm9Eb2MueG1sUEsFBgAAAAAGAAYAWQEAAGEFAAAAAA==&#10;">
              <v:fill on="f" focussize="0,0"/>
              <v:stroke on="f"/>
              <v:imagedata o:title=""/>
              <o:lock v:ext="edit" aspectratio="f"/>
              <v:textbox inset="0mm,0mm,0mm,0mm" style="mso-fit-shape-to-text:t;">
                <w:txbxContent>
                  <w:p w14:paraId="4C879BE9">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445</w:t>
                    </w:r>
                    <w:r>
                      <w:rPr>
                        <w:rStyle w:val="211"/>
                        <w:b w:val="0"/>
                        <w:bCs w:val="0"/>
                      </w:rPr>
                      <w:fldChar w:fldCharType="end"/>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98B08">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24" name="Text Box 6"/>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29CB3555">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446</w:t>
                          </w:r>
                          <w:r>
                            <w:rPr>
                              <w:rStyle w:val="211"/>
                              <w:b w:val="0"/>
                              <w:bCs w:val="0"/>
                            </w:rPr>
                            <w:fldChar w:fldCharType="end"/>
                          </w:r>
                        </w:p>
                      </w:txbxContent>
                    </wps:txbx>
                    <wps:bodyPr wrap="none" lIns="0" tIns="0" rIns="0" bIns="0" upright="1">
                      <a:spAutoFit/>
                    </wps:bodyPr>
                  </wps:wsp>
                </a:graphicData>
              </a:graphic>
            </wp:anchor>
          </w:drawing>
        </mc:Choice>
        <mc:Fallback>
          <w:pict>
            <v:shape id="Text Box 6"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CH2yyzygEAAKUDAAAOAAAAAAAAAAEAIAAAACYBAABk&#10;cnMvZTJvRG9jLnhtbFBLBQYAAAAABgAGAFkBAABiBQAAAAA=&#10;">
              <v:fill on="f" focussize="0,0"/>
              <v:stroke on="f"/>
              <v:imagedata o:title=""/>
              <o:lock v:ext="edit" aspectratio="f"/>
              <v:textbox inset="0mm,0mm,0mm,0mm" style="mso-fit-shape-to-text:t;">
                <w:txbxContent>
                  <w:p w14:paraId="29CB3555">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446</w:t>
                    </w:r>
                    <w:r>
                      <w:rPr>
                        <w:rStyle w:val="211"/>
                        <w:b w:val="0"/>
                        <w:bCs w:val="0"/>
                      </w:rPr>
                      <w:fldChar w:fldCharType="end"/>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7DFA8">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3855720</wp:posOffset>
              </wp:positionH>
              <wp:positionV relativeFrom="page">
                <wp:posOffset>342265</wp:posOffset>
              </wp:positionV>
              <wp:extent cx="295910" cy="109855"/>
              <wp:effectExtent l="0" t="0" r="0" b="0"/>
              <wp:wrapNone/>
              <wp:docPr id="25" name="Text Box 2"/>
              <wp:cNvGraphicFramePr/>
              <a:graphic xmlns:a="http://schemas.openxmlformats.org/drawingml/2006/main">
                <a:graphicData uri="http://schemas.microsoft.com/office/word/2010/wordprocessingShape">
                  <wps:wsp>
                    <wps:cNvSpPr txBox="1"/>
                    <wps:spPr bwMode="auto">
                      <a:xfrm>
                        <a:off x="0" y="0"/>
                        <a:ext cx="295910" cy="109855"/>
                      </a:xfrm>
                      <a:prstGeom prst="rect">
                        <a:avLst/>
                      </a:prstGeom>
                      <a:noFill/>
                      <a:ln>
                        <a:noFill/>
                      </a:ln>
                    </wps:spPr>
                    <wps:txbx>
                      <w:txbxContent>
                        <w:p w14:paraId="4B6F4751">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390</w:t>
                          </w:r>
                          <w:r>
                            <w:rPr>
                              <w:rStyle w:val="335"/>
                              <w:b/>
                              <w:bCs/>
                            </w:rPr>
                            <w:fldChar w:fldCharType="end"/>
                          </w:r>
                        </w:p>
                      </w:txbxContent>
                    </wps:txbx>
                    <wps:bodyPr wrap="none" lIns="0" tIns="0" rIns="0" bIns="0" upright="1">
                      <a:spAutoFit/>
                    </wps:bodyPr>
                  </wps:wsp>
                </a:graphicData>
              </a:graphic>
            </wp:anchor>
          </w:drawing>
        </mc:Choice>
        <mc:Fallback>
          <w:pict>
            <v:shape id="Text Box 2" o:spid="_x0000_s1026" o:spt="202" type="#_x0000_t202" style="position:absolute;left:0pt;margin-left:303.6pt;margin-top:26.95pt;height:8.65pt;width:23.3pt;mso-position-horizontal-relative:page;mso-position-vertical-relative:page;mso-wrap-style:none;z-index:-251657216;mso-width-relative:page;mso-height-relative:page;" filled="f" stroked="f" coordsize="21600,21600" o:gfxdata="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2u/SNYAAAAJAQAADwAAAAAAAAABACAAAAAiAAAAZHJzL2Rvd25y&#10;ZXYueG1sUEsBAhQAFAAAAAgAh07iQFWK4v3HAQAApQMAAA4AAAAAAAAAAQAgAAAAJQEAAGRycy9l&#10;Mm9Eb2MueG1sUEsFBgAAAAAGAAYAWQEAAF4FAAAAAA==&#10;">
              <v:fill on="f" focussize="0,0"/>
              <v:stroke on="f"/>
              <v:imagedata o:title=""/>
              <o:lock v:ext="edit" aspectratio="f"/>
              <v:textbox inset="0mm,0mm,0mm,0mm" style="mso-fit-shape-to-text:t;">
                <w:txbxContent>
                  <w:p w14:paraId="4B6F4751">
                    <w:pPr>
                      <w:pStyle w:val="186"/>
                      <w:shd w:val="clear" w:color="auto" w:fill="auto"/>
                      <w:spacing w:line="240" w:lineRule="auto"/>
                    </w:pPr>
                    <w:r>
                      <w:rPr>
                        <w:rStyle w:val="335"/>
                        <w:b/>
                        <w:bCs/>
                      </w:rPr>
                      <w:fldChar w:fldCharType="begin"/>
                    </w:r>
                    <w:r>
                      <w:rPr>
                        <w:rStyle w:val="335"/>
                        <w:b/>
                        <w:bCs/>
                      </w:rPr>
                      <w:instrText xml:space="preserve"> PAGE \* MERGEFORMAT </w:instrText>
                    </w:r>
                    <w:r>
                      <w:rPr>
                        <w:rStyle w:val="335"/>
                        <w:b/>
                        <w:bCs/>
                      </w:rPr>
                      <w:fldChar w:fldCharType="separate"/>
                    </w:r>
                    <w:r>
                      <w:rPr>
                        <w:rStyle w:val="335"/>
                        <w:b/>
                        <w:bCs/>
                      </w:rPr>
                      <w:t>390</w:t>
                    </w:r>
                    <w:r>
                      <w:rPr>
                        <w:rStyle w:val="335"/>
                        <w:b/>
                        <w:bCs/>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CAC48">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210185" cy="160655"/>
              <wp:effectExtent l="0" t="0" r="0" b="0"/>
              <wp:wrapNone/>
              <wp:docPr id="3" name="Text Box 298"/>
              <wp:cNvGraphicFramePr/>
              <a:graphic xmlns:a="http://schemas.openxmlformats.org/drawingml/2006/main">
                <a:graphicData uri="http://schemas.microsoft.com/office/word/2010/wordprocessingShape">
                  <wps:wsp>
                    <wps:cNvSpPr txBox="1"/>
                    <wps:spPr bwMode="auto">
                      <a:xfrm>
                        <a:off x="0" y="0"/>
                        <a:ext cx="210185" cy="160655"/>
                      </a:xfrm>
                      <a:prstGeom prst="rect">
                        <a:avLst/>
                      </a:prstGeom>
                      <a:noFill/>
                      <a:ln>
                        <a:noFill/>
                      </a:ln>
                    </wps:spPr>
                    <wps:txbx>
                      <w:txbxContent>
                        <w:p w14:paraId="01704C2E">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35</w:t>
                          </w:r>
                          <w:r>
                            <w:rPr>
                              <w:rStyle w:val="211"/>
                              <w:b w:val="0"/>
                              <w:bCs w:val="0"/>
                            </w:rPr>
                            <w:fldChar w:fldCharType="end"/>
                          </w:r>
                        </w:p>
                      </w:txbxContent>
                    </wps:txbx>
                    <wps:bodyPr wrap="none" lIns="0" tIns="0" rIns="0" bIns="0" upright="1">
                      <a:spAutoFit/>
                    </wps:bodyPr>
                  </wps:wsp>
                </a:graphicData>
              </a:graphic>
            </wp:anchor>
          </w:drawing>
        </mc:Choice>
        <mc:Fallback>
          <w:pict>
            <v:shape id="Text Box 298" o:spid="_x0000_s1026" o:spt="202" type="#_x0000_t202" style="position:absolute;left:0pt;margin-left:307.25pt;margin-top:20.6pt;height:12.65pt;width:16.55pt;mso-position-horizontal-relative:page;mso-position-vertical-relative:page;mso-wrap-style:none;z-index:-251657216;mso-width-relative:page;mso-height-relative:page;" filled="f" stroked="f" coordsize="21600,21600" o:gfxdata="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xMJey1gAAAAkBAAAPAAAAAAAAAAEAIAAAACIAAABkcnMvZG93&#10;bnJldi54bWxQSwECFAAUAAAACACHTuJAZIi7GckBAACmAwAADgAAAAAAAAABACAAAAAlAQAAZHJz&#10;L2Uyb0RvYy54bWxQSwUGAAAAAAYABgBZAQAAYAUAAAAA&#10;">
              <v:fill on="f" focussize="0,0"/>
              <v:stroke on="f"/>
              <v:imagedata o:title=""/>
              <o:lock v:ext="edit" aspectratio="f"/>
              <v:textbox inset="0mm,0mm,0mm,0mm" style="mso-fit-shape-to-text:t;">
                <w:txbxContent>
                  <w:p w14:paraId="01704C2E">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35</w:t>
                    </w:r>
                    <w:r>
                      <w:rPr>
                        <w:rStyle w:val="211"/>
                        <w:b w:val="0"/>
                        <w:bCs w:val="0"/>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91672">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210185" cy="160655"/>
              <wp:effectExtent l="0" t="0" r="0" b="0"/>
              <wp:wrapNone/>
              <wp:docPr id="4" name="Text Box 299"/>
              <wp:cNvGraphicFramePr/>
              <a:graphic xmlns:a="http://schemas.openxmlformats.org/drawingml/2006/main">
                <a:graphicData uri="http://schemas.microsoft.com/office/word/2010/wordprocessingShape">
                  <wps:wsp>
                    <wps:cNvSpPr txBox="1"/>
                    <wps:spPr bwMode="auto">
                      <a:xfrm>
                        <a:off x="0" y="0"/>
                        <a:ext cx="210185" cy="160655"/>
                      </a:xfrm>
                      <a:prstGeom prst="rect">
                        <a:avLst/>
                      </a:prstGeom>
                      <a:noFill/>
                      <a:ln>
                        <a:noFill/>
                      </a:ln>
                    </wps:spPr>
                    <wps:txbx>
                      <w:txbxContent>
                        <w:p w14:paraId="339FC104">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36</w:t>
                          </w:r>
                          <w:r>
                            <w:rPr>
                              <w:rStyle w:val="211"/>
                              <w:b w:val="0"/>
                              <w:bCs w:val="0"/>
                            </w:rPr>
                            <w:fldChar w:fldCharType="end"/>
                          </w:r>
                        </w:p>
                      </w:txbxContent>
                    </wps:txbx>
                    <wps:bodyPr wrap="none" lIns="0" tIns="0" rIns="0" bIns="0" upright="1">
                      <a:spAutoFit/>
                    </wps:bodyPr>
                  </wps:wsp>
                </a:graphicData>
              </a:graphic>
            </wp:anchor>
          </w:drawing>
        </mc:Choice>
        <mc:Fallback>
          <w:pict>
            <v:shape id="Text Box 299" o:spid="_x0000_s1026" o:spt="202" type="#_x0000_t202" style="position:absolute;left:0pt;margin-left:307.25pt;margin-top:20.6pt;height:12.65pt;width:16.55pt;mso-position-horizontal-relative:page;mso-position-vertical-relative:page;mso-wrap-style:none;z-index:-251657216;mso-width-relative:page;mso-height-relative:page;" filled="f" stroked="f" coordsize="21600,21600" o:gfxdata="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TCXstYAAAAJAQAADwAAAAAAAAABACAAAAAiAAAAZHJzL2Rv&#10;d25yZXYueG1sUEsBAhQAFAAAAAgAh07iQDuxE5TKAQAApgMAAA4AAAAAAAAAAQAgAAAAJQEAAGRy&#10;cy9lMm9Eb2MueG1sUEsFBgAAAAAGAAYAWQEAAGEFAAAAAA==&#10;">
              <v:fill on="f" focussize="0,0"/>
              <v:stroke on="f"/>
              <v:imagedata o:title=""/>
              <o:lock v:ext="edit" aspectratio="f"/>
              <v:textbox inset="0mm,0mm,0mm,0mm" style="mso-fit-shape-to-text:t;">
                <w:txbxContent>
                  <w:p w14:paraId="339FC104">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36</w:t>
                    </w:r>
                    <w:r>
                      <w:rPr>
                        <w:rStyle w:val="211"/>
                        <w:b w:val="0"/>
                        <w:bCs w:val="0"/>
                      </w:rP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F68B">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3943350</wp:posOffset>
              </wp:positionH>
              <wp:positionV relativeFrom="page">
                <wp:posOffset>350520</wp:posOffset>
              </wp:positionV>
              <wp:extent cx="70485" cy="160655"/>
              <wp:effectExtent l="0" t="0" r="0" b="0"/>
              <wp:wrapNone/>
              <wp:docPr id="5" name="Text Box 295"/>
              <wp:cNvGraphicFramePr/>
              <a:graphic xmlns:a="http://schemas.openxmlformats.org/drawingml/2006/main">
                <a:graphicData uri="http://schemas.microsoft.com/office/word/2010/wordprocessingShape">
                  <wps:wsp>
                    <wps:cNvSpPr txBox="1"/>
                    <wps:spPr bwMode="auto">
                      <a:xfrm>
                        <a:off x="0" y="0"/>
                        <a:ext cx="70485" cy="160655"/>
                      </a:xfrm>
                      <a:prstGeom prst="rect">
                        <a:avLst/>
                      </a:prstGeom>
                      <a:noFill/>
                      <a:ln>
                        <a:noFill/>
                      </a:ln>
                    </wps:spPr>
                    <wps:txbx>
                      <w:txbxContent>
                        <w:p w14:paraId="0CAE1DF0">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5</w:t>
                          </w:r>
                          <w:r>
                            <w:rPr>
                              <w:rStyle w:val="211"/>
                              <w:b w:val="0"/>
                              <w:bCs w:val="0"/>
                            </w:rPr>
                            <w:fldChar w:fldCharType="end"/>
                          </w:r>
                        </w:p>
                      </w:txbxContent>
                    </wps:txbx>
                    <wps:bodyPr wrap="none" lIns="0" tIns="0" rIns="0" bIns="0" upright="1">
                      <a:spAutoFit/>
                    </wps:bodyPr>
                  </wps:wsp>
                </a:graphicData>
              </a:graphic>
            </wp:anchor>
          </w:drawing>
        </mc:Choice>
        <mc:Fallback>
          <w:pict>
            <v:shape id="Text Box 295" o:spid="_x0000_s1026" o:spt="202" type="#_x0000_t202" style="position:absolute;left:0pt;margin-left:310.5pt;margin-top:27.6pt;height:12.65pt;width:5.55pt;mso-position-horizontal-relative:page;mso-position-vertical-relative:page;mso-wrap-style:none;z-index:-251657216;mso-width-relative:page;mso-height-relative:page;" filled="f" stroked="f" coordsize="21600,21600" o:gfxdata="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7uv5j1QAAAAkBAAAPAAAAAAAAAAEAIAAAACIAAABkcnMvZG93&#10;bnJldi54bWxQSwECFAAUAAAACACHTuJAlaqNh8oBAAClAwAADgAAAAAAAAABACAAAAAkAQAAZHJz&#10;L2Uyb0RvYy54bWxQSwUGAAAAAAYABgBZAQAAYAUAAAAA&#10;">
              <v:fill on="f" focussize="0,0"/>
              <v:stroke on="f"/>
              <v:imagedata o:title=""/>
              <o:lock v:ext="edit" aspectratio="f"/>
              <v:textbox inset="0mm,0mm,0mm,0mm" style="mso-fit-shape-to-text:t;">
                <w:txbxContent>
                  <w:p w14:paraId="0CAE1DF0">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5</w:t>
                    </w:r>
                    <w:r>
                      <w:rPr>
                        <w:rStyle w:val="211"/>
                        <w:b w:val="0"/>
                        <w:bCs w:val="0"/>
                      </w:rP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DFD2">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6" name="Text Box 226"/>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686F114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103</w:t>
                          </w:r>
                          <w:r>
                            <w:rPr>
                              <w:rStyle w:val="211"/>
                              <w:b w:val="0"/>
                              <w:bCs w:val="0"/>
                            </w:rPr>
                            <w:fldChar w:fldCharType="end"/>
                          </w:r>
                        </w:p>
                      </w:txbxContent>
                    </wps:txbx>
                    <wps:bodyPr wrap="none" lIns="0" tIns="0" rIns="0" bIns="0" upright="1">
                      <a:spAutoFit/>
                    </wps:bodyPr>
                  </wps:wsp>
                </a:graphicData>
              </a:graphic>
            </wp:anchor>
          </w:drawing>
        </mc:Choice>
        <mc:Fallback>
          <w:pict>
            <v:shape id="Text Box 226"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ARNcDlygEAAKYDAAAOAAAAAAAAAAEAIAAAACYBAABk&#10;cnMvZTJvRG9jLnhtbFBLBQYAAAAABgAGAFkBAABiBQAAAAA=&#10;">
              <v:fill on="f" focussize="0,0"/>
              <v:stroke on="f"/>
              <v:imagedata o:title=""/>
              <o:lock v:ext="edit" aspectratio="f"/>
              <v:textbox inset="0mm,0mm,0mm,0mm" style="mso-fit-shape-to-text:t;">
                <w:txbxContent>
                  <w:p w14:paraId="686F114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103</w:t>
                    </w:r>
                    <w:r>
                      <w:rPr>
                        <w:rStyle w:val="211"/>
                        <w:b w:val="0"/>
                        <w:bCs w:val="0"/>
                      </w:rP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058FB">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7" name="Text Box 227"/>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597401A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104</w:t>
                          </w:r>
                          <w:r>
                            <w:rPr>
                              <w:rStyle w:val="211"/>
                              <w:b w:val="0"/>
                              <w:bCs w:val="0"/>
                            </w:rPr>
                            <w:fldChar w:fldCharType="end"/>
                          </w:r>
                        </w:p>
                      </w:txbxContent>
                    </wps:txbx>
                    <wps:bodyPr wrap="none" lIns="0" tIns="0" rIns="0" bIns="0" upright="1">
                      <a:spAutoFit/>
                    </wps:bodyPr>
                  </wps:wsp>
                </a:graphicData>
              </a:graphic>
            </wp:anchor>
          </w:drawing>
        </mc:Choice>
        <mc:Fallback>
          <w:pict>
            <v:shape id="Text Box 227"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BRl+bPygEAAKYDAAAOAAAAAAAAAAEAIAAAACYBAABk&#10;cnMvZTJvRG9jLnhtbFBLBQYAAAAABgAGAFkBAABiBQAAAAA=&#10;">
              <v:fill on="f" focussize="0,0"/>
              <v:stroke on="f"/>
              <v:imagedata o:title=""/>
              <o:lock v:ext="edit" aspectratio="f"/>
              <v:textbox inset="0mm,0mm,0mm,0mm" style="mso-fit-shape-to-text:t;">
                <w:txbxContent>
                  <w:p w14:paraId="597401A6">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104</w:t>
                    </w:r>
                    <w:r>
                      <w:rPr>
                        <w:rStyle w:val="211"/>
                        <w:b w:val="0"/>
                        <w:bCs w:val="0"/>
                      </w:rP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77DE3">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8" name="Text Box 61"/>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64A4FF25">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241</w:t>
                          </w:r>
                          <w:r>
                            <w:rPr>
                              <w:rStyle w:val="211"/>
                              <w:b w:val="0"/>
                              <w:bCs w:val="0"/>
                            </w:rPr>
                            <w:fldChar w:fldCharType="end"/>
                          </w:r>
                        </w:p>
                      </w:txbxContent>
                    </wps:txbx>
                    <wps:bodyPr wrap="none" lIns="0" tIns="0" rIns="0" bIns="0" upright="1">
                      <a:spAutoFit/>
                    </wps:bodyPr>
                  </wps:wsp>
                </a:graphicData>
              </a:graphic>
            </wp:anchor>
          </w:drawing>
        </mc:Choice>
        <mc:Fallback>
          <w:pict>
            <v:shape id="Text Box 61"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dlsHtcAAAAJAQAADwAAAAAAAAABACAAAAAiAAAAZHJzL2Rv&#10;d25yZXYueG1sUEsBAhQAFAAAAAgAh07iQHmUC6XJAQAApQMAAA4AAAAAAAAAAQAgAAAAJgEAAGRy&#10;cy9lMm9Eb2MueG1sUEsFBgAAAAAGAAYAWQEAAGEFAAAAAA==&#10;">
              <v:fill on="f" focussize="0,0"/>
              <v:stroke on="f"/>
              <v:imagedata o:title=""/>
              <o:lock v:ext="edit" aspectratio="f"/>
              <v:textbox inset="0mm,0mm,0mm,0mm" style="mso-fit-shape-to-text:t;">
                <w:txbxContent>
                  <w:p w14:paraId="64A4FF25">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241</w:t>
                    </w:r>
                    <w:r>
                      <w:rPr>
                        <w:rStyle w:val="211"/>
                        <w:b w:val="0"/>
                        <w:bCs w:val="0"/>
                      </w:rP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CC1AB">
    <w:pPr>
      <w:rPr>
        <w:sz w:val="2"/>
        <w:szCs w:val="2"/>
      </w:rPr>
    </w:pPr>
    <w:r>
      <w:rPr>
        <w:lang w:bidi="ar-SA"/>
      </w:rPr>
      <mc:AlternateContent>
        <mc:Choice Requires="wps">
          <w:drawing>
            <wp:anchor distT="0" distB="0" distL="63500" distR="63500" simplePos="0" relativeHeight="251659264" behindDoc="1" locked="0" layoutInCell="1" allowOverlap="1">
              <wp:simplePos x="0" y="0"/>
              <wp:positionH relativeFrom="page">
                <wp:posOffset>3902075</wp:posOffset>
              </wp:positionH>
              <wp:positionV relativeFrom="page">
                <wp:posOffset>261620</wp:posOffset>
              </wp:positionV>
              <wp:extent cx="118745" cy="113030"/>
              <wp:effectExtent l="0" t="0" r="0" b="0"/>
              <wp:wrapNone/>
              <wp:docPr id="9" name="Text Box 62"/>
              <wp:cNvGraphicFramePr/>
              <a:graphic xmlns:a="http://schemas.openxmlformats.org/drawingml/2006/main">
                <a:graphicData uri="http://schemas.microsoft.com/office/word/2010/wordprocessingShape">
                  <wps:wsp>
                    <wps:cNvSpPr txBox="1"/>
                    <wps:spPr bwMode="auto">
                      <a:xfrm>
                        <a:off x="0" y="0"/>
                        <a:ext cx="118745" cy="113030"/>
                      </a:xfrm>
                      <a:prstGeom prst="rect">
                        <a:avLst/>
                      </a:prstGeom>
                      <a:noFill/>
                      <a:ln>
                        <a:noFill/>
                      </a:ln>
                    </wps:spPr>
                    <wps:txbx>
                      <w:txbxContent>
                        <w:p w14:paraId="70F5C8A4">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242</w:t>
                          </w:r>
                          <w:r>
                            <w:rPr>
                              <w:rStyle w:val="211"/>
                              <w:b w:val="0"/>
                              <w:bCs w:val="0"/>
                            </w:rPr>
                            <w:fldChar w:fldCharType="end"/>
                          </w:r>
                        </w:p>
                      </w:txbxContent>
                    </wps:txbx>
                    <wps:bodyPr wrap="none" lIns="0" tIns="0" rIns="0" bIns="0" upright="1">
                      <a:spAutoFit/>
                    </wps:bodyPr>
                  </wps:wsp>
                </a:graphicData>
              </a:graphic>
            </wp:anchor>
          </w:drawing>
        </mc:Choice>
        <mc:Fallback>
          <w:pict>
            <v:shape id="Text Box 62" o:spid="_x0000_s1026" o:spt="202" type="#_x0000_t202" style="position:absolute;left:0pt;margin-left:307.25pt;margin-top:20.6pt;height:8.9pt;width:9.35pt;mso-position-horizontal-relative:page;mso-position-vertical-relative:page;mso-wrap-style:none;z-index:-251657216;mso-width-relative:page;mso-height-relative:page;" filled="f" stroked="f" coordsize="21600,21600" o:gfxdata="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XZbB7XAAAACQEAAA8AAAAAAAAAAQAgAAAAIgAAAGRycy9k&#10;b3ducmV2LnhtbFBLAQIUABQAAAAIAIdO4kAHK4X/ygEAAKUDAAAOAAAAAAAAAAEAIAAAACYBAABk&#10;cnMvZTJvRG9jLnhtbFBLBQYAAAAABgAGAFkBAABiBQAAAAA=&#10;">
              <v:fill on="f" focussize="0,0"/>
              <v:stroke on="f"/>
              <v:imagedata o:title=""/>
              <o:lock v:ext="edit" aspectratio="f"/>
              <v:textbox inset="0mm,0mm,0mm,0mm" style="mso-fit-shape-to-text:t;">
                <w:txbxContent>
                  <w:p w14:paraId="70F5C8A4">
                    <w:pPr>
                      <w:pStyle w:val="186"/>
                      <w:shd w:val="clear" w:color="auto" w:fill="auto"/>
                      <w:spacing w:line="240" w:lineRule="auto"/>
                    </w:pPr>
                    <w:r>
                      <w:rPr>
                        <w:rStyle w:val="211"/>
                        <w:b w:val="0"/>
                        <w:bCs w:val="0"/>
                      </w:rPr>
                      <w:fldChar w:fldCharType="begin"/>
                    </w:r>
                    <w:r>
                      <w:rPr>
                        <w:rStyle w:val="211"/>
                        <w:b w:val="0"/>
                        <w:bCs w:val="0"/>
                      </w:rPr>
                      <w:instrText xml:space="preserve"> PAGE \* MERGEFORMAT </w:instrText>
                    </w:r>
                    <w:r>
                      <w:rPr>
                        <w:rStyle w:val="211"/>
                        <w:b w:val="0"/>
                        <w:bCs w:val="0"/>
                      </w:rPr>
                      <w:fldChar w:fldCharType="separate"/>
                    </w:r>
                    <w:r>
                      <w:rPr>
                        <w:rStyle w:val="211"/>
                        <w:b w:val="0"/>
                        <w:bCs w:val="0"/>
                      </w:rPr>
                      <w:t>242</w:t>
                    </w:r>
                    <w:r>
                      <w:rPr>
                        <w:rStyle w:val="211"/>
                        <w:b w:val="0"/>
                        <w:bCs w:val="0"/>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9C8AC8EF"/>
    <w:multiLevelType w:val="multilevel"/>
    <w:tmpl w:val="9C8AC8EF"/>
    <w:lvl w:ilvl="0" w:tentative="0">
      <w:start w:val="8"/>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B5E306ED"/>
    <w:multiLevelType w:val="multilevel"/>
    <w:tmpl w:val="B5E306ED"/>
    <w:lvl w:ilvl="0" w:tentative="0">
      <w:start w:val="1"/>
      <w:numFmt w:val="upperLetter"/>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BF205925"/>
    <w:multiLevelType w:val="multilevel"/>
    <w:tmpl w:val="BF20592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C8879AEF"/>
    <w:multiLevelType w:val="multilevel"/>
    <w:tmpl w:val="C8879AE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
    <w:nsid w:val="CF092B84"/>
    <w:multiLevelType w:val="multilevel"/>
    <w:tmpl w:val="CF092B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1.%2."/>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2" w:tentative="0">
      <w:start w:val="1"/>
      <w:numFmt w:val="decimal"/>
      <w:lvlText w:val="%1.%2.%3."/>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
    <w:nsid w:val="D7F9FE59"/>
    <w:multiLevelType w:val="multilevel"/>
    <w:tmpl w:val="D7F9FE59"/>
    <w:lvl w:ilvl="0" w:tentative="0">
      <w:start w:val="4"/>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DCBA6B53"/>
    <w:multiLevelType w:val="multilevel"/>
    <w:tmpl w:val="DCBA6B5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
    <w:nsid w:val="F4B5D9F5"/>
    <w:multiLevelType w:val="multilevel"/>
    <w:tmpl w:val="F4B5D9F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0053208E"/>
    <w:multiLevelType w:val="multilevel"/>
    <w:tmpl w:val="0053208E"/>
    <w:lvl w:ilvl="0" w:tentative="0">
      <w:start w:val="1"/>
      <w:numFmt w:val="upperRoman"/>
      <w:lvlText w:val="%1."/>
      <w:lvlJc w:val="left"/>
      <w:rPr>
        <w:rFonts w:ascii="Times New Roman" w:hAnsi="Times New Roman" w:eastAsia="Times New Roman" w:cs="Times New Roman"/>
        <w:b/>
        <w:bCs/>
        <w:i w:val="0"/>
        <w:iCs w:val="0"/>
        <w:smallCaps w:val="0"/>
        <w:strike w:val="0"/>
        <w:color w:val="000000"/>
        <w:spacing w:val="0"/>
        <w:position w:val="0"/>
        <w:sz w:val="26"/>
        <w:szCs w:val="26"/>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0248C179"/>
    <w:multiLevelType w:val="multilevel"/>
    <w:tmpl w:val="0248C17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03D62ECE"/>
    <w:multiLevelType w:val="multilevel"/>
    <w:tmpl w:val="03D62EC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2">
    <w:nsid w:val="0E640482"/>
    <w:multiLevelType w:val="multilevel"/>
    <w:tmpl w:val="0E640482"/>
    <w:lvl w:ilvl="0" w:tentative="0">
      <w:start w:val="8"/>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3">
    <w:nsid w:val="2470EC97"/>
    <w:multiLevelType w:val="multilevel"/>
    <w:tmpl w:val="2470EC97"/>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4">
    <w:nsid w:val="25B654F3"/>
    <w:multiLevelType w:val="multilevel"/>
    <w:tmpl w:val="25B654F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5">
    <w:nsid w:val="2A8F537B"/>
    <w:multiLevelType w:val="multilevel"/>
    <w:tmpl w:val="2A8F537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6">
    <w:nsid w:val="46A08BB8"/>
    <w:multiLevelType w:val="multilevel"/>
    <w:tmpl w:val="46A08BB8"/>
    <w:lvl w:ilvl="0" w:tentative="0">
      <w:start w:val="18"/>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7">
    <w:nsid w:val="4C1BAE26"/>
    <w:multiLevelType w:val="multilevel"/>
    <w:tmpl w:val="4C1BAE26"/>
    <w:lvl w:ilvl="0" w:tentative="0">
      <w:start w:val="2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8">
    <w:nsid w:val="4D4DC07F"/>
    <w:multiLevelType w:val="multilevel"/>
    <w:tmpl w:val="4D4DC07F"/>
    <w:lvl w:ilvl="0" w:tentative="0">
      <w:start w:val="1"/>
      <w:numFmt w:val="bullet"/>
      <w:lvlText w:val="■"/>
      <w:lvlJc w:val="left"/>
      <w:rPr>
        <w:rFonts w:ascii="Times New Roman" w:hAnsi="Times New Roman"/>
        <w:b w:val="0"/>
        <w:i w:val="0"/>
        <w:smallCaps w:val="0"/>
        <w:strike w:val="0"/>
        <w:color w:val="000000"/>
        <w:spacing w:val="0"/>
        <w:position w:val="0"/>
        <w:sz w:val="17"/>
        <w:u w:val="none"/>
      </w:rPr>
    </w:lvl>
    <w:lvl w:ilvl="1" w:tentative="0">
      <w:start w:val="1"/>
      <w:numFmt w:val="bullet"/>
      <w:lvlText w:val="■"/>
      <w:lvlJc w:val="left"/>
      <w:rPr>
        <w:rFonts w:ascii="Times New Roman" w:hAnsi="Times New Roman"/>
        <w:b w:val="0"/>
        <w:i w:val="0"/>
        <w:smallCaps w:val="0"/>
        <w:strike w:val="0"/>
        <w:color w:val="000000"/>
        <w:spacing w:val="0"/>
        <w:position w:val="0"/>
        <w:sz w:val="17"/>
        <w:u w:val="none"/>
      </w:rPr>
    </w:lvl>
    <w:lvl w:ilvl="2" w:tentative="0">
      <w:start w:val="1"/>
      <w:numFmt w:val="bullet"/>
      <w:lvlText w:val="■"/>
      <w:lvlJc w:val="left"/>
      <w:rPr>
        <w:rFonts w:ascii="Times New Roman" w:hAnsi="Times New Roman"/>
        <w:b w:val="0"/>
        <w:i w:val="0"/>
        <w:smallCaps w:val="0"/>
        <w:strike w:val="0"/>
        <w:color w:val="000000"/>
        <w:spacing w:val="0"/>
        <w:position w:val="0"/>
        <w:sz w:val="17"/>
        <w:u w:val="none"/>
      </w:rPr>
    </w:lvl>
    <w:lvl w:ilvl="3" w:tentative="0">
      <w:start w:val="1"/>
      <w:numFmt w:val="bullet"/>
      <w:lvlText w:val="■"/>
      <w:lvlJc w:val="left"/>
      <w:rPr>
        <w:rFonts w:ascii="Times New Roman" w:hAnsi="Times New Roman"/>
        <w:b w:val="0"/>
        <w:i w:val="0"/>
        <w:smallCaps w:val="0"/>
        <w:strike w:val="0"/>
        <w:color w:val="000000"/>
        <w:spacing w:val="0"/>
        <w:position w:val="0"/>
        <w:sz w:val="17"/>
        <w:u w:val="none"/>
      </w:rPr>
    </w:lvl>
    <w:lvl w:ilvl="4" w:tentative="0">
      <w:start w:val="1"/>
      <w:numFmt w:val="bullet"/>
      <w:lvlText w:val="■"/>
      <w:lvlJc w:val="left"/>
      <w:rPr>
        <w:rFonts w:ascii="Times New Roman" w:hAnsi="Times New Roman"/>
        <w:b w:val="0"/>
        <w:i w:val="0"/>
        <w:smallCaps w:val="0"/>
        <w:strike w:val="0"/>
        <w:color w:val="000000"/>
        <w:spacing w:val="0"/>
        <w:position w:val="0"/>
        <w:sz w:val="17"/>
        <w:u w:val="none"/>
      </w:rPr>
    </w:lvl>
    <w:lvl w:ilvl="5" w:tentative="0">
      <w:start w:val="1"/>
      <w:numFmt w:val="bullet"/>
      <w:lvlText w:val="■"/>
      <w:lvlJc w:val="left"/>
      <w:rPr>
        <w:rFonts w:ascii="Times New Roman" w:hAnsi="Times New Roman"/>
        <w:b w:val="0"/>
        <w:i w:val="0"/>
        <w:smallCaps w:val="0"/>
        <w:strike w:val="0"/>
        <w:color w:val="000000"/>
        <w:spacing w:val="0"/>
        <w:position w:val="0"/>
        <w:sz w:val="17"/>
        <w:u w:val="none"/>
      </w:rPr>
    </w:lvl>
    <w:lvl w:ilvl="6" w:tentative="0">
      <w:start w:val="1"/>
      <w:numFmt w:val="bullet"/>
      <w:lvlText w:val="■"/>
      <w:lvlJc w:val="left"/>
      <w:rPr>
        <w:rFonts w:ascii="Times New Roman" w:hAnsi="Times New Roman"/>
        <w:b w:val="0"/>
        <w:i w:val="0"/>
        <w:smallCaps w:val="0"/>
        <w:strike w:val="0"/>
        <w:color w:val="000000"/>
        <w:spacing w:val="0"/>
        <w:position w:val="0"/>
        <w:sz w:val="17"/>
        <w:u w:val="none"/>
      </w:rPr>
    </w:lvl>
    <w:lvl w:ilvl="7" w:tentative="0">
      <w:start w:val="1"/>
      <w:numFmt w:val="bullet"/>
      <w:lvlText w:val="■"/>
      <w:lvlJc w:val="left"/>
      <w:rPr>
        <w:rFonts w:ascii="Times New Roman" w:hAnsi="Times New Roman"/>
        <w:b w:val="0"/>
        <w:i w:val="0"/>
        <w:smallCaps w:val="0"/>
        <w:strike w:val="0"/>
        <w:color w:val="000000"/>
        <w:spacing w:val="0"/>
        <w:position w:val="0"/>
        <w:sz w:val="17"/>
        <w:u w:val="none"/>
      </w:rPr>
    </w:lvl>
    <w:lvl w:ilvl="8" w:tentative="0">
      <w:start w:val="1"/>
      <w:numFmt w:val="bullet"/>
      <w:lvlText w:val="■"/>
      <w:lvlJc w:val="left"/>
      <w:rPr>
        <w:rFonts w:ascii="Times New Roman" w:hAnsi="Times New Roman"/>
        <w:b w:val="0"/>
        <w:i w:val="0"/>
        <w:smallCaps w:val="0"/>
        <w:strike w:val="0"/>
        <w:color w:val="000000"/>
        <w:spacing w:val="0"/>
        <w:position w:val="0"/>
        <w:sz w:val="17"/>
        <w:u w:val="none"/>
      </w:rPr>
    </w:lvl>
  </w:abstractNum>
  <w:abstractNum w:abstractNumId="19">
    <w:nsid w:val="59ADCABA"/>
    <w:multiLevelType w:val="multilevel"/>
    <w:tmpl w:val="59ADCAB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0">
    <w:nsid w:val="5A241D34"/>
    <w:multiLevelType w:val="multilevel"/>
    <w:tmpl w:val="5A241D3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1">
    <w:nsid w:val="60382F6E"/>
    <w:multiLevelType w:val="multilevel"/>
    <w:tmpl w:val="60382F6E"/>
    <w:lvl w:ilvl="0" w:tentative="0">
      <w:start w:val="23"/>
      <w:numFmt w:val="decimal"/>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2">
    <w:nsid w:val="72183CF9"/>
    <w:multiLevelType w:val="multilevel"/>
    <w:tmpl w:val="72183CF9"/>
    <w:lvl w:ilvl="0" w:tentative="0">
      <w:start w:val="1"/>
      <w:numFmt w:val="upperLetter"/>
      <w:lvlText w:val="%1."/>
      <w:lvlJc w:val="left"/>
      <w:rPr>
        <w:rFonts w:ascii="Times New Roman" w:hAnsi="Times New Roman" w:eastAsia="Times New Roman" w:cs="Times New Roman"/>
        <w:b w:val="0"/>
        <w:bCs w:val="0"/>
        <w:i w:val="0"/>
        <w:iCs w:val="0"/>
        <w:smallCaps w:val="0"/>
        <w:strike w:val="0"/>
        <w:color w:val="000000"/>
        <w:spacing w:val="0"/>
        <w:position w:val="0"/>
        <w:sz w:val="28"/>
        <w:szCs w:val="28"/>
        <w:u w:val="none"/>
        <w:lang w:val="ru-RU" w:eastAsia="ru-RU" w:bidi="ru-RU"/>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9"/>
  </w:num>
  <w:num w:numId="2">
    <w:abstractNumId w:val="5"/>
  </w:num>
  <w:num w:numId="3">
    <w:abstractNumId w:val="19"/>
  </w:num>
  <w:num w:numId="4">
    <w:abstractNumId w:val="3"/>
  </w:num>
  <w:num w:numId="5">
    <w:abstractNumId w:val="2"/>
  </w:num>
  <w:num w:numId="6">
    <w:abstractNumId w:val="11"/>
  </w:num>
  <w:num w:numId="7">
    <w:abstractNumId w:val="14"/>
  </w:num>
  <w:num w:numId="8">
    <w:abstractNumId w:val="22"/>
  </w:num>
  <w:num w:numId="9">
    <w:abstractNumId w:val="10"/>
  </w:num>
  <w:num w:numId="10">
    <w:abstractNumId w:val="0"/>
  </w:num>
  <w:num w:numId="11">
    <w:abstractNumId w:val="15"/>
  </w:num>
  <w:num w:numId="12">
    <w:abstractNumId w:val="20"/>
  </w:num>
  <w:num w:numId="13">
    <w:abstractNumId w:val="4"/>
  </w:num>
  <w:num w:numId="14">
    <w:abstractNumId w:val="18"/>
  </w:num>
  <w:num w:numId="15">
    <w:abstractNumId w:val="8"/>
  </w:num>
  <w:num w:numId="16">
    <w:abstractNumId w:val="13"/>
  </w:num>
  <w:num w:numId="17">
    <w:abstractNumId w:val="7"/>
  </w:num>
  <w:num w:numId="18">
    <w:abstractNumId w:val="6"/>
  </w:num>
  <w:num w:numId="19">
    <w:abstractNumId w:val="1"/>
  </w:num>
  <w:num w:numId="20">
    <w:abstractNumId w:val="17"/>
  </w:num>
  <w:num w:numId="21">
    <w:abstractNumId w:val="21"/>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08"/>
  <w:evenAndOddHeaders w:val="1"/>
  <w:displayHorizontalDrawingGridEvery w:val="1"/>
  <w:displayVerticalDrawingGridEvery w:val="1"/>
  <w:noPunctuationKerning w:val="1"/>
  <w:characterSpacingControl w:val="doNotCompress"/>
  <w:footnotePr>
    <w:footnote w:id="32"/>
    <w:footnote w:id="33"/>
  </w:footnotePr>
  <w:compat>
    <w:doNotExpandShiftReturn/>
    <w:doNotWrapTextWithPunct/>
    <w:doNotUseEastAsianBreakRules/>
    <w:doNotUseIndentAsNumberingTabStop/>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8F22F8C"/>
    <w:rsid w:val="7BF973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uiPriority w:val="0"/>
    <w:pPr>
      <w:widowControl w:val="0"/>
    </w:pPr>
    <w:rPr>
      <w:rFonts w:hint="default" w:ascii="Arial Unicode MS" w:hAnsi="Arial Unicode MS" w:eastAsia="Arial Unicode MS" w:cs="Arial Unicode MS"/>
      <w:color w:val="000000"/>
      <w:sz w:val="24"/>
      <w:szCs w:val="24"/>
      <w:lang w:val="ru-RU" w:eastAsia="ru-RU" w:bidi="ru-RU"/>
    </w:rPr>
  </w:style>
  <w:style w:type="paragraph" w:styleId="2">
    <w:name w:val="heading 1"/>
    <w:basedOn w:val="1"/>
    <w:next w:val="1"/>
    <w:link w:val="35"/>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66"/>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rPr>
  </w:style>
  <w:style w:type="paragraph" w:styleId="4">
    <w:name w:val="heading 3"/>
    <w:basedOn w:val="1"/>
    <w:next w:val="1"/>
    <w:link w:val="37"/>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38"/>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39"/>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40"/>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1"/>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2"/>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3"/>
    <w:unhideWhenUsed/>
    <w:qFormat/>
    <w:uiPriority w:val="9"/>
    <w:pPr>
      <w:keepNext/>
      <w:keepLines/>
      <w:spacing w:before="320" w:after="200"/>
      <w:outlineLvl w:val="8"/>
    </w:pPr>
    <w:rPr>
      <w:rFonts w:ascii="Arial" w:hAnsi="Arial" w:eastAsia="Arial" w:cs="Arial"/>
      <w:i/>
      <w:iCs/>
      <w:sz w:val="21"/>
      <w:szCs w:val="21"/>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otnote reference"/>
    <w:basedOn w:val="11"/>
    <w:unhideWhenUsed/>
    <w:qFormat/>
    <w:uiPriority w:val="99"/>
    <w:rPr>
      <w:vertAlign w:val="superscript"/>
    </w:rPr>
  </w:style>
  <w:style w:type="character" w:styleId="14">
    <w:name w:val="endnote reference"/>
    <w:basedOn w:val="11"/>
    <w:semiHidden/>
    <w:unhideWhenUsed/>
    <w:qFormat/>
    <w:uiPriority w:val="99"/>
    <w:rPr>
      <w:vertAlign w:val="superscript"/>
    </w:rPr>
  </w:style>
  <w:style w:type="character" w:styleId="15">
    <w:name w:val="Hyperlink"/>
    <w:basedOn w:val="11"/>
    <w:uiPriority w:val="0"/>
    <w:rPr>
      <w:color w:val="0066CC"/>
      <w:u w:val="single"/>
    </w:rPr>
  </w:style>
  <w:style w:type="paragraph" w:styleId="16">
    <w:name w:val="endnote text"/>
    <w:basedOn w:val="1"/>
    <w:link w:val="181"/>
    <w:semiHidden/>
    <w:unhideWhenUsed/>
    <w:uiPriority w:val="99"/>
    <w:pPr>
      <w:spacing w:after="0" w:line="240" w:lineRule="auto"/>
    </w:pPr>
    <w:rPr>
      <w:sz w:val="20"/>
    </w:rPr>
  </w:style>
  <w:style w:type="paragraph" w:styleId="17">
    <w:name w:val="caption"/>
    <w:basedOn w:val="1"/>
    <w:next w:val="1"/>
    <w:semiHidden/>
    <w:unhideWhenUsed/>
    <w:qFormat/>
    <w:uiPriority w:val="35"/>
    <w:pPr>
      <w:spacing w:line="276" w:lineRule="auto"/>
    </w:pPr>
    <w:rPr>
      <w:b/>
      <w:bCs/>
      <w:color w:val="5B9BD5" w:themeColor="accent1"/>
      <w:sz w:val="18"/>
      <w:szCs w:val="18"/>
    </w:rPr>
  </w:style>
  <w:style w:type="paragraph" w:styleId="18">
    <w:name w:val="footnote text"/>
    <w:basedOn w:val="1"/>
    <w:link w:val="180"/>
    <w:semiHidden/>
    <w:unhideWhenUsed/>
    <w:uiPriority w:val="99"/>
    <w:pPr>
      <w:spacing w:after="40" w:line="240" w:lineRule="auto"/>
    </w:pPr>
    <w:rPr>
      <w:sz w:val="18"/>
    </w:rPr>
  </w:style>
  <w:style w:type="paragraph" w:styleId="19">
    <w:name w:val="toc 8"/>
    <w:basedOn w:val="1"/>
    <w:next w:val="1"/>
    <w:unhideWhenUsed/>
    <w:uiPriority w:val="39"/>
    <w:pPr>
      <w:spacing w:after="57"/>
      <w:ind w:left="1984" w:right="0" w:firstLine="0"/>
    </w:pPr>
  </w:style>
  <w:style w:type="paragraph" w:styleId="20">
    <w:name w:val="header"/>
    <w:basedOn w:val="1"/>
    <w:link w:val="369"/>
    <w:unhideWhenUsed/>
    <w:uiPriority w:val="99"/>
    <w:pPr>
      <w:tabs>
        <w:tab w:val="center" w:pos="4677"/>
        <w:tab w:val="right" w:pos="9355"/>
      </w:tabs>
    </w:pPr>
  </w:style>
  <w:style w:type="paragraph" w:styleId="21">
    <w:name w:val="toc 9"/>
    <w:basedOn w:val="1"/>
    <w:next w:val="1"/>
    <w:unhideWhenUsed/>
    <w:uiPriority w:val="39"/>
    <w:pPr>
      <w:spacing w:after="57"/>
      <w:ind w:left="2268" w:right="0" w:firstLine="0"/>
    </w:pPr>
  </w:style>
  <w:style w:type="paragraph" w:styleId="22">
    <w:name w:val="toc 7"/>
    <w:basedOn w:val="1"/>
    <w:next w:val="1"/>
    <w:unhideWhenUsed/>
    <w:uiPriority w:val="39"/>
    <w:pPr>
      <w:spacing w:after="57"/>
      <w:ind w:left="1701" w:right="0" w:firstLine="0"/>
    </w:pPr>
  </w:style>
  <w:style w:type="paragraph" w:styleId="23">
    <w:name w:val="Body Text"/>
    <w:basedOn w:val="1"/>
    <w:link w:val="370"/>
    <w:uiPriority w:val="99"/>
    <w:pPr>
      <w:spacing w:line="269" w:lineRule="auto"/>
      <w:ind w:firstLine="240"/>
    </w:pPr>
    <w:rPr>
      <w:rFonts w:ascii="Georgia" w:hAnsi="Georgia" w:cs="Georgia"/>
      <w:color w:val="auto"/>
      <w:sz w:val="19"/>
      <w:szCs w:val="19"/>
    </w:rPr>
  </w:style>
  <w:style w:type="paragraph" w:styleId="24">
    <w:name w:val="toc 1"/>
    <w:basedOn w:val="1"/>
    <w:next w:val="1"/>
    <w:unhideWhenUsed/>
    <w:uiPriority w:val="39"/>
    <w:pPr>
      <w:spacing w:after="57"/>
      <w:ind w:left="0" w:right="0" w:firstLine="0"/>
    </w:pPr>
  </w:style>
  <w:style w:type="paragraph" w:styleId="25">
    <w:name w:val="toc 6"/>
    <w:basedOn w:val="1"/>
    <w:next w:val="1"/>
    <w:unhideWhenUsed/>
    <w:uiPriority w:val="39"/>
    <w:pPr>
      <w:spacing w:after="57"/>
      <w:ind w:left="1417" w:right="0" w:firstLine="0"/>
    </w:pPr>
  </w:style>
  <w:style w:type="paragraph" w:styleId="26">
    <w:name w:val="table of figures"/>
    <w:basedOn w:val="1"/>
    <w:next w:val="1"/>
    <w:unhideWhenUsed/>
    <w:uiPriority w:val="99"/>
    <w:pPr>
      <w:spacing w:after="0" w:afterAutospacing="0"/>
    </w:pPr>
  </w:style>
  <w:style w:type="paragraph" w:styleId="27">
    <w:name w:val="toc 3"/>
    <w:basedOn w:val="1"/>
    <w:next w:val="1"/>
    <w:unhideWhenUsed/>
    <w:uiPriority w:val="39"/>
    <w:pPr>
      <w:spacing w:after="57"/>
      <w:ind w:left="567" w:right="0" w:firstLine="0"/>
    </w:pPr>
  </w:style>
  <w:style w:type="paragraph" w:styleId="28">
    <w:name w:val="toc 2"/>
    <w:basedOn w:val="1"/>
    <w:next w:val="1"/>
    <w:unhideWhenUsed/>
    <w:uiPriority w:val="39"/>
    <w:pPr>
      <w:spacing w:after="57"/>
      <w:ind w:left="283" w:right="0" w:firstLine="0"/>
    </w:pPr>
  </w:style>
  <w:style w:type="paragraph" w:styleId="29">
    <w:name w:val="toc 4"/>
    <w:basedOn w:val="1"/>
    <w:next w:val="1"/>
    <w:unhideWhenUsed/>
    <w:uiPriority w:val="39"/>
    <w:pPr>
      <w:spacing w:after="57"/>
      <w:ind w:left="850" w:right="0" w:firstLine="0"/>
    </w:pPr>
  </w:style>
  <w:style w:type="paragraph" w:styleId="30">
    <w:name w:val="toc 5"/>
    <w:basedOn w:val="1"/>
    <w:next w:val="1"/>
    <w:unhideWhenUsed/>
    <w:uiPriority w:val="39"/>
    <w:pPr>
      <w:spacing w:after="57"/>
      <w:ind w:left="1134" w:right="0" w:firstLine="0"/>
    </w:pPr>
  </w:style>
  <w:style w:type="paragraph" w:styleId="31">
    <w:name w:val="Title"/>
    <w:basedOn w:val="1"/>
    <w:next w:val="1"/>
    <w:link w:val="46"/>
    <w:qFormat/>
    <w:uiPriority w:val="10"/>
    <w:pPr>
      <w:spacing w:before="300" w:after="200"/>
      <w:contextualSpacing/>
    </w:pPr>
    <w:rPr>
      <w:sz w:val="48"/>
      <w:szCs w:val="48"/>
    </w:rPr>
  </w:style>
  <w:style w:type="paragraph" w:styleId="32">
    <w:name w:val="footer"/>
    <w:basedOn w:val="1"/>
    <w:link w:val="54"/>
    <w:unhideWhenUsed/>
    <w:qFormat/>
    <w:uiPriority w:val="99"/>
    <w:pPr>
      <w:tabs>
        <w:tab w:val="center" w:pos="7143"/>
        <w:tab w:val="right" w:pos="14287"/>
      </w:tabs>
      <w:spacing w:after="0" w:line="240" w:lineRule="auto"/>
    </w:pPr>
  </w:style>
  <w:style w:type="paragraph" w:styleId="33">
    <w:name w:val="Subtitle"/>
    <w:basedOn w:val="1"/>
    <w:next w:val="1"/>
    <w:link w:val="47"/>
    <w:qFormat/>
    <w:uiPriority w:val="11"/>
    <w:pPr>
      <w:spacing w:before="200" w:after="200"/>
    </w:pPr>
    <w:rPr>
      <w:sz w:val="24"/>
      <w:szCs w:val="24"/>
    </w:rPr>
  </w:style>
  <w:style w:type="table" w:styleId="34">
    <w:name w:val="Table Grid"/>
    <w:basedOn w:val="12"/>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35">
    <w:name w:val="Heading 1 Char"/>
    <w:basedOn w:val="11"/>
    <w:link w:val="2"/>
    <w:uiPriority w:val="9"/>
    <w:rPr>
      <w:rFonts w:ascii="Arial" w:hAnsi="Arial" w:eastAsia="Arial" w:cs="Arial"/>
      <w:sz w:val="40"/>
      <w:szCs w:val="40"/>
    </w:rPr>
  </w:style>
  <w:style w:type="character" w:customStyle="1" w:styleId="36">
    <w:name w:val="Heading 2 Char"/>
    <w:basedOn w:val="11"/>
    <w:uiPriority w:val="9"/>
    <w:rPr>
      <w:rFonts w:ascii="Arial" w:hAnsi="Arial" w:eastAsia="Arial" w:cs="Arial"/>
      <w:sz w:val="34"/>
    </w:rPr>
  </w:style>
  <w:style w:type="character" w:customStyle="1" w:styleId="37">
    <w:name w:val="Heading 3 Char"/>
    <w:basedOn w:val="11"/>
    <w:link w:val="4"/>
    <w:uiPriority w:val="9"/>
    <w:rPr>
      <w:rFonts w:ascii="Arial" w:hAnsi="Arial" w:eastAsia="Arial" w:cs="Arial"/>
      <w:sz w:val="30"/>
      <w:szCs w:val="30"/>
    </w:rPr>
  </w:style>
  <w:style w:type="character" w:customStyle="1" w:styleId="38">
    <w:name w:val="Heading 4 Char"/>
    <w:basedOn w:val="11"/>
    <w:link w:val="5"/>
    <w:uiPriority w:val="9"/>
    <w:rPr>
      <w:rFonts w:ascii="Arial" w:hAnsi="Arial" w:eastAsia="Arial" w:cs="Arial"/>
      <w:b/>
      <w:bCs/>
      <w:sz w:val="26"/>
      <w:szCs w:val="26"/>
    </w:rPr>
  </w:style>
  <w:style w:type="character" w:customStyle="1" w:styleId="39">
    <w:name w:val="Heading 5 Char"/>
    <w:basedOn w:val="11"/>
    <w:link w:val="6"/>
    <w:uiPriority w:val="9"/>
    <w:rPr>
      <w:rFonts w:ascii="Arial" w:hAnsi="Arial" w:eastAsia="Arial" w:cs="Arial"/>
      <w:b/>
      <w:bCs/>
      <w:sz w:val="24"/>
      <w:szCs w:val="24"/>
    </w:rPr>
  </w:style>
  <w:style w:type="character" w:customStyle="1" w:styleId="40">
    <w:name w:val="Heading 6 Char"/>
    <w:basedOn w:val="11"/>
    <w:link w:val="7"/>
    <w:qFormat/>
    <w:uiPriority w:val="9"/>
    <w:rPr>
      <w:rFonts w:ascii="Arial" w:hAnsi="Arial" w:eastAsia="Arial" w:cs="Arial"/>
      <w:b/>
      <w:bCs/>
      <w:sz w:val="22"/>
      <w:szCs w:val="22"/>
    </w:rPr>
  </w:style>
  <w:style w:type="character" w:customStyle="1" w:styleId="41">
    <w:name w:val="Heading 7 Char"/>
    <w:basedOn w:val="11"/>
    <w:link w:val="8"/>
    <w:uiPriority w:val="9"/>
    <w:rPr>
      <w:rFonts w:ascii="Arial" w:hAnsi="Arial" w:eastAsia="Arial" w:cs="Arial"/>
      <w:b/>
      <w:bCs/>
      <w:i/>
      <w:iCs/>
      <w:sz w:val="22"/>
      <w:szCs w:val="22"/>
    </w:rPr>
  </w:style>
  <w:style w:type="character" w:customStyle="1" w:styleId="42">
    <w:name w:val="Heading 8 Char"/>
    <w:basedOn w:val="11"/>
    <w:link w:val="9"/>
    <w:qFormat/>
    <w:uiPriority w:val="9"/>
    <w:rPr>
      <w:rFonts w:ascii="Arial" w:hAnsi="Arial" w:eastAsia="Arial" w:cs="Arial"/>
      <w:i/>
      <w:iCs/>
      <w:sz w:val="22"/>
      <w:szCs w:val="22"/>
    </w:rPr>
  </w:style>
  <w:style w:type="character" w:customStyle="1" w:styleId="43">
    <w:name w:val="Heading 9 Char"/>
    <w:basedOn w:val="11"/>
    <w:link w:val="10"/>
    <w:uiPriority w:val="9"/>
    <w:rPr>
      <w:rFonts w:ascii="Arial" w:hAnsi="Arial" w:eastAsia="Arial" w:cs="Arial"/>
      <w:i/>
      <w:iCs/>
      <w:sz w:val="21"/>
      <w:szCs w:val="21"/>
    </w:rPr>
  </w:style>
  <w:style w:type="paragraph" w:styleId="44">
    <w:name w:val="List Paragraph"/>
    <w:basedOn w:val="1"/>
    <w:qFormat/>
    <w:uiPriority w:val="34"/>
    <w:pPr>
      <w:ind w:left="720"/>
      <w:contextualSpacing/>
    </w:pPr>
  </w:style>
  <w:style w:type="paragraph" w:styleId="45">
    <w:name w:val="No Spacing"/>
    <w:qFormat/>
    <w:uiPriority w:val="1"/>
    <w:pPr>
      <w:widowControl w:val="0"/>
      <w:spacing w:before="0" w:after="0" w:line="240" w:lineRule="auto"/>
    </w:pPr>
    <w:rPr>
      <w:rFonts w:hint="default" w:ascii="Arial Unicode MS" w:hAnsi="Arial Unicode MS" w:eastAsia="Arial Unicode MS" w:cs="Arial Unicode MS"/>
      <w:sz w:val="24"/>
      <w:szCs w:val="24"/>
      <w:lang w:val="ru-RU" w:eastAsia="ru-RU" w:bidi="ru-RU"/>
    </w:rPr>
  </w:style>
  <w:style w:type="character" w:customStyle="1" w:styleId="46">
    <w:name w:val="Title Char"/>
    <w:basedOn w:val="11"/>
    <w:link w:val="31"/>
    <w:uiPriority w:val="10"/>
    <w:rPr>
      <w:sz w:val="48"/>
      <w:szCs w:val="48"/>
    </w:rPr>
  </w:style>
  <w:style w:type="character" w:customStyle="1" w:styleId="47">
    <w:name w:val="Subtitle Char"/>
    <w:basedOn w:val="11"/>
    <w:link w:val="33"/>
    <w:uiPriority w:val="11"/>
    <w:rPr>
      <w:sz w:val="24"/>
      <w:szCs w:val="24"/>
    </w:rPr>
  </w:style>
  <w:style w:type="paragraph" w:styleId="48">
    <w:name w:val="Quote"/>
    <w:basedOn w:val="1"/>
    <w:next w:val="1"/>
    <w:link w:val="49"/>
    <w:qFormat/>
    <w:uiPriority w:val="29"/>
    <w:pPr>
      <w:ind w:left="720" w:right="720"/>
    </w:pPr>
    <w:rPr>
      <w:i/>
    </w:rPr>
  </w:style>
  <w:style w:type="character" w:customStyle="1" w:styleId="49">
    <w:name w:val="Quote Char"/>
    <w:link w:val="48"/>
    <w:uiPriority w:val="29"/>
    <w:rPr>
      <w:i/>
    </w:rPr>
  </w:style>
  <w:style w:type="paragraph" w:styleId="50">
    <w:name w:val="Intense Quote"/>
    <w:basedOn w:val="1"/>
    <w:next w:val="1"/>
    <w:link w:val="51"/>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1">
    <w:name w:val="Intense Quote Char"/>
    <w:link w:val="50"/>
    <w:uiPriority w:val="30"/>
    <w:rPr>
      <w:i/>
    </w:rPr>
  </w:style>
  <w:style w:type="character" w:customStyle="1" w:styleId="52">
    <w:name w:val="Header Char"/>
    <w:basedOn w:val="11"/>
    <w:qFormat/>
    <w:uiPriority w:val="99"/>
  </w:style>
  <w:style w:type="character" w:customStyle="1" w:styleId="53">
    <w:name w:val="Footer Char"/>
    <w:basedOn w:val="11"/>
    <w:link w:val="32"/>
    <w:qFormat/>
    <w:uiPriority w:val="99"/>
  </w:style>
  <w:style w:type="character" w:customStyle="1" w:styleId="54">
    <w:name w:val="Caption Char"/>
    <w:link w:val="32"/>
    <w:qFormat/>
    <w:uiPriority w:val="99"/>
  </w:style>
  <w:style w:type="table" w:customStyle="1" w:styleId="55">
    <w:name w:val="Table Grid Light"/>
    <w:basedOn w:val="12"/>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6">
    <w:name w:val="Plain Table 1"/>
    <w:basedOn w:val="12"/>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57">
    <w:name w:val="Plain Table 2"/>
    <w:basedOn w:val="12"/>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8">
    <w:name w:val="Plain Table 3"/>
    <w:basedOn w:val="12"/>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9">
    <w:name w:val="Plain Table 4"/>
    <w:basedOn w:val="12"/>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0">
    <w:name w:val="Plain Table 5"/>
    <w:basedOn w:val="12"/>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1">
    <w:name w:val="Grid Table 1 Light"/>
    <w:basedOn w:val="12"/>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2">
    <w:name w:val="Grid Table 1 Light - Accent 1"/>
    <w:basedOn w:val="12"/>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63">
    <w:name w:val="Grid Table 1 Light - Accent 2"/>
    <w:basedOn w:val="12"/>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64">
    <w:name w:val="Grid Table 1 Light - Accent 3"/>
    <w:basedOn w:val="12"/>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65">
    <w:name w:val="Grid Table 1 Light - Accent 4"/>
    <w:basedOn w:val="12"/>
    <w:qFormat/>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66">
    <w:name w:val="Grid Table 1 Light - Accent 5"/>
    <w:basedOn w:val="12"/>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67">
    <w:name w:val="Grid Table 1 Light - Accent 6"/>
    <w:basedOn w:val="12"/>
    <w:qFormat/>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68">
    <w:name w:val="Grid Table 2"/>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69">
    <w:name w:val="Grid Table 2 - Accent 1"/>
    <w:basedOn w:val="12"/>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FFFFFF" w:fill="auto"/>
      </w:tcPr>
    </w:tblStylePr>
    <w:tblStylePr w:type="lastRow">
      <w:rPr>
        <w:b/>
        <w:color w:val="404040"/>
      </w:rPr>
      <w:tcPr>
        <w:tcBorders>
          <w:top w:val="single" w:color="68A3D8"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70">
    <w:name w:val="Grid Table 2 - Accent 2"/>
    <w:basedOn w:val="12"/>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auto"/>
      </w:tcPr>
    </w:tblStylePr>
    <w:tblStylePr w:type="lastRow">
      <w:rPr>
        <w:b/>
        <w:color w:val="404040"/>
      </w:rPr>
      <w:tcPr>
        <w:tcBorders>
          <w:top w:val="single" w:color="F4B28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71">
    <w:name w:val="Grid Table 2 - Accent 3"/>
    <w:basedOn w:val="12"/>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auto"/>
      </w:tcPr>
    </w:tblStylePr>
    <w:tblStylePr w:type="lastRow">
      <w:rPr>
        <w:b/>
        <w:color w:val="404040"/>
      </w:rPr>
      <w:tcPr>
        <w:tcBorders>
          <w:top w:val="single" w:color="A5A5A5"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72">
    <w:name w:val="Grid Table 2 - Accent 4"/>
    <w:basedOn w:val="12"/>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auto"/>
      </w:tcPr>
    </w:tblStylePr>
    <w:tblStylePr w:type="lastRow">
      <w:rPr>
        <w:b/>
        <w:color w:val="404040"/>
      </w:rPr>
      <w:tcPr>
        <w:tcBorders>
          <w:top w:val="single" w:color="FFD864"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73">
    <w:name w:val="Grid Table 2 - Accent 5"/>
    <w:basedOn w:val="12"/>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FFFFFF" w:fill="auto"/>
      </w:tcPr>
    </w:tblStylePr>
    <w:tblStylePr w:type="lastRow">
      <w:rPr>
        <w:b/>
        <w:color w:val="404040"/>
      </w:rPr>
      <w:tcPr>
        <w:tcBorders>
          <w:top w:val="single" w:color="4472C4"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74">
    <w:name w:val="Grid Table 2 - Accent 6"/>
    <w:basedOn w:val="12"/>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auto"/>
      </w:tcPr>
    </w:tblStylePr>
    <w:tblStylePr w:type="lastRow">
      <w:rPr>
        <w:b/>
        <w:color w:val="404040"/>
      </w:rPr>
      <w:tcPr>
        <w:tcBorders>
          <w:top w:val="single" w:color="70AD47"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75">
    <w:name w:val="Grid Table 3"/>
    <w:basedOn w:val="12"/>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6">
    <w:name w:val="Grid Table 3 - Accent 1"/>
    <w:basedOn w:val="12"/>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77">
    <w:name w:val="Grid Table 3 - Accent 2"/>
    <w:basedOn w:val="12"/>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78">
    <w:name w:val="Grid Table 3 - Accent 3"/>
    <w:basedOn w:val="12"/>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79">
    <w:name w:val="Grid Table 3 - Accent 4"/>
    <w:basedOn w:val="12"/>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80">
    <w:name w:val="Grid Table 3 - Accent 5"/>
    <w:basedOn w:val="12"/>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81">
    <w:name w:val="Grid Table 3 - Accent 6"/>
    <w:basedOn w:val="12"/>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82">
    <w:name w:val="Grid Table 4"/>
    <w:basedOn w:val="12"/>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3">
    <w:name w:val="Grid Table 4 - Accent 1"/>
    <w:basedOn w:val="12"/>
    <w:uiPriority w:val="5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themeColor="accent1" w:themeTint="EA"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EEBF6" w:themeColor="accent1" w:themeTint="32" w:fill="DEEBF6" w:themeFill="accent1" w:themeFillTint="32"/>
      </w:tcPr>
    </w:tblStylePr>
    <w:tblStylePr w:type="band1Horz">
      <w:rPr>
        <w:rFonts w:ascii="Arial" w:hAnsi="Arial"/>
        <w:color w:val="404040"/>
        <w:sz w:val="22"/>
      </w:rPr>
      <w:tcPr>
        <w:shd w:val="clear" w:color="DEEBF6" w:themeColor="accent1" w:themeTint="32" w:fill="DEEBF6" w:themeFill="accent1" w:themeFillTint="32"/>
      </w:tcPr>
    </w:tblStylePr>
  </w:style>
  <w:style w:type="table" w:customStyle="1" w:styleId="84">
    <w:name w:val="Grid Table 4 - Accent 2"/>
    <w:basedOn w:val="12"/>
    <w:qFormat/>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85">
    <w:name w:val="Grid Table 4 - Accent 3"/>
    <w:basedOn w:val="12"/>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86">
    <w:name w:val="Grid Table 4 - Accent 4"/>
    <w:basedOn w:val="12"/>
    <w:qFormat/>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87">
    <w:name w:val="Grid Table 4 - Accent 5"/>
    <w:basedOn w:val="12"/>
    <w:uiPriority w:val="5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88">
    <w:name w:val="Grid Table 4 - Accent 6"/>
    <w:basedOn w:val="12"/>
    <w:qFormat/>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89">
    <w:name w:val="Grid Table 5 Dark"/>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90">
    <w:name w:val="Grid Table 5 Dark- Accent 1"/>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tcBorders>
          <w:top w:val="single" w:color="FFFFFF" w:themeColor="light1" w:sz="4" w:space="0"/>
        </w:tcBorders>
        <w:shd w:val="clear" w:color="5B9BD5" w:themeColor="accent1" w:fill="5B9BD5" w:themeFill="accent1"/>
      </w:tcPr>
    </w:tblStylePr>
    <w:tblStylePr w:type="firstCol">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band1Vert">
      <w:tcPr>
        <w:shd w:val="clear" w:color="B3D1EB" w:themeColor="accent1" w:themeTint="75" w:fill="B3D1EB" w:themeFill="accent1" w:themeFillTint="75"/>
      </w:tcPr>
    </w:tblStylePr>
    <w:tblStylePr w:type="band1Horz">
      <w:tcPr>
        <w:shd w:val="clear" w:color="B3D1EB" w:themeColor="accent1" w:themeTint="75" w:fill="B3D1EB" w:themeFill="accent1" w:themeFillTint="75"/>
      </w:tcPr>
    </w:tblStylePr>
  </w:style>
  <w:style w:type="table" w:customStyle="1" w:styleId="91">
    <w:name w:val="Grid Table 5 Dark - Accent 2"/>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band1Vert">
      <w:tcPr>
        <w:shd w:val="clear" w:color="F6C3A0" w:themeColor="accent2" w:themeTint="75" w:fill="F6C3A0" w:themeFill="accent2" w:themeFillTint="75"/>
      </w:tcPr>
    </w:tblStylePr>
    <w:tblStylePr w:type="band1Horz">
      <w:tcPr>
        <w:shd w:val="clear" w:color="F6C3A0" w:themeColor="accent2" w:themeTint="75" w:fill="F6C3A0" w:themeFill="accent2" w:themeFillTint="75"/>
      </w:tcPr>
    </w:tblStylePr>
  </w:style>
  <w:style w:type="table" w:customStyle="1" w:styleId="92">
    <w:name w:val="Grid Table 5 Dark - Accent 3"/>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band1Vert">
      <w:tcPr>
        <w:shd w:val="clear" w:color="D5D5D5" w:themeColor="accent3" w:themeTint="75" w:fill="D5D5D5" w:themeFill="accent3" w:themeFillTint="75"/>
      </w:tcPr>
    </w:tblStylePr>
    <w:tblStylePr w:type="band1Horz">
      <w:tcPr>
        <w:shd w:val="clear" w:color="D5D5D5" w:themeColor="accent3" w:themeTint="75" w:fill="D5D5D5" w:themeFill="accent3" w:themeFillTint="75"/>
      </w:tcPr>
    </w:tblStylePr>
  </w:style>
  <w:style w:type="table" w:customStyle="1" w:styleId="93">
    <w:name w:val="Grid Table 5 Dark- Accent 4"/>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band1Vert">
      <w:tcPr>
        <w:shd w:val="clear" w:color="FEE289" w:themeColor="accent4" w:themeTint="75" w:fill="FEE289" w:themeFill="accent4" w:themeFillTint="75"/>
      </w:tcPr>
    </w:tblStylePr>
    <w:tblStylePr w:type="band1Horz">
      <w:tcPr>
        <w:shd w:val="clear" w:color="FEE289" w:themeColor="accent4" w:themeTint="75" w:fill="FEE289" w:themeFill="accent4" w:themeFillTint="75"/>
      </w:tcPr>
    </w:tblStylePr>
  </w:style>
  <w:style w:type="table" w:customStyle="1" w:styleId="94">
    <w:name w:val="Grid Table 5 Dark - Accent 5"/>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tcBorders>
          <w:top w:val="single" w:color="FFFFFF" w:themeColor="light1" w:sz="4" w:space="0"/>
        </w:tcBorders>
        <w:shd w:val="clear" w:color="4472C4" w:themeColor="accent5" w:fill="4472C4" w:themeFill="accent5"/>
      </w:tcPr>
    </w:tblStylePr>
    <w:tblStylePr w:type="firstCol">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band1Vert">
      <w:tcPr>
        <w:shd w:val="clear" w:color="A9BEE3" w:themeColor="accent5" w:themeTint="75" w:fill="A9BEE3" w:themeFill="accent5" w:themeFillTint="75"/>
      </w:tcPr>
    </w:tblStylePr>
    <w:tblStylePr w:type="band1Horz">
      <w:tcPr>
        <w:shd w:val="clear" w:color="A9BEE3" w:themeColor="accent5" w:themeTint="75" w:fill="A9BEE3" w:themeFill="accent5" w:themeFillTint="75"/>
      </w:tcPr>
    </w:tblStylePr>
  </w:style>
  <w:style w:type="table" w:customStyle="1" w:styleId="95">
    <w:name w:val="Grid Table 5 Dark - Accent 6"/>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band1Vert">
      <w:tcPr>
        <w:shd w:val="clear" w:color="BCDBA8" w:themeColor="accent6" w:themeTint="75" w:fill="BCDBA8" w:themeFill="accent6" w:themeFillTint="75"/>
      </w:tcPr>
    </w:tblStylePr>
    <w:tblStylePr w:type="band1Horz">
      <w:tcPr>
        <w:shd w:val="clear" w:color="BCDBA8" w:themeColor="accent6" w:themeTint="75" w:fill="BCDBA8" w:themeFill="accent6" w:themeFillTint="75"/>
      </w:tcPr>
    </w:tblStylePr>
  </w:style>
  <w:style w:type="table" w:customStyle="1" w:styleId="96">
    <w:name w:val="Grid Table 6 Colorful"/>
    <w:basedOn w:val="12"/>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7E7E7E" w:themeColor="text1" w:themeShade="95" w:themeTint="80"/>
      </w:rPr>
      <w:tcPr>
        <w:tcBorders>
          <w:bottom w:val="single" w:color="7E7E7E" w:themeColor="text1" w:themeTint="80" w:sz="12" w:space="0"/>
        </w:tcBorders>
      </w:tcPr>
    </w:tblStylePr>
    <w:tblStylePr w:type="lastRow">
      <w:rPr>
        <w:b/>
        <w:color w:val="7E7E7E" w:themeColor="text1" w:themeShade="95" w:themeTint="80"/>
      </w:rPr>
    </w:tblStylePr>
    <w:tblStylePr w:type="firstCol">
      <w:rPr>
        <w:b/>
        <w:color w:val="7E7E7E" w:themeColor="text1" w:themeShade="95" w:themeTint="80"/>
      </w:rPr>
    </w:tblStylePr>
    <w:tblStylePr w:type="lastCol">
      <w:rPr>
        <w:b/>
        <w:color w:val="7E7E7E" w:themeColor="text1" w:themeShade="95" w:themeTint="80"/>
      </w:rPr>
    </w:tblStylePr>
    <w:tblStylePr w:type="band1Vert">
      <w:tcPr>
        <w:shd w:val="clear" w:color="CACACA" w:themeColor="text1" w:themeTint="34" w:fill="CACACA" w:themeFill="text1" w:themeFillTint="34"/>
      </w:tcPr>
    </w:tblStylePr>
    <w:tblStylePr w:type="band1Horz">
      <w:rPr>
        <w:rFonts w:ascii="Arial" w:hAnsi="Arial"/>
        <w:color w:val="7E7E7E" w:themeColor="text1" w:themeShade="95" w:themeTint="80"/>
        <w:sz w:val="22"/>
      </w:rPr>
      <w:tcPr>
        <w:shd w:val="clear" w:color="CACACA" w:themeColor="text1" w:themeTint="34" w:fill="CACACA" w:themeFill="text1" w:themeFillTint="34"/>
      </w:tcPr>
    </w:tblStylePr>
    <w:tblStylePr w:type="band2Horz">
      <w:rPr>
        <w:rFonts w:ascii="Arial" w:hAnsi="Arial"/>
        <w:color w:val="7E7E7E" w:themeColor="text1" w:themeShade="95" w:themeTint="80"/>
        <w:sz w:val="22"/>
      </w:rPr>
    </w:tblStylePr>
  </w:style>
  <w:style w:type="table" w:customStyle="1" w:styleId="97">
    <w:name w:val="Grid Table 6 Colorful - Accent 1"/>
    <w:basedOn w:val="12"/>
    <w:qFormat/>
    <w:uiPriority w:val="99"/>
    <w:pPr>
      <w:spacing w:after="0" w:line="240" w:lineRule="auto"/>
    </w:pPr>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CCCE9" w:themeColor="accent1" w:themeShade="95" w:themeTint="80"/>
      </w:rPr>
      <w:tcPr>
        <w:tcBorders>
          <w:bottom w:val="single" w:color="ACCCE9" w:themeColor="accent1" w:themeTint="80" w:sz="12" w:space="0"/>
        </w:tcBorders>
      </w:tcPr>
    </w:tblStylePr>
    <w:tblStylePr w:type="lastRow">
      <w:rPr>
        <w:b/>
        <w:color w:val="ACCCE9" w:themeColor="accent1" w:themeShade="95" w:themeTint="80"/>
      </w:rPr>
    </w:tblStylePr>
    <w:tblStylePr w:type="firstCol">
      <w:rPr>
        <w:b/>
        <w:color w:val="ACCCE9" w:themeColor="accent1" w:themeShade="95" w:themeTint="80"/>
      </w:rPr>
    </w:tblStylePr>
    <w:tblStylePr w:type="lastCol">
      <w:rPr>
        <w:b/>
        <w:color w:val="ACCCE9" w:themeColor="accent1" w:themeShade="95" w:themeTint="80"/>
      </w:rPr>
    </w:tblStylePr>
    <w:tblStylePr w:type="band1Vert">
      <w:tcPr>
        <w:shd w:val="clear" w:color="DDEAF6" w:themeColor="accent1" w:themeTint="34" w:fill="DDEAF6" w:themeFill="accent1" w:themeFillTint="34"/>
      </w:tcPr>
    </w:tblStylePr>
    <w:tblStylePr w:type="band1Horz">
      <w:rPr>
        <w:rFonts w:ascii="Arial" w:hAnsi="Arial"/>
        <w:color w:val="ACCCE9" w:themeColor="accent1" w:themeShade="95" w:themeTint="80"/>
        <w:sz w:val="22"/>
      </w:rPr>
      <w:tcPr>
        <w:shd w:val="clear" w:color="DDEAF6" w:themeColor="accent1" w:themeTint="34" w:fill="DDEAF6" w:themeFill="accent1" w:themeFillTint="34"/>
      </w:tcPr>
    </w:tblStylePr>
    <w:tblStylePr w:type="band2Horz">
      <w:rPr>
        <w:rFonts w:ascii="Arial" w:hAnsi="Arial"/>
        <w:color w:val="ACCCE9" w:themeColor="accent1" w:themeShade="95" w:themeTint="80"/>
        <w:sz w:val="22"/>
      </w:rPr>
    </w:tblStylePr>
  </w:style>
  <w:style w:type="table" w:customStyle="1" w:styleId="98">
    <w:name w:val="Grid Table 6 Colorful - Accent 2"/>
    <w:basedOn w:val="12"/>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Shade="95" w:themeTint="97"/>
      </w:rPr>
      <w:tcPr>
        <w:tcBorders>
          <w:bottom w:val="single" w:color="F4B285" w:themeColor="accent2" w:themeTint="97" w:sz="12" w:space="0"/>
        </w:tcBorders>
      </w:tcPr>
    </w:tblStylePr>
    <w:tblStylePr w:type="lastRow">
      <w:rPr>
        <w:b/>
        <w:color w:val="F4B285" w:themeColor="accent2" w:themeShade="95" w:themeTint="97"/>
      </w:rPr>
    </w:tblStylePr>
    <w:tblStylePr w:type="firstCol">
      <w:rPr>
        <w:b/>
        <w:color w:val="F4B285" w:themeColor="accent2" w:themeShade="95" w:themeTint="97"/>
      </w:rPr>
    </w:tblStylePr>
    <w:tblStylePr w:type="lastCol">
      <w:rPr>
        <w:b/>
        <w:color w:val="F4B285" w:themeColor="accent2" w:themeShade="95" w:themeTint="97"/>
      </w:r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Shade="95" w:themeTint="97"/>
        <w:sz w:val="22"/>
      </w:rPr>
      <w:tcPr>
        <w:shd w:val="clear" w:color="FBE5D6" w:themeColor="accent2" w:themeTint="32" w:fill="FBE5D6" w:themeFill="accent2" w:themeFillTint="32"/>
      </w:tcPr>
    </w:tblStylePr>
    <w:tblStylePr w:type="band2Horz">
      <w:rPr>
        <w:rFonts w:ascii="Arial" w:hAnsi="Arial"/>
        <w:color w:val="F4B285" w:themeColor="accent2" w:themeShade="95" w:themeTint="97"/>
        <w:sz w:val="22"/>
      </w:rPr>
    </w:tblStylePr>
  </w:style>
  <w:style w:type="table" w:customStyle="1" w:styleId="99">
    <w:name w:val="Grid Table 6 Colorful - Accent 3"/>
    <w:basedOn w:val="12"/>
    <w:qFormat/>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Shade="95" w:themeTint="FE"/>
      </w:rPr>
      <w:tcPr>
        <w:tcBorders>
          <w:bottom w:val="single" w:color="A5A5A5" w:themeColor="accent3" w:themeTint="FE" w:sz="12" w:space="0"/>
        </w:tcBorders>
      </w:tcPr>
    </w:tblStylePr>
    <w:tblStylePr w:type="lastRow">
      <w:rPr>
        <w:b/>
        <w:color w:val="A5A5A5" w:themeColor="accent3" w:themeShade="95" w:themeTint="FE"/>
      </w:rPr>
    </w:tblStylePr>
    <w:tblStylePr w:type="firstCol">
      <w:rPr>
        <w:b/>
        <w:color w:val="A5A5A5" w:themeColor="accent3" w:themeShade="95" w:themeTint="FE"/>
      </w:rPr>
    </w:tblStylePr>
    <w:tblStylePr w:type="lastCol">
      <w:rPr>
        <w:b/>
        <w:color w:val="A5A5A5" w:themeColor="accent3" w:themeShade="95" w:themeTint="FE"/>
      </w:r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Shade="95" w:themeTint="FE"/>
        <w:sz w:val="22"/>
      </w:rPr>
      <w:tcPr>
        <w:shd w:val="clear" w:color="ECECEC" w:themeColor="accent3" w:themeTint="34" w:fill="ECECEC" w:themeFill="accent3" w:themeFillTint="34"/>
      </w:tcPr>
    </w:tblStylePr>
    <w:tblStylePr w:type="band2Horz">
      <w:rPr>
        <w:rFonts w:ascii="Arial" w:hAnsi="Arial"/>
        <w:color w:val="A5A5A5" w:themeColor="accent3" w:themeShade="95" w:themeTint="FE"/>
        <w:sz w:val="22"/>
      </w:rPr>
    </w:tblStylePr>
  </w:style>
  <w:style w:type="table" w:customStyle="1" w:styleId="100">
    <w:name w:val="Grid Table 6 Colorful - Accent 4"/>
    <w:basedOn w:val="12"/>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864" w:themeColor="accent4" w:themeShade="95" w:themeTint="9A"/>
      </w:rPr>
      <w:tcPr>
        <w:tcBorders>
          <w:bottom w:val="single" w:color="FFD864" w:themeColor="accent4" w:themeTint="9A" w:sz="12" w:space="0"/>
        </w:tcBorders>
      </w:tcPr>
    </w:tblStylePr>
    <w:tblStylePr w:type="lastRow">
      <w:rPr>
        <w:b/>
        <w:color w:val="FFD864" w:themeColor="accent4" w:themeShade="95" w:themeTint="9A"/>
      </w:rPr>
    </w:tblStylePr>
    <w:tblStylePr w:type="firstCol">
      <w:rPr>
        <w:b/>
        <w:color w:val="FFD864" w:themeColor="accent4" w:themeShade="95" w:themeTint="9A"/>
      </w:rPr>
    </w:tblStylePr>
    <w:tblStylePr w:type="lastCol">
      <w:rPr>
        <w:b/>
        <w:color w:val="FFD864" w:themeColor="accent4" w:themeShade="95" w:themeTint="9A"/>
      </w:rPr>
    </w:tblStylePr>
    <w:tblStylePr w:type="band1Vert">
      <w:tcPr>
        <w:shd w:val="clear" w:color="FEF2CA" w:themeColor="accent4" w:themeTint="34" w:fill="FEF2CA" w:themeFill="accent4" w:themeFillTint="34"/>
      </w:tcPr>
    </w:tblStylePr>
    <w:tblStylePr w:type="band1Horz">
      <w:rPr>
        <w:rFonts w:ascii="Arial" w:hAnsi="Arial"/>
        <w:color w:val="FFD864" w:themeColor="accent4" w:themeShade="95" w:themeTint="9A"/>
        <w:sz w:val="22"/>
      </w:rPr>
      <w:tcPr>
        <w:shd w:val="clear" w:color="FEF2CA" w:themeColor="accent4" w:themeTint="34" w:fill="FEF2CA" w:themeFill="accent4" w:themeFillTint="34"/>
      </w:tcPr>
    </w:tblStylePr>
    <w:tblStylePr w:type="band2Horz">
      <w:rPr>
        <w:rFonts w:ascii="Arial" w:hAnsi="Arial"/>
        <w:color w:val="FFD864" w:themeColor="accent4" w:themeShade="95" w:themeTint="9A"/>
        <w:sz w:val="22"/>
      </w:rPr>
    </w:tblStylePr>
  </w:style>
  <w:style w:type="table" w:customStyle="1" w:styleId="101">
    <w:name w:val="Grid Table 6 Colorful - Accent 5"/>
    <w:basedOn w:val="12"/>
    <w:qFormat/>
    <w:uiPriority w:val="99"/>
    <w:pPr>
      <w:spacing w:after="0" w:line="240" w:lineRule="auto"/>
    </w:pPr>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44175" w:themeColor="accent5" w:themeShade="95"/>
      </w:rPr>
      <w:tcPr>
        <w:tcBorders>
          <w:bottom w:val="single" w:color="4472C4" w:themeColor="accent5" w:sz="12" w:space="0"/>
        </w:tcBorders>
      </w:tcPr>
    </w:tblStylePr>
    <w:tblStylePr w:type="lastRow">
      <w:rPr>
        <w:b/>
        <w:color w:val="244175" w:themeColor="accent5" w:themeShade="95"/>
      </w:rPr>
    </w:tblStylePr>
    <w:tblStylePr w:type="firstCol">
      <w:rPr>
        <w:b/>
        <w:color w:val="244175" w:themeColor="accent5" w:themeShade="95"/>
      </w:rPr>
    </w:tblStylePr>
    <w:tblStylePr w:type="lastCol">
      <w:rPr>
        <w:b/>
        <w:color w:val="244175" w:themeColor="accent5" w:themeShade="95"/>
      </w:rPr>
    </w:tblStylePr>
    <w:tblStylePr w:type="band1Vert">
      <w:tcPr>
        <w:shd w:val="clear" w:color="D8E2F2" w:themeColor="accent5" w:themeTint="34" w:fill="D8E2F2" w:themeFill="accent5" w:themeFillTint="34"/>
      </w:tcPr>
    </w:tblStylePr>
    <w:tblStylePr w:type="band1Horz">
      <w:rPr>
        <w:rFonts w:ascii="Arial" w:hAnsi="Arial"/>
        <w:color w:val="244175" w:themeColor="accent5" w:themeShade="95"/>
        <w:sz w:val="22"/>
      </w:rPr>
      <w:tcPr>
        <w:shd w:val="clear" w:color="D8E2F2" w:themeColor="accent5" w:themeTint="34" w:fill="D8E2F2" w:themeFill="accent5" w:themeFillTint="34"/>
      </w:tcPr>
    </w:tblStylePr>
    <w:tblStylePr w:type="band2Horz">
      <w:rPr>
        <w:rFonts w:ascii="Arial" w:hAnsi="Arial"/>
        <w:color w:val="244175" w:themeColor="accent5" w:themeShade="95"/>
        <w:sz w:val="22"/>
      </w:rPr>
    </w:tblStylePr>
  </w:style>
  <w:style w:type="table" w:customStyle="1" w:styleId="102">
    <w:name w:val="Grid Table 6 Colorful - Accent 6"/>
    <w:basedOn w:val="12"/>
    <w:qFormat/>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44175" w:themeColor="accent5" w:themeShade="95"/>
      </w:rPr>
      <w:tcPr>
        <w:tcBorders>
          <w:bottom w:val="single" w:color="70AD47" w:themeColor="accent6" w:sz="12" w:space="0"/>
        </w:tcBorders>
      </w:tcPr>
    </w:tblStylePr>
    <w:tblStylePr w:type="lastRow">
      <w:rPr>
        <w:b/>
        <w:color w:val="244175" w:themeColor="accent5" w:themeShade="95"/>
      </w:rPr>
    </w:tblStylePr>
    <w:tblStylePr w:type="firstCol">
      <w:rPr>
        <w:b/>
        <w:color w:val="244175" w:themeColor="accent5" w:themeShade="95"/>
      </w:rPr>
    </w:tblStylePr>
    <w:tblStylePr w:type="lastCol">
      <w:rPr>
        <w:b/>
        <w:color w:val="244175" w:themeColor="accent5" w:themeShade="95"/>
      </w:rPr>
    </w:tblStylePr>
    <w:tblStylePr w:type="band1Vert">
      <w:tcPr>
        <w:shd w:val="clear" w:color="E1EFD8" w:themeColor="accent6" w:themeTint="34" w:fill="E1EFD8" w:themeFill="accent6" w:themeFillTint="34"/>
      </w:tcPr>
    </w:tblStylePr>
    <w:tblStylePr w:type="band1Horz">
      <w:rPr>
        <w:rFonts w:ascii="Arial" w:hAnsi="Arial"/>
        <w:color w:val="244175" w:themeColor="accent5" w:themeShade="95"/>
        <w:sz w:val="22"/>
      </w:rPr>
      <w:tcPr>
        <w:shd w:val="clear" w:color="E1EFD8" w:themeColor="accent6" w:themeTint="34" w:fill="E1EFD8" w:themeFill="accent6" w:themeFillTint="34"/>
      </w:tcPr>
    </w:tblStylePr>
    <w:tblStylePr w:type="band2Horz">
      <w:rPr>
        <w:rFonts w:ascii="Arial" w:hAnsi="Arial"/>
        <w:color w:val="244175" w:themeColor="accent5" w:themeShade="95"/>
        <w:sz w:val="22"/>
      </w:rPr>
    </w:tblStylePr>
  </w:style>
  <w:style w:type="table" w:customStyle="1" w:styleId="103">
    <w:name w:val="Grid Table 7 Colorful"/>
    <w:basedOn w:val="12"/>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7E7E7E" w:themeColor="text1" w:themeShade="95" w:themeTint="80"/>
        <w:sz w:val="22"/>
      </w:rPr>
      <w:tcPr>
        <w:shd w:val="clear" w:color="F1F1F1" w:themeColor="text1" w:themeTint="0D" w:fill="F1F1F1" w:themeFill="text1" w:themeFillTint="0D"/>
      </w:tcPr>
    </w:tblStylePr>
    <w:tblStylePr w:type="band2Horz">
      <w:rPr>
        <w:rFonts w:ascii="Arial" w:hAnsi="Arial"/>
        <w:color w:val="7E7E7E" w:themeColor="text1" w:themeShade="95" w:themeTint="80"/>
        <w:sz w:val="22"/>
      </w:rPr>
    </w:tblStylePr>
  </w:style>
  <w:style w:type="table" w:customStyle="1" w:styleId="104">
    <w:name w:val="Grid Table 7 Colorful - Accent 1"/>
    <w:basedOn w:val="12"/>
    <w:qFormat/>
    <w:uiPriority w:val="99"/>
    <w:pPr>
      <w:spacing w:after="0" w:line="240" w:lineRule="auto"/>
    </w:pPr>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CCCE9" w:themeColor="accent1" w:themeShade="95" w:themeTint="80"/>
        <w:sz w:val="22"/>
      </w:rPr>
      <w:tcPr>
        <w:tcBorders>
          <w:top w:val="nil"/>
          <w:left w:val="nil"/>
          <w:bottom w:val="single" w:color="ACCCE9" w:themeColor="accent1" w:themeTint="80" w:sz="4" w:space="0"/>
          <w:right w:val="nil"/>
        </w:tcBorders>
        <w:shd w:val="clear" w:color="FFFFFF" w:themeColor="light1" w:fill="FFFFFF" w:themeFill="light1"/>
      </w:tcPr>
    </w:tblStylePr>
    <w:tblStylePr w:type="lastRow">
      <w:rPr>
        <w:rFonts w:ascii="Arial" w:hAnsi="Arial"/>
        <w:b/>
        <w:color w:val="ACCCE9" w:themeColor="accent1" w:themeShade="95" w:themeTint="80"/>
        <w:sz w:val="22"/>
      </w:rPr>
      <w:tcPr>
        <w:tcBorders>
          <w:top w:val="single" w:color="ACCCE9"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CCCE9" w:themeColor="accent1" w:themeShade="95" w:themeTint="80"/>
        <w:sz w:val="22"/>
      </w:r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CCCE9" w:themeColor="accent1" w:themeShade="95" w:themeTint="80"/>
        <w:sz w:val="22"/>
      </w:rPr>
      <w:tcPr>
        <w:tcBorders>
          <w:top w:val="nil"/>
          <w:left w:val="single" w:color="ACCCE9" w:themeColor="accent1" w:themeTint="80" w:sz="4" w:space="0"/>
          <w:bottom w:val="nil"/>
          <w:right w:val="nil"/>
        </w:tcBorders>
        <w:shd w:val="clear" w:color="FFFFFF" w:fill="auto"/>
      </w:tcPr>
    </w:tblStylePr>
    <w:tblStylePr w:type="band1Vert">
      <w:tcPr>
        <w:shd w:val="clear" w:color="DDEAF6" w:themeColor="accent1" w:themeTint="34" w:fill="DDEAF6" w:themeFill="accent1" w:themeFillTint="34"/>
      </w:tcPr>
    </w:tblStylePr>
    <w:tblStylePr w:type="band1Horz">
      <w:rPr>
        <w:rFonts w:ascii="Arial" w:hAnsi="Arial"/>
        <w:color w:val="ACCCE9" w:themeColor="accent1" w:themeShade="95" w:themeTint="80"/>
        <w:sz w:val="22"/>
      </w:rPr>
      <w:tcPr>
        <w:shd w:val="clear" w:color="DDEAF6" w:themeColor="accent1" w:themeTint="34" w:fill="DDEAF6" w:themeFill="accent1" w:themeFillTint="34"/>
      </w:tcPr>
    </w:tblStylePr>
    <w:tblStylePr w:type="band2Horz">
      <w:rPr>
        <w:rFonts w:ascii="Arial" w:hAnsi="Arial"/>
        <w:color w:val="ACCCE9" w:themeColor="accent1" w:themeShade="95" w:themeTint="80"/>
        <w:sz w:val="22"/>
      </w:rPr>
    </w:tblStylePr>
  </w:style>
  <w:style w:type="table" w:customStyle="1" w:styleId="105">
    <w:name w:val="Grid Table 7 Colorful - Accent 2"/>
    <w:basedOn w:val="12"/>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Shade="95" w:themeTint="97"/>
        <w:sz w:val="22"/>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Shade="95" w:themeTint="97"/>
        <w:sz w:val="22"/>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Shade="95" w:themeTint="97"/>
        <w:sz w:val="22"/>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Shade="95" w:themeTint="97"/>
        <w:sz w:val="22"/>
      </w:rPr>
      <w:tcPr>
        <w:tcBorders>
          <w:top w:val="nil"/>
          <w:left w:val="single" w:color="F4B285" w:themeColor="accent2" w:themeTint="97" w:sz="4" w:space="0"/>
          <w:bottom w:val="nil"/>
          <w:right w:val="nil"/>
        </w:tcBorders>
        <w:shd w:val="clear" w:color="FFFFFF" w:fill="auto"/>
      </w:tc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Shade="95" w:themeTint="97"/>
        <w:sz w:val="22"/>
      </w:rPr>
      <w:tcPr>
        <w:shd w:val="clear" w:color="FBE5D6" w:themeColor="accent2" w:themeTint="32" w:fill="FBE5D6" w:themeFill="accent2" w:themeFillTint="32"/>
      </w:tcPr>
    </w:tblStylePr>
    <w:tblStylePr w:type="band2Horz">
      <w:rPr>
        <w:rFonts w:ascii="Arial" w:hAnsi="Arial"/>
        <w:color w:val="F4B285" w:themeColor="accent2" w:themeShade="95" w:themeTint="97"/>
        <w:sz w:val="22"/>
      </w:rPr>
    </w:tblStylePr>
  </w:style>
  <w:style w:type="table" w:customStyle="1" w:styleId="106">
    <w:name w:val="Grid Table 7 Colorful - Accent 3"/>
    <w:basedOn w:val="12"/>
    <w:qFormat/>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Shade="95" w:themeTint="FE"/>
        <w:sz w:val="22"/>
      </w:r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Shade="95" w:themeTint="FE"/>
        <w:sz w:val="22"/>
      </w:r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Shade="95" w:themeTint="FE"/>
        <w:sz w:val="22"/>
      </w:r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Shade="95" w:themeTint="FE"/>
        <w:sz w:val="22"/>
      </w:rPr>
      <w:tcPr>
        <w:tcBorders>
          <w:top w:val="nil"/>
          <w:left w:val="single" w:color="A5A5A5" w:themeColor="accent3" w:themeTint="FE" w:sz="4" w:space="0"/>
          <w:bottom w:val="nil"/>
          <w:right w:val="nil"/>
        </w:tcBorders>
        <w:shd w:val="clear" w:color="FFFFFF" w:fill="auto"/>
      </w:tc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Shade="95" w:themeTint="FE"/>
        <w:sz w:val="22"/>
      </w:rPr>
      <w:tcPr>
        <w:shd w:val="clear" w:color="ECECEC" w:themeColor="accent3" w:themeTint="34" w:fill="ECECEC" w:themeFill="accent3" w:themeFillTint="34"/>
      </w:tcPr>
    </w:tblStylePr>
    <w:tblStylePr w:type="band2Horz">
      <w:rPr>
        <w:rFonts w:ascii="Arial" w:hAnsi="Arial"/>
        <w:color w:val="A5A5A5" w:themeColor="accent3" w:themeShade="95" w:themeTint="FE"/>
        <w:sz w:val="22"/>
      </w:rPr>
    </w:tblStylePr>
  </w:style>
  <w:style w:type="table" w:customStyle="1" w:styleId="107">
    <w:name w:val="Grid Table 7 Colorful - Accent 4"/>
    <w:basedOn w:val="12"/>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864" w:themeColor="accent4" w:themeShade="95" w:themeTint="9A"/>
        <w:sz w:val="22"/>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864" w:themeColor="accent4" w:themeShade="95" w:themeTint="9A"/>
        <w:sz w:val="22"/>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864" w:themeColor="accent4" w:themeShade="95" w:themeTint="9A"/>
        <w:sz w:val="22"/>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864" w:themeColor="accent4" w:themeShade="95" w:themeTint="9A"/>
        <w:sz w:val="22"/>
      </w:rPr>
      <w:tcPr>
        <w:tcBorders>
          <w:top w:val="nil"/>
          <w:left w:val="single" w:color="FFD864" w:themeColor="accent4" w:themeTint="9A" w:sz="4" w:space="0"/>
          <w:bottom w:val="nil"/>
          <w:right w:val="nil"/>
        </w:tcBorders>
        <w:shd w:val="clear" w:color="FFFFFF" w:fill="auto"/>
      </w:tcPr>
    </w:tblStylePr>
    <w:tblStylePr w:type="band1Vert">
      <w:tcPr>
        <w:shd w:val="clear" w:color="FEF2CA" w:themeColor="accent4" w:themeTint="34" w:fill="FEF2CA" w:themeFill="accent4" w:themeFillTint="34"/>
      </w:tcPr>
    </w:tblStylePr>
    <w:tblStylePr w:type="band1Horz">
      <w:rPr>
        <w:rFonts w:ascii="Arial" w:hAnsi="Arial"/>
        <w:color w:val="FFD864" w:themeColor="accent4" w:themeShade="95" w:themeTint="9A"/>
        <w:sz w:val="22"/>
      </w:rPr>
      <w:tcPr>
        <w:shd w:val="clear" w:color="FEF2CA" w:themeColor="accent4" w:themeTint="34" w:fill="FEF2CA" w:themeFill="accent4" w:themeFillTint="34"/>
      </w:tcPr>
    </w:tblStylePr>
    <w:tblStylePr w:type="band2Horz">
      <w:rPr>
        <w:rFonts w:ascii="Arial" w:hAnsi="Arial"/>
        <w:color w:val="FFD864" w:themeColor="accent4" w:themeShade="95" w:themeTint="9A"/>
        <w:sz w:val="22"/>
      </w:rPr>
    </w:tblStylePr>
  </w:style>
  <w:style w:type="table" w:customStyle="1" w:styleId="108">
    <w:name w:val="Grid Table 7 Colorful - Accent 5"/>
    <w:basedOn w:val="12"/>
    <w:qFormat/>
    <w:uiPriority w:val="99"/>
    <w:pPr>
      <w:spacing w:after="0" w:line="240" w:lineRule="auto"/>
    </w:pPr>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44175" w:themeColor="accent5" w:themeShade="95"/>
        <w:sz w:val="22"/>
      </w:rPr>
      <w:tcPr>
        <w:tcBorders>
          <w:top w:val="nil"/>
          <w:left w:val="nil"/>
          <w:bottom w:val="single" w:color="95AFDD" w:themeColor="accent5" w:themeTint="90" w:sz="4" w:space="0"/>
          <w:right w:val="nil"/>
        </w:tcBorders>
        <w:shd w:val="clear" w:color="FFFFFF" w:themeColor="light1" w:fill="FFFFFF" w:themeFill="light1"/>
      </w:tcPr>
    </w:tblStylePr>
    <w:tblStylePr w:type="lastRow">
      <w:rPr>
        <w:rFonts w:ascii="Arial" w:hAnsi="Arial"/>
        <w:b/>
        <w:color w:val="244175" w:themeColor="accent5" w:themeShade="95"/>
        <w:sz w:val="22"/>
      </w:rPr>
      <w:tcPr>
        <w:tcBorders>
          <w:top w:val="single" w:color="95AFDD"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44175" w:themeColor="accent5" w:themeShade="95"/>
        <w:sz w:val="22"/>
      </w:r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44175" w:themeColor="accent5" w:themeShade="95"/>
        <w:sz w:val="22"/>
      </w:rPr>
      <w:tcPr>
        <w:tcBorders>
          <w:top w:val="nil"/>
          <w:left w:val="single" w:color="95AFDD" w:themeColor="accent5" w:themeTint="90" w:sz="4" w:space="0"/>
          <w:bottom w:val="nil"/>
          <w:right w:val="nil"/>
        </w:tcBorders>
        <w:shd w:val="clear" w:color="FFFFFF" w:fill="auto"/>
      </w:tcPr>
    </w:tblStylePr>
    <w:tblStylePr w:type="band1Vert">
      <w:tcPr>
        <w:shd w:val="clear" w:color="D8E2F2" w:themeColor="accent5" w:themeTint="34" w:fill="D8E2F2" w:themeFill="accent5" w:themeFillTint="34"/>
      </w:tcPr>
    </w:tblStylePr>
    <w:tblStylePr w:type="band1Horz">
      <w:rPr>
        <w:rFonts w:ascii="Arial" w:hAnsi="Arial"/>
        <w:color w:val="244175" w:themeColor="accent5" w:themeShade="95"/>
        <w:sz w:val="22"/>
      </w:rPr>
      <w:tcPr>
        <w:shd w:val="clear" w:color="D8E2F2" w:themeColor="accent5" w:themeTint="34" w:fill="D8E2F2" w:themeFill="accent5" w:themeFillTint="34"/>
      </w:tcPr>
    </w:tblStylePr>
    <w:tblStylePr w:type="band2Horz">
      <w:rPr>
        <w:rFonts w:ascii="Arial" w:hAnsi="Arial"/>
        <w:color w:val="244175" w:themeColor="accent5" w:themeShade="95"/>
        <w:sz w:val="22"/>
      </w:rPr>
    </w:tblStylePr>
  </w:style>
  <w:style w:type="table" w:customStyle="1" w:styleId="109">
    <w:name w:val="Grid Table 7 Colorful - Accent 6"/>
    <w:basedOn w:val="12"/>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529" w:themeColor="accent6" w:themeShade="95"/>
        <w:sz w:val="22"/>
      </w:r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529" w:themeColor="accent6" w:themeShade="95"/>
        <w:sz w:val="22"/>
      </w:r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529" w:themeColor="accent6" w:themeShade="95"/>
        <w:sz w:val="22"/>
      </w:r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529" w:themeColor="accent6" w:themeShade="95"/>
        <w:sz w:val="22"/>
      </w:rPr>
      <w:tcPr>
        <w:tcBorders>
          <w:top w:val="nil"/>
          <w:left w:val="single" w:color="ADD394" w:themeColor="accent6" w:themeTint="90" w:sz="4" w:space="0"/>
          <w:bottom w:val="nil"/>
          <w:right w:val="nil"/>
        </w:tcBorders>
        <w:shd w:val="clear" w:color="FFFFFF" w:fill="auto"/>
      </w:tcPr>
    </w:tblStylePr>
    <w:tblStylePr w:type="band1Vert">
      <w:tcPr>
        <w:shd w:val="clear" w:color="E1EFD8" w:themeColor="accent6" w:themeTint="34" w:fill="E1EFD8" w:themeFill="accent6" w:themeFillTint="34"/>
      </w:tcPr>
    </w:tblStylePr>
    <w:tblStylePr w:type="band1Horz">
      <w:rPr>
        <w:rFonts w:ascii="Arial" w:hAnsi="Arial"/>
        <w:color w:val="416529" w:themeColor="accent6" w:themeShade="95"/>
        <w:sz w:val="22"/>
      </w:rPr>
      <w:tcPr>
        <w:shd w:val="clear" w:color="E1EFD8" w:themeColor="accent6" w:themeTint="34" w:fill="E1EFD8" w:themeFill="accent6" w:themeFillTint="34"/>
      </w:tcPr>
    </w:tblStylePr>
    <w:tblStylePr w:type="band2Horz">
      <w:rPr>
        <w:rFonts w:ascii="Arial" w:hAnsi="Arial"/>
        <w:color w:val="416529" w:themeColor="accent6" w:themeShade="95"/>
        <w:sz w:val="22"/>
      </w:rPr>
    </w:tblStylePr>
  </w:style>
  <w:style w:type="table" w:customStyle="1" w:styleId="110">
    <w:name w:val="List Table 1 Light"/>
    <w:basedOn w:val="12"/>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1">
    <w:name w:val="List Table 1 Light - Accent 1"/>
    <w:basedOn w:val="12"/>
    <w:uiPriority w:val="99"/>
    <w:pPr>
      <w:spacing w:after="0" w:line="240" w:lineRule="auto"/>
    </w:pPr>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themeColor="accent1" w:themeTint="40" w:fill="D5E5F4" w:themeFill="accent1" w:themeFillTint="40"/>
      </w:tcPr>
    </w:tblStylePr>
    <w:tblStylePr w:type="band1Horz">
      <w:tcPr>
        <w:shd w:val="clear" w:color="D5E5F4" w:themeColor="accent1" w:themeTint="40" w:fill="D5E5F4" w:themeFill="accent1" w:themeFillTint="40"/>
      </w:tcPr>
    </w:tblStylePr>
  </w:style>
  <w:style w:type="table" w:customStyle="1" w:styleId="112">
    <w:name w:val="List Table 1 Light - Accent 2"/>
    <w:basedOn w:val="12"/>
    <w:uiPriority w:val="99"/>
    <w:pPr>
      <w:spacing w:after="0" w:line="240" w:lineRule="auto"/>
    </w:pPr>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themeColor="accent2" w:themeTint="40" w:fill="FADECB" w:themeFill="accent2" w:themeFillTint="40"/>
      </w:tcPr>
    </w:tblStylePr>
    <w:tblStylePr w:type="band1Horz">
      <w:tcPr>
        <w:shd w:val="clear" w:color="FADECB" w:themeColor="accent2" w:themeTint="40" w:fill="FADECB" w:themeFill="accent2" w:themeFillTint="40"/>
      </w:tcPr>
    </w:tblStylePr>
  </w:style>
  <w:style w:type="table" w:customStyle="1" w:styleId="113">
    <w:name w:val="List Table 1 Light - Accent 3"/>
    <w:basedOn w:val="12"/>
    <w:uiPriority w:val="99"/>
    <w:pPr>
      <w:spacing w:after="0" w:line="240" w:lineRule="auto"/>
    </w:pPr>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themeColor="accent3" w:themeTint="40" w:fill="E8E8E8" w:themeFill="accent3" w:themeFillTint="40"/>
      </w:tcPr>
    </w:tblStylePr>
    <w:tblStylePr w:type="band1Horz">
      <w:tcPr>
        <w:shd w:val="clear" w:color="E8E8E8" w:themeColor="accent3" w:themeTint="40" w:fill="E8E8E8" w:themeFill="accent3" w:themeFillTint="40"/>
      </w:tcPr>
    </w:tblStylePr>
  </w:style>
  <w:style w:type="table" w:customStyle="1" w:styleId="114">
    <w:name w:val="List Table 1 Light - Accent 4"/>
    <w:basedOn w:val="12"/>
    <w:qFormat/>
    <w:uiPriority w:val="99"/>
    <w:pPr>
      <w:spacing w:after="0" w:line="240" w:lineRule="auto"/>
    </w:pPr>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E" w:themeColor="accent4" w:themeTint="40" w:fill="FFEFBE" w:themeFill="accent4" w:themeFillTint="40"/>
      </w:tcPr>
    </w:tblStylePr>
    <w:tblStylePr w:type="band1Horz">
      <w:tcPr>
        <w:shd w:val="clear" w:color="FFEFBE" w:themeColor="accent4" w:themeTint="40" w:fill="FFEFBE" w:themeFill="accent4" w:themeFillTint="40"/>
      </w:tcPr>
    </w:tblStylePr>
  </w:style>
  <w:style w:type="table" w:customStyle="1" w:styleId="115">
    <w:name w:val="List Table 1 Light - Accent 5"/>
    <w:basedOn w:val="12"/>
    <w:uiPriority w:val="99"/>
    <w:pPr>
      <w:spacing w:after="0" w:line="240" w:lineRule="auto"/>
    </w:pPr>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0DBF0" w:themeColor="accent5" w:themeTint="40" w:fill="D0DBF0" w:themeFill="accent5" w:themeFillTint="40"/>
      </w:tcPr>
    </w:tblStylePr>
    <w:tblStylePr w:type="band1Horz">
      <w:tcPr>
        <w:shd w:val="clear" w:color="D0DBF0" w:themeColor="accent5" w:themeTint="40" w:fill="D0DBF0" w:themeFill="accent5" w:themeFillTint="40"/>
      </w:tcPr>
    </w:tblStylePr>
  </w:style>
  <w:style w:type="table" w:customStyle="1" w:styleId="116">
    <w:name w:val="List Table 1 Light - Accent 6"/>
    <w:basedOn w:val="12"/>
    <w:uiPriority w:val="99"/>
    <w:pPr>
      <w:spacing w:after="0" w:line="240" w:lineRule="auto"/>
    </w:pPr>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themeColor="accent6" w:themeTint="40" w:fill="DAEBCF" w:themeFill="accent6" w:themeFillTint="40"/>
      </w:tcPr>
    </w:tblStylePr>
    <w:tblStylePr w:type="band1Horz">
      <w:tcPr>
        <w:shd w:val="clear" w:color="DAEBCF" w:themeColor="accent6" w:themeTint="40" w:fill="DAEBCF" w:themeFill="accent6" w:themeFillTint="40"/>
      </w:tcPr>
    </w:tblStylePr>
  </w:style>
  <w:style w:type="table" w:customStyle="1" w:styleId="117">
    <w:name w:val="List Table 2"/>
    <w:basedOn w:val="12"/>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18">
    <w:name w:val="List Table 2 - Accent 1"/>
    <w:basedOn w:val="12"/>
    <w:uiPriority w:val="99"/>
    <w:pPr>
      <w:spacing w:after="0" w:line="240" w:lineRule="auto"/>
    </w:pPr>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19">
    <w:name w:val="List Table 2 - Accent 2"/>
    <w:basedOn w:val="12"/>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20">
    <w:name w:val="List Table 2 - Accent 3"/>
    <w:basedOn w:val="12"/>
    <w:qFormat/>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21">
    <w:name w:val="List Table 2 - Accent 4"/>
    <w:basedOn w:val="12"/>
    <w:qFormat/>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22">
    <w:name w:val="List Table 2 - Accent 5"/>
    <w:basedOn w:val="12"/>
    <w:qFormat/>
    <w:uiPriority w:val="99"/>
    <w:pPr>
      <w:spacing w:after="0" w:line="240" w:lineRule="auto"/>
    </w:pPr>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23">
    <w:name w:val="List Table 2 - Accent 6"/>
    <w:basedOn w:val="12"/>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24">
    <w:name w:val="List Table 3"/>
    <w:basedOn w:val="12"/>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5">
    <w:name w:val="List Table 3 - Accent 1"/>
    <w:basedOn w:val="12"/>
    <w:uiPriority w:val="99"/>
    <w:pPr>
      <w:spacing w:after="0"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1Horz">
      <w:rPr>
        <w:rFonts w:ascii="Arial" w:hAnsi="Arial"/>
        <w:color w:val="404040"/>
        <w:sz w:val="22"/>
      </w:rPr>
      <w:tcPr>
        <w:tcBorders>
          <w:top w:val="single" w:color="5B9BD5" w:themeColor="accent1" w:sz="4" w:space="0"/>
          <w:bottom w:val="single" w:color="5B9BD5" w:themeColor="accent1" w:sz="4" w:space="0"/>
        </w:tcBorders>
      </w:tcPr>
    </w:tblStylePr>
  </w:style>
  <w:style w:type="table" w:customStyle="1" w:styleId="126">
    <w:name w:val="List Table 3 - Accent 2"/>
    <w:basedOn w:val="12"/>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4B285" w:themeColor="accent2" w:themeTint="97"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127">
    <w:name w:val="List Table 3 - Accent 3"/>
    <w:basedOn w:val="12"/>
    <w:qFormat/>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128">
    <w:name w:val="List Table 3 - Accent 4"/>
    <w:basedOn w:val="12"/>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D864" w:themeColor="accent4" w:themeTint="9A"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129">
    <w:name w:val="List Table 3 - Accent 5"/>
    <w:basedOn w:val="12"/>
    <w:uiPriority w:val="99"/>
    <w:pPr>
      <w:spacing w:after="0" w:line="240" w:lineRule="auto"/>
    </w:pPr>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8EA9DB" w:themeColor="accent5" w:themeTint="9A"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style>
  <w:style w:type="table" w:customStyle="1" w:styleId="130">
    <w:name w:val="List Table 3 - Accent 6"/>
    <w:basedOn w:val="12"/>
    <w:qFormat/>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131">
    <w:name w:val="List Table 4"/>
    <w:basedOn w:val="12"/>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2">
    <w:name w:val="List Table 4 - Accent 1"/>
    <w:basedOn w:val="12"/>
    <w:qFormat/>
    <w:uiPriority w:val="9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33">
    <w:name w:val="List Table 4 - Accent 2"/>
    <w:basedOn w:val="12"/>
    <w:qFormat/>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34">
    <w:name w:val="List Table 4 - Accent 3"/>
    <w:basedOn w:val="12"/>
    <w:qFormat/>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35">
    <w:name w:val="List Table 4 - Accent 4"/>
    <w:basedOn w:val="12"/>
    <w:qFormat/>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36">
    <w:name w:val="List Table 4 - Accent 5"/>
    <w:basedOn w:val="12"/>
    <w:uiPriority w:val="9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37">
    <w:name w:val="List Table 4 - Accent 6"/>
    <w:basedOn w:val="12"/>
    <w:qFormat/>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38">
    <w:name w:val="List Table 5 Dark"/>
    <w:basedOn w:val="12"/>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39">
    <w:name w:val="List Table 5 Dark - Accent 1"/>
    <w:basedOn w:val="12"/>
    <w:qFormat/>
    <w:uiPriority w:val="99"/>
    <w:pPr>
      <w:spacing w:after="0" w:line="240" w:lineRule="auto"/>
    </w:pPr>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rPr>
      <w:tcPr>
        <w:tcBorders>
          <w:top w:val="single" w:color="5B9BD5" w:themeColor="accent1" w:sz="32" w:space="0"/>
          <w:bottom w:val="single" w:color="FFFFFF" w:themeColor="light1" w:sz="12" w:space="0"/>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5B9BD5" w:themeColor="accent1"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5B9BD5" w:themeColor="accent1" w:fill="5B9BD5" w:themeFill="accent1"/>
      </w:tcPr>
    </w:tblStylePr>
    <w:tblStylePr w:type="band2Horz">
      <w:tcPr>
        <w:tcBorders>
          <w:top w:val="single" w:color="FFFFFF" w:themeColor="light1" w:sz="4" w:space="0"/>
          <w:bottom w:val="single" w:color="FFFFFF" w:themeColor="light1" w:sz="4" w:space="0"/>
        </w:tcBorders>
        <w:shd w:val="clear" w:color="5B9BD5" w:themeColor="accent1" w:fill="5B9BD5" w:themeFill="accent1"/>
      </w:tcPr>
    </w:tblStylePr>
  </w:style>
  <w:style w:type="table" w:customStyle="1" w:styleId="140">
    <w:name w:val="List Table 5 Dark - Accent 2"/>
    <w:basedOn w:val="12"/>
    <w:qFormat/>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r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style>
  <w:style w:type="table" w:customStyle="1" w:styleId="141">
    <w:name w:val="List Table 5 Dark - Accent 3"/>
    <w:basedOn w:val="12"/>
    <w:qFormat/>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r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style>
  <w:style w:type="table" w:customStyle="1" w:styleId="142">
    <w:name w:val="List Table 5 Dark - Accent 4"/>
    <w:basedOn w:val="12"/>
    <w:qFormat/>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r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style>
  <w:style w:type="table" w:customStyle="1" w:styleId="143">
    <w:name w:val="List Table 5 Dark - Accent 5"/>
    <w:basedOn w:val="12"/>
    <w:qFormat/>
    <w:uiPriority w:val="99"/>
    <w:pPr>
      <w:spacing w:after="0" w:line="240" w:lineRule="auto"/>
    </w:pPr>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rPr>
      <w:tcPr>
        <w:tcBorders>
          <w:top w:val="single" w:color="8EA9DB" w:themeColor="accent5" w:themeTint="9A" w:sz="32" w:space="0"/>
          <w:bottom w:val="single" w:color="FFFFFF" w:themeColor="light1" w:sz="12" w:space="0"/>
        </w:tcBorders>
        <w:shd w:val="clear" w:color="8EA9DB" w:themeColor="accent5" w:themeTint="9A" w:fill="8E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8EA9DB" w:themeColor="accent5" w:themeTint="9A"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band2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style>
  <w:style w:type="table" w:customStyle="1" w:styleId="144">
    <w:name w:val="List Table 5 Dark - Accent 6"/>
    <w:basedOn w:val="12"/>
    <w:qFormat/>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r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style>
  <w:style w:type="table" w:customStyle="1" w:styleId="145">
    <w:name w:val="List Table 6 Colorful"/>
    <w:basedOn w:val="12"/>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rPr>
      <w:tcPr>
        <w:tcBorders>
          <w:bottom w:val="single" w:color="7E7E7E" w:themeColor="text1" w:themeTint="80" w:sz="4" w:space="0"/>
        </w:tcBorders>
      </w:tcPr>
    </w:tblStylePr>
    <w:tblStylePr w:type="lastRow">
      <w:rPr>
        <w:b/>
        <w:color w:val="000000" w:themeColor="text1"/>
      </w:rPr>
      <w:tcPr>
        <w:tcBorders>
          <w:top w:val="single" w:color="7E7E7E"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rPr>
      <w:tcPr>
        <w:shd w:val="clear" w:color="BEBEBE" w:themeColor="text1" w:themeTint="40" w:fill="BEBEBE" w:themeFill="text1" w:themeFillTint="40"/>
      </w:tcPr>
    </w:tblStylePr>
    <w:tblStylePr w:type="band2Horz">
      <w:rPr>
        <w:rFonts w:ascii="Arial" w:hAnsi="Arial"/>
        <w:color w:val="000000" w:themeColor="text1"/>
        <w:sz w:val="22"/>
      </w:rPr>
    </w:tblStylePr>
  </w:style>
  <w:style w:type="table" w:customStyle="1" w:styleId="146">
    <w:name w:val="List Table 6 Colorful - Accent 1"/>
    <w:basedOn w:val="12"/>
    <w:qFormat/>
    <w:uiPriority w:val="99"/>
    <w:pPr>
      <w:spacing w:after="0" w:line="240" w:lineRule="auto"/>
    </w:pPr>
    <w:tblPr>
      <w:tblBorders>
        <w:top w:val="single" w:color="5B9BD5" w:themeColor="accent1" w:sz="4" w:space="0"/>
        <w:bottom w:val="single" w:color="5B9BD5" w:themeColor="accent1" w:sz="4" w:space="0"/>
      </w:tblBorders>
    </w:tblPr>
    <w:tblStylePr w:type="firstRow">
      <w:rPr>
        <w:b/>
        <w:color w:val="245B8D" w:themeColor="accent1" w:themeShade="95"/>
      </w:rPr>
      <w:tcPr>
        <w:tcBorders>
          <w:bottom w:val="single" w:color="5B9BD5" w:themeColor="accent1" w:sz="4" w:space="0"/>
        </w:tcBorders>
      </w:tcPr>
    </w:tblStylePr>
    <w:tblStylePr w:type="lastRow">
      <w:rPr>
        <w:b/>
        <w:color w:val="245B8D" w:themeColor="accent1" w:themeShade="95"/>
      </w:rPr>
      <w:tcPr>
        <w:tcBorders>
          <w:top w:val="single" w:color="5B9BD5" w:themeColor="accent1" w:sz="4" w:space="0"/>
        </w:tcBorders>
      </w:tcPr>
    </w:tblStylePr>
    <w:tblStylePr w:type="firstCol">
      <w:rPr>
        <w:b/>
        <w:color w:val="245B8D" w:themeColor="accent1" w:themeShade="95"/>
      </w:rPr>
    </w:tblStylePr>
    <w:tblStylePr w:type="lastCol">
      <w:rPr>
        <w:b/>
        <w:color w:val="245B8D" w:themeColor="accent1" w:themeShade="95"/>
      </w:rPr>
    </w:tblStylePr>
    <w:tblStylePr w:type="band1Vert">
      <w:tcPr>
        <w:shd w:val="clear" w:color="D5E5F4" w:themeColor="accent1" w:themeTint="40" w:fill="D5E5F4" w:themeFill="accent1" w:themeFillTint="40"/>
      </w:tcPr>
    </w:tblStylePr>
    <w:tblStylePr w:type="band1Horz">
      <w:rPr>
        <w:rFonts w:ascii="Arial" w:hAnsi="Arial"/>
        <w:color w:val="245B8D" w:themeColor="accent1" w:themeShade="95"/>
        <w:sz w:val="22"/>
      </w:rPr>
      <w:tcPr>
        <w:shd w:val="clear" w:color="D5E5F4" w:themeColor="accent1" w:themeTint="40" w:fill="D5E5F4" w:themeFill="accent1" w:themeFillTint="40"/>
      </w:tcPr>
    </w:tblStylePr>
    <w:tblStylePr w:type="band2Horz">
      <w:rPr>
        <w:rFonts w:ascii="Arial" w:hAnsi="Arial"/>
        <w:color w:val="245B8D" w:themeColor="accent1" w:themeShade="95"/>
        <w:sz w:val="22"/>
      </w:rPr>
    </w:tblStylePr>
  </w:style>
  <w:style w:type="table" w:customStyle="1" w:styleId="147">
    <w:name w:val="List Table 6 Colorful - Accent 2"/>
    <w:basedOn w:val="12"/>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Shade="95" w:themeTint="97"/>
      </w:rPr>
      <w:tcPr>
        <w:tcBorders>
          <w:bottom w:val="single" w:color="F4B285" w:themeColor="accent2" w:themeTint="97" w:sz="4" w:space="0"/>
        </w:tcBorders>
      </w:tcPr>
    </w:tblStylePr>
    <w:tblStylePr w:type="lastRow">
      <w:rPr>
        <w:b/>
        <w:color w:val="F4B285" w:themeColor="accent2" w:themeShade="95" w:themeTint="97"/>
      </w:rPr>
      <w:tcPr>
        <w:tcBorders>
          <w:top w:val="single" w:color="F4B285" w:themeColor="accent2" w:themeTint="97" w:sz="4" w:space="0"/>
        </w:tcBorders>
      </w:tcPr>
    </w:tblStylePr>
    <w:tblStylePr w:type="firstCol">
      <w:rPr>
        <w:b/>
        <w:color w:val="F4B285" w:themeColor="accent2" w:themeShade="95" w:themeTint="97"/>
      </w:rPr>
    </w:tblStylePr>
    <w:tblStylePr w:type="lastCol">
      <w:rPr>
        <w:b/>
        <w:color w:val="F4B285" w:themeColor="accent2" w:themeShade="95" w:themeTint="97"/>
      </w:r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Shade="95" w:themeTint="97"/>
        <w:sz w:val="22"/>
      </w:rPr>
      <w:tcPr>
        <w:shd w:val="clear" w:color="FADECB" w:themeColor="accent2" w:themeTint="40" w:fill="FADECB" w:themeFill="accent2" w:themeFillTint="40"/>
      </w:tcPr>
    </w:tblStylePr>
    <w:tblStylePr w:type="band2Horz">
      <w:rPr>
        <w:rFonts w:ascii="Arial" w:hAnsi="Arial"/>
        <w:color w:val="F4B285" w:themeColor="accent2" w:themeShade="95" w:themeTint="97"/>
        <w:sz w:val="22"/>
      </w:rPr>
    </w:tblStylePr>
  </w:style>
  <w:style w:type="table" w:customStyle="1" w:styleId="148">
    <w:name w:val="List Table 6 Colorful - Accent 3"/>
    <w:basedOn w:val="12"/>
    <w:qFormat/>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Shade="95" w:themeTint="98"/>
      </w:rPr>
      <w:tcPr>
        <w:tcBorders>
          <w:bottom w:val="single" w:color="C9C9C9" w:themeColor="accent3" w:themeTint="98" w:sz="4" w:space="0"/>
        </w:tcBorders>
      </w:tcPr>
    </w:tblStylePr>
    <w:tblStylePr w:type="lastRow">
      <w:rPr>
        <w:b/>
        <w:color w:val="C9C9C9" w:themeColor="accent3" w:themeShade="95" w:themeTint="98"/>
      </w:rPr>
      <w:tcPr>
        <w:tcBorders>
          <w:top w:val="single" w:color="C9C9C9" w:themeColor="accent3" w:themeTint="98" w:sz="4" w:space="0"/>
        </w:tcBorders>
      </w:tcPr>
    </w:tblStylePr>
    <w:tblStylePr w:type="firstCol">
      <w:rPr>
        <w:b/>
        <w:color w:val="C9C9C9" w:themeColor="accent3" w:themeShade="95" w:themeTint="98"/>
      </w:rPr>
    </w:tblStylePr>
    <w:tblStylePr w:type="lastCol">
      <w:rPr>
        <w:b/>
        <w:color w:val="C9C9C9" w:themeColor="accent3" w:themeShade="95" w:themeTint="98"/>
      </w:r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Shade="95" w:themeTint="98"/>
        <w:sz w:val="22"/>
      </w:rPr>
      <w:tcPr>
        <w:shd w:val="clear" w:color="E8E8E8" w:themeColor="accent3" w:themeTint="40" w:fill="E8E8E8" w:themeFill="accent3" w:themeFillTint="40"/>
      </w:tcPr>
    </w:tblStylePr>
    <w:tblStylePr w:type="band2Horz">
      <w:rPr>
        <w:rFonts w:ascii="Arial" w:hAnsi="Arial"/>
        <w:color w:val="C9C9C9" w:themeColor="accent3" w:themeShade="95" w:themeTint="98"/>
        <w:sz w:val="22"/>
      </w:rPr>
    </w:tblStylePr>
  </w:style>
  <w:style w:type="table" w:customStyle="1" w:styleId="149">
    <w:name w:val="List Table 6 Colorful - Accent 4"/>
    <w:basedOn w:val="12"/>
    <w:qFormat/>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864" w:themeColor="accent4" w:themeShade="95" w:themeTint="9A"/>
      </w:rPr>
      <w:tcPr>
        <w:tcBorders>
          <w:bottom w:val="single" w:color="FFD864" w:themeColor="accent4" w:themeTint="9A" w:sz="4" w:space="0"/>
        </w:tcBorders>
      </w:tcPr>
    </w:tblStylePr>
    <w:tblStylePr w:type="lastRow">
      <w:rPr>
        <w:b/>
        <w:color w:val="FFD864" w:themeColor="accent4" w:themeShade="95" w:themeTint="9A"/>
      </w:rPr>
      <w:tcPr>
        <w:tcBorders>
          <w:top w:val="single" w:color="FFD864" w:themeColor="accent4" w:themeTint="9A" w:sz="4" w:space="0"/>
        </w:tcBorders>
      </w:tcPr>
    </w:tblStylePr>
    <w:tblStylePr w:type="firstCol">
      <w:rPr>
        <w:b/>
        <w:color w:val="FFD864" w:themeColor="accent4" w:themeShade="95" w:themeTint="9A"/>
      </w:rPr>
    </w:tblStylePr>
    <w:tblStylePr w:type="lastCol">
      <w:rPr>
        <w:b/>
        <w:color w:val="FFD864" w:themeColor="accent4" w:themeShade="95" w:themeTint="9A"/>
      </w:rPr>
    </w:tblStylePr>
    <w:tblStylePr w:type="band1Vert">
      <w:tcPr>
        <w:shd w:val="clear" w:color="FFEFBE" w:themeColor="accent4" w:themeTint="40" w:fill="FFEFBE" w:themeFill="accent4" w:themeFillTint="40"/>
      </w:tcPr>
    </w:tblStylePr>
    <w:tblStylePr w:type="band1Horz">
      <w:rPr>
        <w:rFonts w:ascii="Arial" w:hAnsi="Arial"/>
        <w:color w:val="FFD864" w:themeColor="accent4" w:themeShade="95" w:themeTint="9A"/>
        <w:sz w:val="22"/>
      </w:rPr>
      <w:tcPr>
        <w:shd w:val="clear" w:color="FFEFBE" w:themeColor="accent4" w:themeTint="40" w:fill="FFEFBE" w:themeFill="accent4" w:themeFillTint="40"/>
      </w:tcPr>
    </w:tblStylePr>
    <w:tblStylePr w:type="band2Horz">
      <w:rPr>
        <w:rFonts w:ascii="Arial" w:hAnsi="Arial"/>
        <w:color w:val="FFD864" w:themeColor="accent4" w:themeShade="95" w:themeTint="9A"/>
        <w:sz w:val="22"/>
      </w:rPr>
    </w:tblStylePr>
  </w:style>
  <w:style w:type="table" w:customStyle="1" w:styleId="150">
    <w:name w:val="List Table 6 Colorful - Accent 5"/>
    <w:basedOn w:val="12"/>
    <w:qFormat/>
    <w:uiPriority w:val="99"/>
    <w:pPr>
      <w:spacing w:after="0" w:line="240" w:lineRule="auto"/>
    </w:pPr>
    <w:tblPr>
      <w:tblBorders>
        <w:top w:val="single" w:color="8EA9DB" w:themeColor="accent5" w:themeTint="9A" w:sz="4" w:space="0"/>
        <w:bottom w:val="single" w:color="8EA9DB" w:themeColor="accent5" w:themeTint="9A" w:sz="4" w:space="0"/>
      </w:tblBorders>
    </w:tblPr>
    <w:tblStylePr w:type="firstRow">
      <w:rPr>
        <w:b/>
        <w:color w:val="8EA9DB" w:themeColor="accent5" w:themeShade="95" w:themeTint="9A"/>
      </w:rPr>
      <w:tcPr>
        <w:tcBorders>
          <w:bottom w:val="single" w:color="8EA9DB" w:themeColor="accent5" w:themeTint="9A" w:sz="4" w:space="0"/>
        </w:tcBorders>
      </w:tcPr>
    </w:tblStylePr>
    <w:tblStylePr w:type="lastRow">
      <w:rPr>
        <w:b/>
        <w:color w:val="8EA9DB" w:themeColor="accent5" w:themeShade="95" w:themeTint="9A"/>
      </w:rPr>
      <w:tcPr>
        <w:tcBorders>
          <w:top w:val="single" w:color="8EA9DB" w:themeColor="accent5" w:themeTint="9A" w:sz="4" w:space="0"/>
        </w:tcBorders>
      </w:tcPr>
    </w:tblStylePr>
    <w:tblStylePr w:type="firstCol">
      <w:rPr>
        <w:b/>
        <w:color w:val="8EA9DB" w:themeColor="accent5" w:themeShade="95" w:themeTint="9A"/>
      </w:rPr>
    </w:tblStylePr>
    <w:tblStylePr w:type="lastCol">
      <w:rPr>
        <w:b/>
        <w:color w:val="8EA9DB" w:themeColor="accent5" w:themeShade="95" w:themeTint="9A"/>
      </w:rPr>
    </w:tblStylePr>
    <w:tblStylePr w:type="band1Vert">
      <w:tcPr>
        <w:shd w:val="clear" w:color="D0DBF0" w:themeColor="accent5" w:themeTint="40" w:fill="D0DBF0" w:themeFill="accent5" w:themeFillTint="40"/>
      </w:tcPr>
    </w:tblStylePr>
    <w:tblStylePr w:type="band1Horz">
      <w:rPr>
        <w:rFonts w:ascii="Arial" w:hAnsi="Arial"/>
        <w:color w:val="8EA9DB" w:themeColor="accent5" w:themeShade="95" w:themeTint="9A"/>
        <w:sz w:val="22"/>
      </w:rPr>
      <w:tcPr>
        <w:shd w:val="clear" w:color="D0DBF0" w:themeColor="accent5" w:themeTint="40" w:fill="D0DBF0" w:themeFill="accent5" w:themeFillTint="40"/>
      </w:tcPr>
    </w:tblStylePr>
    <w:tblStylePr w:type="band2Horz">
      <w:rPr>
        <w:rFonts w:ascii="Arial" w:hAnsi="Arial"/>
        <w:color w:val="8EA9DB" w:themeColor="accent5" w:themeShade="95" w:themeTint="9A"/>
        <w:sz w:val="22"/>
      </w:rPr>
    </w:tblStylePr>
  </w:style>
  <w:style w:type="table" w:customStyle="1" w:styleId="151">
    <w:name w:val="List Table 6 Colorful - Accent 6"/>
    <w:basedOn w:val="12"/>
    <w:qFormat/>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08E" w:themeColor="accent6" w:themeShade="95" w:themeTint="98"/>
      </w:rPr>
      <w:tcPr>
        <w:tcBorders>
          <w:bottom w:val="single" w:color="A9D08E" w:themeColor="accent6" w:themeTint="98" w:sz="4" w:space="0"/>
        </w:tcBorders>
      </w:tcPr>
    </w:tblStylePr>
    <w:tblStylePr w:type="lastRow">
      <w:rPr>
        <w:b/>
        <w:color w:val="A9D08E" w:themeColor="accent6" w:themeShade="95" w:themeTint="98"/>
      </w:rPr>
      <w:tcPr>
        <w:tcBorders>
          <w:top w:val="single" w:color="A9D08E" w:themeColor="accent6" w:themeTint="98" w:sz="4" w:space="0"/>
        </w:tcBorders>
      </w:tcPr>
    </w:tblStylePr>
    <w:tblStylePr w:type="firstCol">
      <w:rPr>
        <w:b/>
        <w:color w:val="A9D08E" w:themeColor="accent6" w:themeShade="95" w:themeTint="98"/>
      </w:rPr>
    </w:tblStylePr>
    <w:tblStylePr w:type="lastCol">
      <w:rPr>
        <w:b/>
        <w:color w:val="A9D08E" w:themeColor="accent6" w:themeShade="95" w:themeTint="98"/>
      </w:rPr>
    </w:tblStylePr>
    <w:tblStylePr w:type="band1Vert">
      <w:tcPr>
        <w:shd w:val="clear" w:color="DAEBCF" w:themeColor="accent6" w:themeTint="40" w:fill="DAEBCF" w:themeFill="accent6" w:themeFillTint="40"/>
      </w:tcPr>
    </w:tblStylePr>
    <w:tblStylePr w:type="band1Horz">
      <w:rPr>
        <w:rFonts w:ascii="Arial" w:hAnsi="Arial"/>
        <w:color w:val="A9D08E" w:themeColor="accent6" w:themeShade="95" w:themeTint="98"/>
        <w:sz w:val="22"/>
      </w:rPr>
      <w:tcPr>
        <w:shd w:val="clear" w:color="DAEBCF" w:themeColor="accent6" w:themeTint="40" w:fill="DAEBCF" w:themeFill="accent6" w:themeFillTint="40"/>
      </w:tcPr>
    </w:tblStylePr>
    <w:tblStylePr w:type="band2Horz">
      <w:rPr>
        <w:rFonts w:ascii="Arial" w:hAnsi="Arial"/>
        <w:color w:val="A9D08E" w:themeColor="accent6" w:themeShade="95" w:themeTint="98"/>
        <w:sz w:val="22"/>
      </w:rPr>
    </w:tblStylePr>
  </w:style>
  <w:style w:type="table" w:customStyle="1" w:styleId="152">
    <w:name w:val="List Table 7 Colorful"/>
    <w:basedOn w:val="12"/>
    <w:qFormat/>
    <w:uiPriority w:val="99"/>
    <w:pPr>
      <w:spacing w:after="0" w:line="240" w:lineRule="auto"/>
    </w:pPr>
    <w:tblPr>
      <w:tblBorders>
        <w:right w:val="single" w:color="7E7E7E" w:themeColor="text1" w:themeTint="80" w:sz="4" w:space="0"/>
      </w:tblBorders>
    </w:tblPr>
    <w:tblStylePr w:type="firstRow">
      <w:rPr>
        <w:rFonts w:ascii="Arial" w:hAnsi="Arial"/>
        <w:i/>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7E7E7E" w:themeColor="text1" w:themeShade="95" w:themeTint="80"/>
        <w:sz w:val="22"/>
      </w:rPr>
      <w:tcPr>
        <w:shd w:val="clear" w:color="BEBEBE" w:themeColor="text1" w:themeTint="40" w:fill="BEBEBE" w:themeFill="text1" w:themeFillTint="40"/>
      </w:tcPr>
    </w:tblStylePr>
    <w:tblStylePr w:type="band2Horz">
      <w:rPr>
        <w:rFonts w:ascii="Arial" w:hAnsi="Arial"/>
        <w:color w:val="7E7E7E" w:themeColor="text1" w:themeShade="95" w:themeTint="80"/>
        <w:sz w:val="22"/>
      </w:rPr>
    </w:tblStylePr>
  </w:style>
  <w:style w:type="table" w:customStyle="1" w:styleId="153">
    <w:name w:val="List Table 7 Colorful - Accent 1"/>
    <w:basedOn w:val="12"/>
    <w:qFormat/>
    <w:uiPriority w:val="99"/>
    <w:pPr>
      <w:spacing w:after="0" w:line="240" w:lineRule="auto"/>
    </w:pPr>
    <w:tblPr>
      <w:tblBorders>
        <w:right w:val="single" w:color="5B9BD5" w:themeColor="accent1" w:sz="4" w:space="0"/>
      </w:tblBorders>
    </w:tblPr>
    <w:tblStylePr w:type="firstRow">
      <w:rPr>
        <w:rFonts w:ascii="Arial" w:hAnsi="Arial"/>
        <w:i/>
        <w:color w:val="245B8D" w:themeColor="accent1" w:themeShade="95"/>
        <w:sz w:val="22"/>
      </w:rPr>
      <w:tcPr>
        <w:tcBorders>
          <w:top w:val="nil"/>
          <w:left w:val="nil"/>
          <w:bottom w:val="single" w:color="5B9BD5" w:themeColor="accent1" w:sz="4" w:space="0"/>
          <w:right w:val="nil"/>
        </w:tcBorders>
        <w:shd w:val="clear" w:color="FFFFFF" w:themeColor="light1" w:fill="FFFFFF" w:themeFill="light1"/>
      </w:tcPr>
    </w:tblStylePr>
    <w:tblStylePr w:type="lastRow">
      <w:rPr>
        <w:rFonts w:ascii="Arial" w:hAnsi="Arial"/>
        <w:i/>
        <w:color w:val="245B8D" w:themeColor="accent1" w:themeShade="95"/>
        <w:sz w:val="22"/>
      </w:rPr>
      <w:tcPr>
        <w:tcBorders>
          <w:top w:val="single" w:color="5B9BD5"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45B8D" w:themeColor="accent1" w:themeShade="95"/>
        <w:sz w:val="22"/>
      </w:rPr>
      <w:tcPr>
        <w:tcBorders>
          <w:top w:val="nil"/>
          <w:left w:val="nil"/>
          <w:bottom w:val="nil"/>
          <w:right w:val="single" w:color="5B9BD5" w:themeColor="accent1" w:sz="4" w:space="0"/>
        </w:tcBorders>
        <w:shd w:val="clear" w:color="FFFFFF" w:fill="auto"/>
      </w:tcPr>
    </w:tblStylePr>
    <w:tblStylePr w:type="lastCol">
      <w:rPr>
        <w:rFonts w:ascii="Arial" w:hAnsi="Arial"/>
        <w:i/>
        <w:color w:val="245B8D" w:themeColor="accent1" w:themeShade="95"/>
        <w:sz w:val="22"/>
      </w:rPr>
      <w:tcPr>
        <w:tcBorders>
          <w:top w:val="nil"/>
          <w:left w:val="single" w:color="5B9BD5" w:themeColor="accent1" w:sz="4" w:space="0"/>
          <w:bottom w:val="nil"/>
          <w:right w:val="nil"/>
        </w:tcBorders>
        <w:shd w:val="clear" w:color="FFFFFF" w:fill="auto"/>
      </w:tcPr>
    </w:tblStylePr>
    <w:tblStylePr w:type="band1Vert">
      <w:tcPr>
        <w:shd w:val="clear" w:color="D5E5F4" w:themeColor="accent1" w:themeTint="40" w:fill="D5E5F4" w:themeFill="accent1" w:themeFillTint="40"/>
      </w:tcPr>
    </w:tblStylePr>
    <w:tblStylePr w:type="band1Horz">
      <w:rPr>
        <w:rFonts w:ascii="Arial" w:hAnsi="Arial"/>
        <w:color w:val="245B8D" w:themeColor="accent1" w:themeShade="95"/>
        <w:sz w:val="22"/>
      </w:rPr>
      <w:tcPr>
        <w:shd w:val="clear" w:color="D5E5F4" w:themeColor="accent1" w:themeTint="40" w:fill="D5E5F4" w:themeFill="accent1" w:themeFillTint="40"/>
      </w:tcPr>
    </w:tblStylePr>
    <w:tblStylePr w:type="band2Horz">
      <w:rPr>
        <w:rFonts w:ascii="Arial" w:hAnsi="Arial"/>
        <w:color w:val="245B8D" w:themeColor="accent1" w:themeShade="95"/>
        <w:sz w:val="22"/>
      </w:rPr>
    </w:tblStylePr>
  </w:style>
  <w:style w:type="table" w:customStyle="1" w:styleId="154">
    <w:name w:val="List Table 7 Colorful - Accent 2"/>
    <w:basedOn w:val="12"/>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Shade="95" w:themeTint="97"/>
        <w:sz w:val="22"/>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Shade="95" w:themeTint="97"/>
        <w:sz w:val="22"/>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Shade="95" w:themeTint="97"/>
        <w:sz w:val="22"/>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Shade="95" w:themeTint="97"/>
        <w:sz w:val="22"/>
      </w:rPr>
      <w:tcPr>
        <w:tcBorders>
          <w:top w:val="nil"/>
          <w:left w:val="single" w:color="F4B285" w:themeColor="accent2" w:themeTint="97" w:sz="4" w:space="0"/>
          <w:bottom w:val="nil"/>
          <w:right w:val="nil"/>
        </w:tcBorders>
        <w:shd w:val="clear" w:color="FFFFFF" w:fill="auto"/>
      </w:tc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Shade="95" w:themeTint="97"/>
        <w:sz w:val="22"/>
      </w:rPr>
      <w:tcPr>
        <w:shd w:val="clear" w:color="FADECB" w:themeColor="accent2" w:themeTint="40" w:fill="FADECB" w:themeFill="accent2" w:themeFillTint="40"/>
      </w:tcPr>
    </w:tblStylePr>
    <w:tblStylePr w:type="band2Horz">
      <w:rPr>
        <w:rFonts w:ascii="Arial" w:hAnsi="Arial"/>
        <w:color w:val="F4B285" w:themeColor="accent2" w:themeShade="95" w:themeTint="97"/>
        <w:sz w:val="22"/>
      </w:rPr>
    </w:tblStylePr>
  </w:style>
  <w:style w:type="table" w:customStyle="1" w:styleId="155">
    <w:name w:val="List Table 7 Colorful - Accent 3"/>
    <w:basedOn w:val="12"/>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Shade="95" w:themeTint="98"/>
        <w:sz w:val="22"/>
      </w:r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Shade="95" w:themeTint="98"/>
        <w:sz w:val="22"/>
      </w:r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Shade="95" w:themeTint="98"/>
        <w:sz w:val="22"/>
      </w:r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Shade="95" w:themeTint="98"/>
        <w:sz w:val="22"/>
      </w:rPr>
      <w:tcPr>
        <w:tcBorders>
          <w:top w:val="nil"/>
          <w:left w:val="single" w:color="C9C9C9" w:themeColor="accent3" w:themeTint="98" w:sz="4" w:space="0"/>
          <w:bottom w:val="nil"/>
          <w:right w:val="nil"/>
        </w:tcBorders>
        <w:shd w:val="clear" w:color="FFFFFF" w:fill="auto"/>
      </w:tc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Shade="95" w:themeTint="98"/>
        <w:sz w:val="22"/>
      </w:rPr>
      <w:tcPr>
        <w:shd w:val="clear" w:color="E8E8E8" w:themeColor="accent3" w:themeTint="40" w:fill="E8E8E8" w:themeFill="accent3" w:themeFillTint="40"/>
      </w:tcPr>
    </w:tblStylePr>
    <w:tblStylePr w:type="band2Horz">
      <w:rPr>
        <w:rFonts w:ascii="Arial" w:hAnsi="Arial"/>
        <w:color w:val="C9C9C9" w:themeColor="accent3" w:themeShade="95" w:themeTint="98"/>
        <w:sz w:val="22"/>
      </w:rPr>
    </w:tblStylePr>
  </w:style>
  <w:style w:type="table" w:customStyle="1" w:styleId="156">
    <w:name w:val="List Table 7 Colorful - Accent 4"/>
    <w:basedOn w:val="12"/>
    <w:uiPriority w:val="99"/>
    <w:pPr>
      <w:spacing w:after="0" w:line="240" w:lineRule="auto"/>
    </w:pPr>
    <w:tblPr>
      <w:tblBorders>
        <w:right w:val="single" w:color="FFD864" w:themeColor="accent4" w:themeTint="9A" w:sz="4" w:space="0"/>
      </w:tblBorders>
    </w:tblPr>
    <w:tblStylePr w:type="firstRow">
      <w:rPr>
        <w:rFonts w:ascii="Arial" w:hAnsi="Arial"/>
        <w:i/>
        <w:color w:val="FFD864" w:themeColor="accent4" w:themeShade="95" w:themeTint="9A"/>
        <w:sz w:val="22"/>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864" w:themeColor="accent4" w:themeShade="95" w:themeTint="9A"/>
        <w:sz w:val="22"/>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864" w:themeColor="accent4" w:themeShade="95" w:themeTint="9A"/>
        <w:sz w:val="22"/>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864" w:themeColor="accent4" w:themeShade="95" w:themeTint="9A"/>
        <w:sz w:val="22"/>
      </w:rPr>
      <w:tcPr>
        <w:tcBorders>
          <w:top w:val="nil"/>
          <w:left w:val="single" w:color="FFD864" w:themeColor="accent4" w:themeTint="9A" w:sz="4" w:space="0"/>
          <w:bottom w:val="nil"/>
          <w:right w:val="nil"/>
        </w:tcBorders>
        <w:shd w:val="clear" w:color="FFFFFF" w:fill="auto"/>
      </w:tcPr>
    </w:tblStylePr>
    <w:tblStylePr w:type="band1Vert">
      <w:tcPr>
        <w:shd w:val="clear" w:color="FFEFBE" w:themeColor="accent4" w:themeTint="40" w:fill="FFEFBE" w:themeFill="accent4" w:themeFillTint="40"/>
      </w:tcPr>
    </w:tblStylePr>
    <w:tblStylePr w:type="band1Horz">
      <w:rPr>
        <w:rFonts w:ascii="Arial" w:hAnsi="Arial"/>
        <w:color w:val="FFD864" w:themeColor="accent4" w:themeShade="95" w:themeTint="9A"/>
        <w:sz w:val="22"/>
      </w:rPr>
      <w:tcPr>
        <w:shd w:val="clear" w:color="FFEFBE" w:themeColor="accent4" w:themeTint="40" w:fill="FFEFBE" w:themeFill="accent4" w:themeFillTint="40"/>
      </w:tcPr>
    </w:tblStylePr>
    <w:tblStylePr w:type="band2Horz">
      <w:rPr>
        <w:rFonts w:ascii="Arial" w:hAnsi="Arial"/>
        <w:color w:val="FFD864" w:themeColor="accent4" w:themeShade="95" w:themeTint="9A"/>
        <w:sz w:val="22"/>
      </w:rPr>
    </w:tblStylePr>
  </w:style>
  <w:style w:type="table" w:customStyle="1" w:styleId="157">
    <w:name w:val="List Table 7 Colorful - Accent 5"/>
    <w:basedOn w:val="12"/>
    <w:uiPriority w:val="99"/>
    <w:pPr>
      <w:spacing w:after="0" w:line="240" w:lineRule="auto"/>
    </w:pPr>
    <w:tblPr>
      <w:tblBorders>
        <w:right w:val="single" w:color="8EA9DB" w:themeColor="accent5" w:themeTint="9A" w:sz="4" w:space="0"/>
      </w:tblBorders>
    </w:tblPr>
    <w:tblStylePr w:type="firstRow">
      <w:rPr>
        <w:rFonts w:ascii="Arial" w:hAnsi="Arial"/>
        <w:i/>
        <w:color w:val="8EA9DB" w:themeColor="accent5" w:themeShade="95" w:themeTint="9A"/>
        <w:sz w:val="22"/>
      </w:rPr>
      <w:tcPr>
        <w:tcBorders>
          <w:top w:val="nil"/>
          <w:left w:val="nil"/>
          <w:bottom w:val="single" w:color="8EA9DB" w:themeColor="accent5" w:themeTint="9A" w:sz="4" w:space="0"/>
          <w:right w:val="nil"/>
        </w:tcBorders>
        <w:shd w:val="clear" w:color="FFFFFF" w:themeColor="light1" w:fill="FFFFFF" w:themeFill="light1"/>
      </w:tcPr>
    </w:tblStylePr>
    <w:tblStylePr w:type="lastRow">
      <w:rPr>
        <w:rFonts w:ascii="Arial" w:hAnsi="Arial"/>
        <w:i/>
        <w:color w:val="8EA9DB" w:themeColor="accent5" w:themeShade="95" w:themeTint="9A"/>
        <w:sz w:val="22"/>
      </w:rPr>
      <w:tcPr>
        <w:tcBorders>
          <w:top w:val="single" w:color="8EA9DB"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8EA9DB" w:themeColor="accent5" w:themeShade="95" w:themeTint="9A"/>
        <w:sz w:val="22"/>
      </w:r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EA9DB" w:themeColor="accent5" w:themeShade="95" w:themeTint="9A"/>
        <w:sz w:val="22"/>
      </w:rPr>
      <w:tcPr>
        <w:tcBorders>
          <w:top w:val="nil"/>
          <w:left w:val="single" w:color="8EA9DB" w:themeColor="accent5" w:themeTint="9A" w:sz="4" w:space="0"/>
          <w:bottom w:val="nil"/>
          <w:right w:val="nil"/>
        </w:tcBorders>
        <w:shd w:val="clear" w:color="FFFFFF" w:fill="auto"/>
      </w:tcPr>
    </w:tblStylePr>
    <w:tblStylePr w:type="band1Vert">
      <w:tcPr>
        <w:shd w:val="clear" w:color="D0DBF0" w:themeColor="accent5" w:themeTint="40" w:fill="D0DBF0" w:themeFill="accent5" w:themeFillTint="40"/>
      </w:tcPr>
    </w:tblStylePr>
    <w:tblStylePr w:type="band1Horz">
      <w:rPr>
        <w:rFonts w:ascii="Arial" w:hAnsi="Arial"/>
        <w:color w:val="8EA9DB" w:themeColor="accent5" w:themeShade="95" w:themeTint="9A"/>
        <w:sz w:val="22"/>
      </w:rPr>
      <w:tcPr>
        <w:shd w:val="clear" w:color="D0DBF0" w:themeColor="accent5" w:themeTint="40" w:fill="D0DBF0" w:themeFill="accent5" w:themeFillTint="40"/>
      </w:tcPr>
    </w:tblStylePr>
    <w:tblStylePr w:type="band2Horz">
      <w:rPr>
        <w:rFonts w:ascii="Arial" w:hAnsi="Arial"/>
        <w:color w:val="8EA9DB" w:themeColor="accent5" w:themeShade="95" w:themeTint="9A"/>
        <w:sz w:val="22"/>
      </w:rPr>
    </w:tblStylePr>
  </w:style>
  <w:style w:type="table" w:customStyle="1" w:styleId="158">
    <w:name w:val="List Table 7 Colorful - Accent 6"/>
    <w:basedOn w:val="12"/>
    <w:uiPriority w:val="99"/>
    <w:pPr>
      <w:spacing w:after="0" w:line="240" w:lineRule="auto"/>
    </w:pPr>
    <w:tblPr>
      <w:tblBorders>
        <w:right w:val="single" w:color="A9D08E" w:themeColor="accent6" w:themeTint="98" w:sz="4" w:space="0"/>
      </w:tblBorders>
    </w:tblPr>
    <w:tblStylePr w:type="firstRow">
      <w:rPr>
        <w:rFonts w:ascii="Arial" w:hAnsi="Arial"/>
        <w:i/>
        <w:color w:val="A9D08E" w:themeColor="accent6" w:themeShade="95" w:themeTint="98"/>
        <w:sz w:val="22"/>
      </w:r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08E" w:themeColor="accent6" w:themeShade="95" w:themeTint="98"/>
        <w:sz w:val="22"/>
      </w:r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08E" w:themeColor="accent6" w:themeShade="95" w:themeTint="98"/>
        <w:sz w:val="22"/>
      </w:r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08E" w:themeColor="accent6" w:themeShade="95" w:themeTint="98"/>
        <w:sz w:val="22"/>
      </w:rPr>
      <w:tcPr>
        <w:tcBorders>
          <w:top w:val="nil"/>
          <w:left w:val="single" w:color="A9D08E" w:themeColor="accent6" w:themeTint="98" w:sz="4" w:space="0"/>
          <w:bottom w:val="nil"/>
          <w:right w:val="nil"/>
        </w:tcBorders>
        <w:shd w:val="clear" w:color="FFFFFF" w:fill="auto"/>
      </w:tcPr>
    </w:tblStylePr>
    <w:tblStylePr w:type="band1Vert">
      <w:tcPr>
        <w:shd w:val="clear" w:color="DAEBCF" w:themeColor="accent6" w:themeTint="40" w:fill="DAEBCF" w:themeFill="accent6" w:themeFillTint="40"/>
      </w:tcPr>
    </w:tblStylePr>
    <w:tblStylePr w:type="band1Horz">
      <w:rPr>
        <w:rFonts w:ascii="Arial" w:hAnsi="Arial"/>
        <w:color w:val="A9D08E" w:themeColor="accent6" w:themeShade="95" w:themeTint="98"/>
        <w:sz w:val="22"/>
      </w:rPr>
      <w:tcPr>
        <w:shd w:val="clear" w:color="DAEBCF" w:themeColor="accent6" w:themeTint="40" w:fill="DAEBCF" w:themeFill="accent6" w:themeFillTint="40"/>
      </w:tcPr>
    </w:tblStylePr>
    <w:tblStylePr w:type="band2Horz">
      <w:rPr>
        <w:rFonts w:ascii="Arial" w:hAnsi="Arial"/>
        <w:color w:val="A9D08E" w:themeColor="accent6" w:themeShade="95" w:themeTint="98"/>
        <w:sz w:val="22"/>
      </w:rPr>
    </w:tblStylePr>
  </w:style>
  <w:style w:type="table" w:customStyle="1" w:styleId="159">
    <w:name w:val="Lined - Accent"/>
    <w:basedOn w:val="12"/>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0">
    <w:name w:val="Lined - Accent 1"/>
    <w:basedOn w:val="12"/>
    <w:uiPriority w:val="99"/>
    <w:pPr>
      <w:spacing w:after="0" w:line="240" w:lineRule="auto"/>
    </w:pPr>
    <w:rPr>
      <w:color w:val="404040"/>
    </w:r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161">
    <w:name w:val="Lined - Accent 2"/>
    <w:basedOn w:val="12"/>
    <w:uiPriority w:val="99"/>
    <w:pPr>
      <w:spacing w:after="0" w:line="240" w:lineRule="auto"/>
    </w:pPr>
    <w:rPr>
      <w:color w:val="404040"/>
    </w:r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62">
    <w:name w:val="Lined - Accent 3"/>
    <w:basedOn w:val="12"/>
    <w:uiPriority w:val="99"/>
    <w:pPr>
      <w:spacing w:after="0" w:line="240" w:lineRule="auto"/>
    </w:pPr>
    <w:rPr>
      <w:color w:val="404040"/>
    </w:r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63">
    <w:name w:val="Lined - Accent 4"/>
    <w:basedOn w:val="12"/>
    <w:uiPriority w:val="99"/>
    <w:pPr>
      <w:spacing w:after="0" w:line="240" w:lineRule="auto"/>
    </w:pPr>
    <w:rPr>
      <w:color w:val="404040"/>
    </w:r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64">
    <w:name w:val="Lined - Accent 5"/>
    <w:basedOn w:val="12"/>
    <w:uiPriority w:val="99"/>
    <w:pPr>
      <w:spacing w:after="0" w:line="240" w:lineRule="auto"/>
    </w:pPr>
    <w:rPr>
      <w:color w:val="404040"/>
    </w:r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165">
    <w:name w:val="Lined - Accent 6"/>
    <w:basedOn w:val="12"/>
    <w:uiPriority w:val="99"/>
    <w:pPr>
      <w:spacing w:after="0" w:line="240" w:lineRule="auto"/>
    </w:pPr>
    <w:rPr>
      <w:color w:val="404040"/>
    </w:r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66">
    <w:name w:val="Bordered &amp; Lined - Accent"/>
    <w:basedOn w:val="12"/>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7">
    <w:name w:val="Bordered &amp; Lined - Accent 1"/>
    <w:basedOn w:val="12"/>
    <w:uiPriority w:val="99"/>
    <w:pPr>
      <w:spacing w:after="0" w:line="240" w:lineRule="auto"/>
    </w:pPr>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168">
    <w:name w:val="Bordered &amp; Lined - Accent 2"/>
    <w:basedOn w:val="12"/>
    <w:uiPriority w:val="99"/>
    <w:pPr>
      <w:spacing w:after="0" w:line="240" w:lineRule="auto"/>
    </w:pPr>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69">
    <w:name w:val="Bordered &amp; Lined - Accent 3"/>
    <w:basedOn w:val="12"/>
    <w:uiPriority w:val="99"/>
    <w:pPr>
      <w:spacing w:after="0" w:line="240" w:lineRule="auto"/>
    </w:pPr>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70">
    <w:name w:val="Bordered &amp; Lined - Accent 4"/>
    <w:basedOn w:val="12"/>
    <w:uiPriority w:val="99"/>
    <w:pPr>
      <w:spacing w:after="0" w:line="240" w:lineRule="auto"/>
    </w:pPr>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71">
    <w:name w:val="Bordered &amp; Lined - Accent 5"/>
    <w:basedOn w:val="12"/>
    <w:uiPriority w:val="99"/>
    <w:pPr>
      <w:spacing w:after="0" w:line="240" w:lineRule="auto"/>
    </w:pPr>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172">
    <w:name w:val="Bordered &amp; Lined - Accent 6"/>
    <w:basedOn w:val="12"/>
    <w:uiPriority w:val="99"/>
    <w:pPr>
      <w:spacing w:after="0" w:line="240" w:lineRule="auto"/>
    </w:pPr>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73">
    <w:name w:val="Bordered"/>
    <w:basedOn w:val="12"/>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4">
    <w:name w:val="Bordered - Accent 1"/>
    <w:basedOn w:val="12"/>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175">
    <w:name w:val="Bordered - Accent 2"/>
    <w:basedOn w:val="12"/>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76">
    <w:name w:val="Bordered - Accent 3"/>
    <w:basedOn w:val="12"/>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177">
    <w:name w:val="Bordered - Accent 4"/>
    <w:basedOn w:val="12"/>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178">
    <w:name w:val="Bordered - Accent 5"/>
    <w:basedOn w:val="12"/>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179">
    <w:name w:val="Bordered - Accent 6"/>
    <w:basedOn w:val="12"/>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180">
    <w:name w:val="Footnote Text Char"/>
    <w:link w:val="18"/>
    <w:uiPriority w:val="99"/>
    <w:rPr>
      <w:sz w:val="18"/>
    </w:rPr>
  </w:style>
  <w:style w:type="character" w:customStyle="1" w:styleId="181">
    <w:name w:val="Endnote Text Char"/>
    <w:link w:val="16"/>
    <w:uiPriority w:val="99"/>
    <w:rPr>
      <w:sz w:val="20"/>
    </w:rPr>
  </w:style>
  <w:style w:type="paragraph" w:customStyle="1" w:styleId="182">
    <w:name w:val="TOC Heading"/>
    <w:unhideWhenUsed/>
    <w:uiPriority w:val="39"/>
    <w:pPr>
      <w:widowControl w:val="0"/>
    </w:pPr>
    <w:rPr>
      <w:rFonts w:hint="default" w:ascii="Arial Unicode MS" w:hAnsi="Arial Unicode MS" w:eastAsia="Arial Unicode MS" w:cs="Arial Unicode MS"/>
      <w:sz w:val="24"/>
      <w:szCs w:val="24"/>
      <w:lang w:val="ru-RU" w:eastAsia="ru-RU" w:bidi="ru-RU"/>
    </w:rPr>
  </w:style>
  <w:style w:type="character" w:customStyle="1" w:styleId="183">
    <w:name w:val="Сноска_"/>
    <w:basedOn w:val="11"/>
    <w:link w:val="184"/>
    <w:uiPriority w:val="0"/>
    <w:rPr>
      <w:rFonts w:ascii="Times New Roman" w:hAnsi="Times New Roman" w:eastAsia="Times New Roman" w:cs="Times New Roman"/>
      <w:b/>
      <w:bCs/>
      <w:sz w:val="22"/>
      <w:szCs w:val="22"/>
      <w:u w:val="none"/>
    </w:rPr>
  </w:style>
  <w:style w:type="paragraph" w:customStyle="1" w:styleId="184">
    <w:name w:val="Сноска"/>
    <w:basedOn w:val="1"/>
    <w:link w:val="183"/>
    <w:uiPriority w:val="0"/>
    <w:pPr>
      <w:shd w:val="clear" w:color="auto" w:fill="FFFFFF"/>
      <w:spacing w:line="288" w:lineRule="exact"/>
      <w:jc w:val="both"/>
    </w:pPr>
    <w:rPr>
      <w:rFonts w:ascii="Times New Roman" w:hAnsi="Times New Roman" w:eastAsia="Times New Roman" w:cs="Times New Roman"/>
      <w:b/>
      <w:bCs/>
      <w:sz w:val="22"/>
      <w:szCs w:val="22"/>
    </w:rPr>
  </w:style>
  <w:style w:type="character" w:customStyle="1" w:styleId="185">
    <w:name w:val="Колонтитул_"/>
    <w:basedOn w:val="11"/>
    <w:link w:val="186"/>
    <w:uiPriority w:val="0"/>
    <w:rPr>
      <w:rFonts w:ascii="Times New Roman" w:hAnsi="Times New Roman" w:eastAsia="Times New Roman" w:cs="Times New Roman"/>
      <w:b/>
      <w:bCs/>
      <w:sz w:val="14"/>
      <w:szCs w:val="14"/>
      <w:u w:val="none"/>
    </w:rPr>
  </w:style>
  <w:style w:type="paragraph" w:customStyle="1" w:styleId="186">
    <w:name w:val="Колонтитул1"/>
    <w:basedOn w:val="1"/>
    <w:link w:val="185"/>
    <w:uiPriority w:val="0"/>
    <w:pPr>
      <w:shd w:val="clear" w:color="auto" w:fill="FFFFFF"/>
      <w:spacing w:line="0" w:lineRule="atLeast"/>
    </w:pPr>
    <w:rPr>
      <w:rFonts w:ascii="Times New Roman" w:hAnsi="Times New Roman" w:eastAsia="Times New Roman" w:cs="Times New Roman"/>
      <w:b/>
      <w:bCs/>
      <w:sz w:val="14"/>
      <w:szCs w:val="14"/>
    </w:rPr>
  </w:style>
  <w:style w:type="character" w:customStyle="1" w:styleId="187">
    <w:name w:val="Колонтитул"/>
    <w:basedOn w:val="185"/>
    <w:uiPriority w:val="0"/>
    <w:rPr>
      <w:rFonts w:ascii="Times New Roman" w:hAnsi="Times New Roman" w:eastAsia="Times New Roman" w:cs="Times New Roman"/>
      <w:color w:val="000000"/>
      <w:spacing w:val="0"/>
      <w:position w:val="0"/>
      <w:sz w:val="14"/>
      <w:szCs w:val="14"/>
      <w:u w:val="none"/>
      <w:lang w:val="ru-RU" w:eastAsia="ru-RU" w:bidi="ru-RU"/>
    </w:rPr>
  </w:style>
  <w:style w:type="character" w:customStyle="1" w:styleId="188">
    <w:name w:val="Основной текст (2) Exact"/>
    <w:basedOn w:val="11"/>
    <w:uiPriority w:val="0"/>
    <w:rPr>
      <w:rFonts w:ascii="Times New Roman" w:hAnsi="Times New Roman" w:eastAsia="Times New Roman" w:cs="Times New Roman"/>
      <w:sz w:val="28"/>
      <w:szCs w:val="28"/>
      <w:u w:val="none"/>
    </w:rPr>
  </w:style>
  <w:style w:type="character" w:customStyle="1" w:styleId="189">
    <w:name w:val="Основной текст (3)_"/>
    <w:basedOn w:val="11"/>
    <w:link w:val="190"/>
    <w:uiPriority w:val="0"/>
    <w:rPr>
      <w:rFonts w:ascii="Impact" w:hAnsi="Impact" w:eastAsia="Impact" w:cs="Impact"/>
      <w:sz w:val="17"/>
      <w:szCs w:val="17"/>
      <w:u w:val="none"/>
    </w:rPr>
  </w:style>
  <w:style w:type="paragraph" w:customStyle="1" w:styleId="190">
    <w:name w:val="Основной текст (3)"/>
    <w:basedOn w:val="1"/>
    <w:link w:val="189"/>
    <w:uiPriority w:val="0"/>
    <w:pPr>
      <w:shd w:val="clear" w:color="auto" w:fill="FFFFFF"/>
      <w:spacing w:after="120" w:line="0" w:lineRule="atLeast"/>
      <w:jc w:val="both"/>
    </w:pPr>
    <w:rPr>
      <w:rFonts w:ascii="Impact" w:hAnsi="Impact" w:eastAsia="Impact" w:cs="Impact"/>
      <w:sz w:val="17"/>
      <w:szCs w:val="17"/>
    </w:rPr>
  </w:style>
  <w:style w:type="character" w:customStyle="1" w:styleId="191">
    <w:name w:val="Заголовок №5_"/>
    <w:basedOn w:val="11"/>
    <w:link w:val="192"/>
    <w:uiPriority w:val="0"/>
    <w:rPr>
      <w:rFonts w:ascii="Times New Roman" w:hAnsi="Times New Roman" w:eastAsia="Times New Roman" w:cs="Times New Roman"/>
      <w:spacing w:val="0"/>
      <w:sz w:val="30"/>
      <w:szCs w:val="30"/>
      <w:u w:val="none"/>
    </w:rPr>
  </w:style>
  <w:style w:type="paragraph" w:customStyle="1" w:styleId="192">
    <w:name w:val="Заголовок №5"/>
    <w:basedOn w:val="1"/>
    <w:link w:val="191"/>
    <w:uiPriority w:val="0"/>
    <w:pPr>
      <w:shd w:val="clear" w:color="auto" w:fill="FFFFFF"/>
      <w:spacing w:before="120" w:line="413" w:lineRule="exact"/>
      <w:outlineLvl w:val="4"/>
    </w:pPr>
    <w:rPr>
      <w:rFonts w:ascii="Times New Roman" w:hAnsi="Times New Roman" w:eastAsia="Times New Roman" w:cs="Times New Roman"/>
      <w:sz w:val="30"/>
      <w:szCs w:val="30"/>
    </w:rPr>
  </w:style>
  <w:style w:type="character" w:customStyle="1" w:styleId="193">
    <w:name w:val="Основной текст (4)_"/>
    <w:basedOn w:val="11"/>
    <w:link w:val="194"/>
    <w:uiPriority w:val="0"/>
    <w:rPr>
      <w:rFonts w:ascii="Times New Roman" w:hAnsi="Times New Roman" w:eastAsia="Times New Roman" w:cs="Times New Roman"/>
      <w:b/>
      <w:bCs/>
      <w:sz w:val="32"/>
      <w:szCs w:val="32"/>
      <w:u w:val="none"/>
    </w:rPr>
  </w:style>
  <w:style w:type="paragraph" w:customStyle="1" w:styleId="194">
    <w:name w:val="Основной текст (4)"/>
    <w:basedOn w:val="1"/>
    <w:link w:val="193"/>
    <w:uiPriority w:val="0"/>
    <w:pPr>
      <w:shd w:val="clear" w:color="auto" w:fill="FFFFFF"/>
      <w:spacing w:after="120" w:line="413" w:lineRule="exact"/>
      <w:jc w:val="both"/>
    </w:pPr>
    <w:rPr>
      <w:rFonts w:ascii="Times New Roman" w:hAnsi="Times New Roman" w:eastAsia="Times New Roman" w:cs="Times New Roman"/>
      <w:b/>
      <w:bCs/>
      <w:sz w:val="32"/>
      <w:szCs w:val="32"/>
    </w:rPr>
  </w:style>
  <w:style w:type="character" w:customStyle="1" w:styleId="195">
    <w:name w:val="Основной текст (4) + Курсив;Масштаб 100%"/>
    <w:basedOn w:val="193"/>
    <w:uiPriority w:val="0"/>
    <w:rPr>
      <w:rFonts w:ascii="Times New Roman" w:hAnsi="Times New Roman" w:eastAsia="Times New Roman" w:cs="Times New Roman"/>
      <w:i/>
      <w:iCs/>
      <w:color w:val="000000"/>
      <w:spacing w:val="0"/>
      <w:position w:val="0"/>
      <w:sz w:val="32"/>
      <w:szCs w:val="32"/>
      <w:u w:val="single"/>
      <w:lang w:val="en-US" w:eastAsia="en-US" w:bidi="en-US"/>
    </w:rPr>
  </w:style>
  <w:style w:type="character" w:customStyle="1" w:styleId="196">
    <w:name w:val="Основной текст (5)_"/>
    <w:basedOn w:val="11"/>
    <w:link w:val="197"/>
    <w:uiPriority w:val="0"/>
    <w:rPr>
      <w:rFonts w:ascii="Times New Roman" w:hAnsi="Times New Roman" w:eastAsia="Times New Roman" w:cs="Times New Roman"/>
      <w:b/>
      <w:bCs/>
      <w:spacing w:val="30"/>
      <w:sz w:val="26"/>
      <w:szCs w:val="26"/>
      <w:u w:val="none"/>
    </w:rPr>
  </w:style>
  <w:style w:type="paragraph" w:customStyle="1" w:styleId="197">
    <w:name w:val="Основной текст (5)1"/>
    <w:basedOn w:val="1"/>
    <w:link w:val="196"/>
    <w:uiPriority w:val="0"/>
    <w:pPr>
      <w:shd w:val="clear" w:color="auto" w:fill="FFFFFF"/>
      <w:spacing w:before="120" w:after="120" w:line="278" w:lineRule="exact"/>
      <w:jc w:val="center"/>
    </w:pPr>
    <w:rPr>
      <w:rFonts w:ascii="Times New Roman" w:hAnsi="Times New Roman" w:eastAsia="Times New Roman" w:cs="Times New Roman"/>
      <w:b/>
      <w:bCs/>
      <w:spacing w:val="30"/>
      <w:sz w:val="26"/>
      <w:szCs w:val="26"/>
    </w:rPr>
  </w:style>
  <w:style w:type="character" w:customStyle="1" w:styleId="198">
    <w:name w:val="Основной текст (5)"/>
    <w:basedOn w:val="196"/>
    <w:uiPriority w:val="0"/>
    <w:rPr>
      <w:rFonts w:ascii="Times New Roman" w:hAnsi="Times New Roman" w:eastAsia="Times New Roman" w:cs="Times New Roman"/>
      <w:strike/>
      <w:color w:val="000000"/>
      <w:spacing w:val="30"/>
      <w:position w:val="0"/>
      <w:sz w:val="26"/>
      <w:szCs w:val="26"/>
      <w:u w:val="none"/>
      <w:lang w:val="ru-RU" w:eastAsia="ru-RU" w:bidi="ru-RU"/>
    </w:rPr>
  </w:style>
  <w:style w:type="character" w:customStyle="1" w:styleId="199">
    <w:name w:val="Заголовок №4_"/>
    <w:basedOn w:val="11"/>
    <w:link w:val="200"/>
    <w:uiPriority w:val="0"/>
    <w:rPr>
      <w:rFonts w:ascii="Times New Roman" w:hAnsi="Times New Roman" w:eastAsia="Times New Roman" w:cs="Times New Roman"/>
      <w:b/>
      <w:bCs/>
      <w:spacing w:val="120"/>
      <w:sz w:val="36"/>
      <w:szCs w:val="36"/>
      <w:u w:val="none"/>
    </w:rPr>
  </w:style>
  <w:style w:type="paragraph" w:customStyle="1" w:styleId="200">
    <w:name w:val="Заголовок №4"/>
    <w:basedOn w:val="1"/>
    <w:link w:val="199"/>
    <w:uiPriority w:val="0"/>
    <w:pPr>
      <w:shd w:val="clear" w:color="auto" w:fill="FFFFFF"/>
      <w:spacing w:before="420" w:after="300" w:line="0" w:lineRule="atLeast"/>
      <w:jc w:val="center"/>
      <w:outlineLvl w:val="3"/>
    </w:pPr>
    <w:rPr>
      <w:rFonts w:ascii="Times New Roman" w:hAnsi="Times New Roman" w:eastAsia="Times New Roman" w:cs="Times New Roman"/>
      <w:b/>
      <w:bCs/>
      <w:spacing w:val="120"/>
      <w:sz w:val="36"/>
      <w:szCs w:val="36"/>
    </w:rPr>
  </w:style>
  <w:style w:type="character" w:customStyle="1" w:styleId="201">
    <w:name w:val="Основной текст (2)_"/>
    <w:basedOn w:val="11"/>
    <w:link w:val="202"/>
    <w:uiPriority w:val="0"/>
    <w:rPr>
      <w:rFonts w:ascii="Times New Roman" w:hAnsi="Times New Roman" w:eastAsia="Times New Roman" w:cs="Times New Roman"/>
      <w:sz w:val="28"/>
      <w:szCs w:val="28"/>
      <w:u w:val="none"/>
    </w:rPr>
  </w:style>
  <w:style w:type="paragraph" w:customStyle="1" w:styleId="202">
    <w:name w:val="Основной текст (2)1"/>
    <w:basedOn w:val="1"/>
    <w:link w:val="201"/>
    <w:uiPriority w:val="0"/>
    <w:pPr>
      <w:shd w:val="clear" w:color="auto" w:fill="FFFFFF"/>
      <w:spacing w:before="300" w:after="120" w:line="0" w:lineRule="atLeast"/>
      <w:jc w:val="both"/>
    </w:pPr>
    <w:rPr>
      <w:rFonts w:ascii="Times New Roman" w:hAnsi="Times New Roman" w:eastAsia="Times New Roman" w:cs="Times New Roman"/>
      <w:sz w:val="28"/>
      <w:szCs w:val="28"/>
    </w:rPr>
  </w:style>
  <w:style w:type="character" w:customStyle="1" w:styleId="203">
    <w:name w:val="Основной текст (2) + Курсив"/>
    <w:basedOn w:val="201"/>
    <w:uiPriority w:val="0"/>
    <w:rPr>
      <w:rFonts w:ascii="Times New Roman" w:hAnsi="Times New Roman" w:eastAsia="Times New Roman" w:cs="Times New Roman"/>
      <w:i/>
      <w:iCs/>
      <w:color w:val="000000"/>
      <w:spacing w:val="0"/>
      <w:position w:val="0"/>
      <w:sz w:val="28"/>
      <w:szCs w:val="28"/>
      <w:u w:val="none"/>
      <w:lang w:val="ru-RU" w:eastAsia="ru-RU" w:bidi="ru-RU"/>
    </w:rPr>
  </w:style>
  <w:style w:type="character" w:customStyle="1" w:styleId="204">
    <w:name w:val="Основной текст (2) + Курсив1"/>
    <w:basedOn w:val="201"/>
    <w:uiPriority w:val="0"/>
    <w:rPr>
      <w:rFonts w:ascii="Times New Roman" w:hAnsi="Times New Roman" w:eastAsia="Times New Roman" w:cs="Times New Roman"/>
      <w:i/>
      <w:iCs/>
      <w:color w:val="000000"/>
      <w:spacing w:val="0"/>
      <w:position w:val="0"/>
      <w:sz w:val="28"/>
      <w:szCs w:val="28"/>
      <w:u w:val="single"/>
      <w:lang w:val="ru-RU" w:eastAsia="ru-RU" w:bidi="ru-RU"/>
    </w:rPr>
  </w:style>
  <w:style w:type="character" w:customStyle="1" w:styleId="205">
    <w:name w:val="Основной текст (6)_"/>
    <w:basedOn w:val="11"/>
    <w:link w:val="206"/>
    <w:uiPriority w:val="0"/>
    <w:rPr>
      <w:rFonts w:ascii="Times New Roman" w:hAnsi="Times New Roman" w:eastAsia="Times New Roman" w:cs="Times New Roman"/>
      <w:b/>
      <w:bCs/>
      <w:sz w:val="26"/>
      <w:szCs w:val="26"/>
      <w:u w:val="none"/>
    </w:rPr>
  </w:style>
  <w:style w:type="paragraph" w:customStyle="1" w:styleId="206">
    <w:name w:val="Основной текст (6)"/>
    <w:basedOn w:val="1"/>
    <w:link w:val="205"/>
    <w:uiPriority w:val="0"/>
    <w:pPr>
      <w:shd w:val="clear" w:color="auto" w:fill="FFFFFF"/>
      <w:spacing w:before="600" w:after="600" w:line="326" w:lineRule="exact"/>
      <w:jc w:val="center"/>
    </w:pPr>
    <w:rPr>
      <w:rFonts w:ascii="Times New Roman" w:hAnsi="Times New Roman" w:eastAsia="Times New Roman" w:cs="Times New Roman"/>
      <w:b/>
      <w:bCs/>
      <w:sz w:val="26"/>
      <w:szCs w:val="26"/>
    </w:rPr>
  </w:style>
  <w:style w:type="character" w:customStyle="1" w:styleId="207">
    <w:name w:val="Основной текст (2) + Интервал 2 pt"/>
    <w:basedOn w:val="201"/>
    <w:uiPriority w:val="0"/>
    <w:rPr>
      <w:rFonts w:ascii="Times New Roman" w:hAnsi="Times New Roman" w:eastAsia="Times New Roman" w:cs="Times New Roman"/>
      <w:color w:val="000000"/>
      <w:spacing w:val="50"/>
      <w:position w:val="0"/>
      <w:sz w:val="28"/>
      <w:szCs w:val="28"/>
      <w:u w:val="none"/>
      <w:lang w:val="ru-RU" w:eastAsia="ru-RU" w:bidi="ru-RU"/>
    </w:rPr>
  </w:style>
  <w:style w:type="character" w:customStyle="1" w:styleId="208">
    <w:name w:val="Основной текст (2) + Курсив;Интервал -2 pt"/>
    <w:basedOn w:val="201"/>
    <w:uiPriority w:val="0"/>
    <w:rPr>
      <w:rFonts w:ascii="Times New Roman" w:hAnsi="Times New Roman" w:eastAsia="Times New Roman" w:cs="Times New Roman"/>
      <w:i/>
      <w:iCs/>
      <w:color w:val="000000"/>
      <w:spacing w:val="-40"/>
      <w:position w:val="0"/>
      <w:sz w:val="28"/>
      <w:szCs w:val="28"/>
      <w:u w:val="single"/>
      <w:lang w:val="en-US" w:eastAsia="en-US" w:bidi="en-US"/>
    </w:rPr>
  </w:style>
  <w:style w:type="character" w:customStyle="1" w:styleId="209">
    <w:name w:val="Заголовок №6_"/>
    <w:basedOn w:val="11"/>
    <w:link w:val="210"/>
    <w:uiPriority w:val="0"/>
    <w:rPr>
      <w:rFonts w:ascii="Times New Roman" w:hAnsi="Times New Roman" w:eastAsia="Times New Roman" w:cs="Times New Roman"/>
      <w:b/>
      <w:bCs/>
      <w:sz w:val="26"/>
      <w:szCs w:val="26"/>
      <w:u w:val="none"/>
    </w:rPr>
  </w:style>
  <w:style w:type="paragraph" w:customStyle="1" w:styleId="210">
    <w:name w:val="Заголовок №6"/>
    <w:basedOn w:val="1"/>
    <w:link w:val="209"/>
    <w:uiPriority w:val="0"/>
    <w:pPr>
      <w:shd w:val="clear" w:color="auto" w:fill="FFFFFF"/>
      <w:spacing w:before="300" w:after="420" w:line="0" w:lineRule="atLeast"/>
      <w:jc w:val="both"/>
      <w:outlineLvl w:val="5"/>
    </w:pPr>
    <w:rPr>
      <w:rFonts w:ascii="Times New Roman" w:hAnsi="Times New Roman" w:eastAsia="Times New Roman" w:cs="Times New Roman"/>
      <w:b/>
      <w:bCs/>
      <w:sz w:val="26"/>
      <w:szCs w:val="26"/>
    </w:rPr>
  </w:style>
  <w:style w:type="character" w:customStyle="1" w:styleId="211">
    <w:name w:val="Колонтитул + 11 pt;Не полужирный"/>
    <w:basedOn w:val="185"/>
    <w:uiPriority w:val="0"/>
    <w:rPr>
      <w:rFonts w:ascii="Times New Roman" w:hAnsi="Times New Roman" w:eastAsia="Times New Roman" w:cs="Times New Roman"/>
      <w:color w:val="000000"/>
      <w:spacing w:val="0"/>
      <w:position w:val="0"/>
      <w:sz w:val="22"/>
      <w:szCs w:val="22"/>
      <w:u w:val="none"/>
      <w:lang w:val="ru-RU" w:eastAsia="ru-RU" w:bidi="ru-RU"/>
    </w:rPr>
  </w:style>
  <w:style w:type="character" w:customStyle="1" w:styleId="212">
    <w:name w:val="Основной текст (7)_"/>
    <w:basedOn w:val="11"/>
    <w:link w:val="213"/>
    <w:uiPriority w:val="0"/>
    <w:rPr>
      <w:rFonts w:ascii="Times New Roman" w:hAnsi="Times New Roman" w:eastAsia="Times New Roman" w:cs="Times New Roman"/>
      <w:sz w:val="18"/>
      <w:szCs w:val="18"/>
      <w:u w:val="none"/>
    </w:rPr>
  </w:style>
  <w:style w:type="paragraph" w:customStyle="1" w:styleId="213">
    <w:name w:val="Основной текст (7)"/>
    <w:basedOn w:val="1"/>
    <w:link w:val="212"/>
    <w:uiPriority w:val="0"/>
    <w:pPr>
      <w:shd w:val="clear" w:color="auto" w:fill="FFFFFF"/>
      <w:spacing w:line="0" w:lineRule="atLeast"/>
    </w:pPr>
    <w:rPr>
      <w:rFonts w:ascii="Times New Roman" w:hAnsi="Times New Roman" w:eastAsia="Times New Roman" w:cs="Times New Roman"/>
      <w:sz w:val="18"/>
      <w:szCs w:val="18"/>
    </w:rPr>
  </w:style>
  <w:style w:type="character" w:customStyle="1" w:styleId="214">
    <w:name w:val="Основной текст (2) + 9 pt"/>
    <w:basedOn w:val="201"/>
    <w:uiPriority w:val="0"/>
    <w:rPr>
      <w:rFonts w:ascii="Times New Roman" w:hAnsi="Times New Roman" w:eastAsia="Times New Roman" w:cs="Times New Roman"/>
      <w:color w:val="000000"/>
      <w:spacing w:val="0"/>
      <w:position w:val="0"/>
      <w:sz w:val="18"/>
      <w:szCs w:val="18"/>
      <w:u w:val="none"/>
      <w:lang w:val="ru-RU" w:eastAsia="ru-RU" w:bidi="ru-RU"/>
    </w:rPr>
  </w:style>
  <w:style w:type="character" w:customStyle="1" w:styleId="215">
    <w:name w:val="Основной текст (8)_"/>
    <w:basedOn w:val="11"/>
    <w:link w:val="216"/>
    <w:uiPriority w:val="0"/>
    <w:rPr>
      <w:rFonts w:ascii="Times New Roman" w:hAnsi="Times New Roman" w:eastAsia="Times New Roman" w:cs="Times New Roman"/>
      <w:i/>
      <w:iCs/>
      <w:sz w:val="28"/>
      <w:szCs w:val="28"/>
      <w:u w:val="none"/>
    </w:rPr>
  </w:style>
  <w:style w:type="paragraph" w:customStyle="1" w:styleId="216">
    <w:name w:val="Основной текст (8)"/>
    <w:basedOn w:val="1"/>
    <w:link w:val="215"/>
    <w:uiPriority w:val="0"/>
    <w:pPr>
      <w:shd w:val="clear" w:color="auto" w:fill="FFFFFF"/>
      <w:spacing w:line="480" w:lineRule="exact"/>
      <w:ind w:firstLine="740"/>
      <w:jc w:val="both"/>
    </w:pPr>
    <w:rPr>
      <w:rFonts w:ascii="Times New Roman" w:hAnsi="Times New Roman" w:eastAsia="Times New Roman" w:cs="Times New Roman"/>
      <w:i/>
      <w:iCs/>
      <w:sz w:val="28"/>
      <w:szCs w:val="28"/>
    </w:rPr>
  </w:style>
  <w:style w:type="character" w:customStyle="1" w:styleId="217">
    <w:name w:val="Основной текст (8) + Не курсив"/>
    <w:basedOn w:val="215"/>
    <w:uiPriority w:val="0"/>
    <w:rPr>
      <w:rFonts w:ascii="Times New Roman" w:hAnsi="Times New Roman" w:eastAsia="Times New Roman" w:cs="Times New Roman"/>
      <w:color w:val="000000"/>
      <w:spacing w:val="0"/>
      <w:position w:val="0"/>
      <w:sz w:val="28"/>
      <w:szCs w:val="28"/>
      <w:u w:val="none"/>
      <w:lang w:val="ru-RU" w:eastAsia="ru-RU" w:bidi="ru-RU"/>
    </w:rPr>
  </w:style>
  <w:style w:type="character" w:customStyle="1" w:styleId="218">
    <w:name w:val="Основной текст (2) + Курсив;Интервал 0 pt"/>
    <w:basedOn w:val="201"/>
    <w:uiPriority w:val="0"/>
    <w:rPr>
      <w:rFonts w:ascii="Times New Roman" w:hAnsi="Times New Roman" w:eastAsia="Times New Roman" w:cs="Times New Roman"/>
      <w:i/>
      <w:iCs/>
      <w:color w:val="000000"/>
      <w:spacing w:val="-10"/>
      <w:position w:val="0"/>
      <w:sz w:val="28"/>
      <w:szCs w:val="28"/>
      <w:u w:val="none"/>
      <w:lang w:val="ru-RU" w:eastAsia="ru-RU" w:bidi="ru-RU"/>
    </w:rPr>
  </w:style>
  <w:style w:type="character" w:customStyle="1" w:styleId="219">
    <w:name w:val="Основной текст (9)_"/>
    <w:basedOn w:val="11"/>
    <w:link w:val="220"/>
    <w:uiPriority w:val="0"/>
    <w:rPr>
      <w:rFonts w:ascii="Century Schoolbook" w:hAnsi="Century Schoolbook" w:eastAsia="Century Schoolbook" w:cs="Century Schoolbook"/>
      <w:spacing w:val="20"/>
      <w:sz w:val="36"/>
      <w:szCs w:val="36"/>
      <w:u w:val="none"/>
    </w:rPr>
  </w:style>
  <w:style w:type="paragraph" w:customStyle="1" w:styleId="220">
    <w:name w:val="Основной текст (9)"/>
    <w:basedOn w:val="1"/>
    <w:link w:val="219"/>
    <w:uiPriority w:val="0"/>
    <w:pPr>
      <w:shd w:val="clear" w:color="auto" w:fill="FFFFFF"/>
      <w:spacing w:after="360" w:line="0" w:lineRule="atLeast"/>
      <w:jc w:val="center"/>
    </w:pPr>
    <w:rPr>
      <w:rFonts w:ascii="Century Schoolbook" w:hAnsi="Century Schoolbook" w:eastAsia="Century Schoolbook" w:cs="Century Schoolbook"/>
      <w:spacing w:val="20"/>
      <w:sz w:val="36"/>
      <w:szCs w:val="36"/>
    </w:rPr>
  </w:style>
  <w:style w:type="character" w:customStyle="1" w:styleId="221">
    <w:name w:val="Колонтитул + 11 pt;Не полужирный;Интервал 2 pt"/>
    <w:basedOn w:val="185"/>
    <w:uiPriority w:val="0"/>
    <w:rPr>
      <w:rFonts w:ascii="Times New Roman" w:hAnsi="Times New Roman" w:eastAsia="Times New Roman" w:cs="Times New Roman"/>
      <w:color w:val="000000"/>
      <w:spacing w:val="50"/>
      <w:position w:val="0"/>
      <w:sz w:val="22"/>
      <w:szCs w:val="22"/>
      <w:u w:val="none"/>
      <w:lang w:val="en-US" w:eastAsia="en-US" w:bidi="en-US"/>
    </w:rPr>
  </w:style>
  <w:style w:type="character" w:customStyle="1" w:styleId="222">
    <w:name w:val="Колонтитул + 11 pt;Не полужирный1"/>
    <w:basedOn w:val="185"/>
    <w:uiPriority w:val="0"/>
    <w:rPr>
      <w:rFonts w:ascii="Times New Roman" w:hAnsi="Times New Roman" w:eastAsia="Times New Roman" w:cs="Times New Roman"/>
      <w:color w:val="000000"/>
      <w:spacing w:val="0"/>
      <w:position w:val="0"/>
      <w:sz w:val="22"/>
      <w:szCs w:val="22"/>
      <w:u w:val="none"/>
      <w:lang w:val="ru-RU" w:eastAsia="ru-RU" w:bidi="ru-RU"/>
    </w:rPr>
  </w:style>
  <w:style w:type="character" w:customStyle="1" w:styleId="223">
    <w:name w:val="Основной текст (2)"/>
    <w:basedOn w:val="201"/>
    <w:uiPriority w:val="0"/>
    <w:rPr>
      <w:rFonts w:ascii="Times New Roman" w:hAnsi="Times New Roman" w:eastAsia="Times New Roman" w:cs="Times New Roman"/>
      <w:color w:val="000000"/>
      <w:spacing w:val="0"/>
      <w:position w:val="0"/>
      <w:sz w:val="28"/>
      <w:szCs w:val="28"/>
      <w:u w:val="single"/>
      <w:lang w:val="en-US" w:eastAsia="en-US" w:bidi="en-US"/>
    </w:rPr>
  </w:style>
  <w:style w:type="character" w:customStyle="1" w:styleId="224">
    <w:name w:val="Основной текст (2) + Интервал 3 pt"/>
    <w:basedOn w:val="201"/>
    <w:uiPriority w:val="0"/>
    <w:rPr>
      <w:rFonts w:ascii="Times New Roman" w:hAnsi="Times New Roman" w:eastAsia="Times New Roman" w:cs="Times New Roman"/>
      <w:color w:val="000000"/>
      <w:spacing w:val="60"/>
      <w:position w:val="0"/>
      <w:sz w:val="28"/>
      <w:szCs w:val="28"/>
      <w:u w:val="none"/>
      <w:lang w:val="ru-RU" w:eastAsia="ru-RU" w:bidi="ru-RU"/>
    </w:rPr>
  </w:style>
  <w:style w:type="character" w:customStyle="1" w:styleId="225">
    <w:name w:val="Основной текст (2) + Georgia;11;5 pt"/>
    <w:basedOn w:val="201"/>
    <w:uiPriority w:val="0"/>
    <w:rPr>
      <w:rFonts w:ascii="Georgia" w:hAnsi="Georgia" w:eastAsia="Georgia" w:cs="Georgia"/>
      <w:b/>
      <w:bCs/>
      <w:color w:val="000000"/>
      <w:spacing w:val="0"/>
      <w:position w:val="0"/>
      <w:sz w:val="23"/>
      <w:szCs w:val="23"/>
      <w:u w:val="none"/>
      <w:lang w:val="ru-RU" w:eastAsia="ru-RU" w:bidi="ru-RU"/>
    </w:rPr>
  </w:style>
  <w:style w:type="character" w:customStyle="1" w:styleId="226">
    <w:name w:val="Колонтитул + 11 pt;Не полужирный2"/>
    <w:basedOn w:val="185"/>
    <w:uiPriority w:val="0"/>
    <w:rPr>
      <w:rFonts w:ascii="Times New Roman" w:hAnsi="Times New Roman" w:eastAsia="Times New Roman" w:cs="Times New Roman"/>
      <w:color w:val="000000"/>
      <w:spacing w:val="0"/>
      <w:position w:val="0"/>
      <w:sz w:val="22"/>
      <w:szCs w:val="22"/>
      <w:u w:val="none"/>
      <w:lang w:val="ru-RU" w:eastAsia="ru-RU" w:bidi="ru-RU"/>
    </w:rPr>
  </w:style>
  <w:style w:type="character" w:customStyle="1" w:styleId="227">
    <w:name w:val="Основной текст (2) + Малые прописные"/>
    <w:basedOn w:val="201"/>
    <w:uiPriority w:val="0"/>
    <w:rPr>
      <w:rFonts w:ascii="Times New Roman" w:hAnsi="Times New Roman" w:eastAsia="Times New Roman" w:cs="Times New Roman"/>
      <w:smallCaps/>
      <w:color w:val="000000"/>
      <w:spacing w:val="0"/>
      <w:position w:val="0"/>
      <w:sz w:val="28"/>
      <w:szCs w:val="28"/>
      <w:u w:val="none"/>
      <w:lang w:val="en-US" w:eastAsia="en-US" w:bidi="en-US"/>
    </w:rPr>
  </w:style>
  <w:style w:type="character" w:customStyle="1" w:styleId="228">
    <w:name w:val="Основной текст (10)_"/>
    <w:basedOn w:val="11"/>
    <w:link w:val="229"/>
    <w:uiPriority w:val="0"/>
    <w:rPr>
      <w:rFonts w:ascii="Times New Roman" w:hAnsi="Times New Roman" w:eastAsia="Times New Roman" w:cs="Times New Roman"/>
      <w:sz w:val="9"/>
      <w:szCs w:val="9"/>
      <w:u w:val="none"/>
    </w:rPr>
  </w:style>
  <w:style w:type="paragraph" w:customStyle="1" w:styleId="229">
    <w:name w:val="Основной текст (10)"/>
    <w:basedOn w:val="1"/>
    <w:link w:val="228"/>
    <w:uiPriority w:val="0"/>
    <w:pPr>
      <w:shd w:val="clear" w:color="auto" w:fill="FFFFFF"/>
      <w:spacing w:line="0" w:lineRule="atLeast"/>
    </w:pPr>
    <w:rPr>
      <w:rFonts w:ascii="Times New Roman" w:hAnsi="Times New Roman" w:eastAsia="Times New Roman" w:cs="Times New Roman"/>
      <w:sz w:val="9"/>
      <w:szCs w:val="9"/>
    </w:rPr>
  </w:style>
  <w:style w:type="character" w:customStyle="1" w:styleId="230">
    <w:name w:val="Основной текст (2) + Интервал 1 pt"/>
    <w:basedOn w:val="201"/>
    <w:uiPriority w:val="0"/>
    <w:rPr>
      <w:rFonts w:ascii="Times New Roman" w:hAnsi="Times New Roman" w:eastAsia="Times New Roman" w:cs="Times New Roman"/>
      <w:color w:val="000000"/>
      <w:spacing w:val="30"/>
      <w:position w:val="0"/>
      <w:sz w:val="28"/>
      <w:szCs w:val="28"/>
      <w:u w:val="none"/>
      <w:lang w:val="ru-RU" w:eastAsia="ru-RU" w:bidi="ru-RU"/>
    </w:rPr>
  </w:style>
  <w:style w:type="character" w:customStyle="1" w:styleId="231">
    <w:name w:val="Колонтитул + 12 pt;Курсив"/>
    <w:basedOn w:val="185"/>
    <w:uiPriority w:val="0"/>
    <w:rPr>
      <w:rFonts w:ascii="Times New Roman" w:hAnsi="Times New Roman" w:eastAsia="Times New Roman" w:cs="Times New Roman"/>
      <w:i/>
      <w:iCs/>
      <w:color w:val="000000"/>
      <w:spacing w:val="0"/>
      <w:position w:val="0"/>
      <w:sz w:val="24"/>
      <w:szCs w:val="24"/>
      <w:u w:val="none"/>
      <w:lang w:val="en-US" w:eastAsia="en-US" w:bidi="en-US"/>
    </w:rPr>
  </w:style>
  <w:style w:type="character" w:customStyle="1" w:styleId="232">
    <w:name w:val="Основной текст (2) + 11 pt;Полужирный"/>
    <w:basedOn w:val="201"/>
    <w:uiPriority w:val="0"/>
    <w:rPr>
      <w:rFonts w:ascii="Times New Roman" w:hAnsi="Times New Roman" w:eastAsia="Times New Roman" w:cs="Times New Roman"/>
      <w:b/>
      <w:bCs/>
      <w:color w:val="000000"/>
      <w:spacing w:val="0"/>
      <w:position w:val="0"/>
      <w:sz w:val="22"/>
      <w:szCs w:val="22"/>
      <w:u w:val="none"/>
      <w:lang w:val="ru-RU" w:eastAsia="ru-RU" w:bidi="ru-RU"/>
    </w:rPr>
  </w:style>
  <w:style w:type="character" w:customStyle="1" w:styleId="233">
    <w:name w:val="Основной текст (2) + Georgia;11;5 pt;Интервал 0 pt"/>
    <w:basedOn w:val="201"/>
    <w:uiPriority w:val="0"/>
    <w:rPr>
      <w:rFonts w:ascii="Georgia" w:hAnsi="Georgia" w:eastAsia="Georgia" w:cs="Georgia"/>
      <w:b/>
      <w:bCs/>
      <w:color w:val="000000"/>
      <w:spacing w:val="-10"/>
      <w:position w:val="0"/>
      <w:sz w:val="23"/>
      <w:szCs w:val="23"/>
      <w:u w:val="none"/>
      <w:lang w:val="ru-RU" w:eastAsia="ru-RU" w:bidi="ru-RU"/>
    </w:rPr>
  </w:style>
  <w:style w:type="character" w:customStyle="1" w:styleId="234">
    <w:name w:val="Заголовок №5 (2)_"/>
    <w:basedOn w:val="11"/>
    <w:link w:val="235"/>
    <w:uiPriority w:val="0"/>
    <w:rPr>
      <w:rFonts w:ascii="Times New Roman" w:hAnsi="Times New Roman" w:eastAsia="Times New Roman" w:cs="Times New Roman"/>
      <w:b/>
      <w:bCs/>
      <w:sz w:val="32"/>
      <w:szCs w:val="32"/>
      <w:u w:val="none"/>
    </w:rPr>
  </w:style>
  <w:style w:type="paragraph" w:customStyle="1" w:styleId="235">
    <w:name w:val="Заголовок №5 (2)"/>
    <w:basedOn w:val="1"/>
    <w:link w:val="234"/>
    <w:uiPriority w:val="0"/>
    <w:pPr>
      <w:shd w:val="clear" w:color="auto" w:fill="FFFFFF"/>
      <w:spacing w:after="180" w:line="0" w:lineRule="atLeast"/>
      <w:jc w:val="right"/>
      <w:outlineLvl w:val="4"/>
    </w:pPr>
    <w:rPr>
      <w:rFonts w:ascii="Times New Roman" w:hAnsi="Times New Roman" w:eastAsia="Times New Roman" w:cs="Times New Roman"/>
      <w:b/>
      <w:bCs/>
      <w:sz w:val="32"/>
      <w:szCs w:val="32"/>
    </w:rPr>
  </w:style>
  <w:style w:type="character" w:customStyle="1" w:styleId="236">
    <w:name w:val="Основной текст (2) + 15 pt"/>
    <w:basedOn w:val="201"/>
    <w:uiPriority w:val="0"/>
    <w:rPr>
      <w:rFonts w:ascii="Times New Roman" w:hAnsi="Times New Roman" w:eastAsia="Times New Roman" w:cs="Times New Roman"/>
      <w:color w:val="000000"/>
      <w:spacing w:val="0"/>
      <w:position w:val="0"/>
      <w:sz w:val="30"/>
      <w:szCs w:val="30"/>
      <w:u w:val="none"/>
      <w:lang w:val="en-US" w:eastAsia="en-US" w:bidi="en-US"/>
    </w:rPr>
  </w:style>
  <w:style w:type="character" w:customStyle="1" w:styleId="237">
    <w:name w:val="Основной текст (11)_"/>
    <w:basedOn w:val="11"/>
    <w:link w:val="238"/>
    <w:uiPriority w:val="0"/>
    <w:rPr>
      <w:rFonts w:ascii="Courier New" w:hAnsi="Courier New" w:eastAsia="Courier New" w:cs="Courier New"/>
      <w:sz w:val="12"/>
      <w:szCs w:val="12"/>
      <w:u w:val="none"/>
      <w:lang w:val="en-US" w:eastAsia="en-US" w:bidi="en-US"/>
    </w:rPr>
  </w:style>
  <w:style w:type="paragraph" w:customStyle="1" w:styleId="238">
    <w:name w:val="Основной текст (11)"/>
    <w:basedOn w:val="1"/>
    <w:link w:val="237"/>
    <w:uiPriority w:val="0"/>
    <w:pPr>
      <w:shd w:val="clear" w:color="auto" w:fill="FFFFFF"/>
      <w:spacing w:line="0" w:lineRule="atLeast"/>
    </w:pPr>
    <w:rPr>
      <w:rFonts w:ascii="Courier New" w:hAnsi="Courier New" w:eastAsia="Courier New" w:cs="Courier New"/>
      <w:sz w:val="12"/>
      <w:szCs w:val="12"/>
      <w:lang w:val="en-US" w:eastAsia="en-US" w:bidi="en-US"/>
    </w:rPr>
  </w:style>
  <w:style w:type="character" w:customStyle="1" w:styleId="239">
    <w:name w:val="Основной текст (12)_"/>
    <w:basedOn w:val="11"/>
    <w:link w:val="240"/>
    <w:uiPriority w:val="0"/>
    <w:rPr>
      <w:rFonts w:ascii="Courier New" w:hAnsi="Courier New" w:eastAsia="Courier New" w:cs="Courier New"/>
      <w:sz w:val="8"/>
      <w:szCs w:val="8"/>
      <w:u w:val="none"/>
    </w:rPr>
  </w:style>
  <w:style w:type="paragraph" w:customStyle="1" w:styleId="240">
    <w:name w:val="Основной текст (12)"/>
    <w:basedOn w:val="1"/>
    <w:link w:val="239"/>
    <w:uiPriority w:val="0"/>
    <w:pPr>
      <w:shd w:val="clear" w:color="auto" w:fill="FFFFFF"/>
      <w:spacing w:line="0" w:lineRule="atLeast"/>
    </w:pPr>
    <w:rPr>
      <w:rFonts w:ascii="Courier New" w:hAnsi="Courier New" w:eastAsia="Courier New" w:cs="Courier New"/>
      <w:sz w:val="8"/>
      <w:szCs w:val="8"/>
    </w:rPr>
  </w:style>
  <w:style w:type="character" w:customStyle="1" w:styleId="241">
    <w:name w:val="Основной текст (13)_"/>
    <w:basedOn w:val="11"/>
    <w:link w:val="242"/>
    <w:uiPriority w:val="0"/>
    <w:rPr>
      <w:rFonts w:ascii="Times New Roman" w:hAnsi="Times New Roman" w:eastAsia="Times New Roman" w:cs="Times New Roman"/>
      <w:sz w:val="8"/>
      <w:szCs w:val="8"/>
      <w:u w:val="none"/>
      <w:lang w:val="en-US" w:eastAsia="en-US" w:bidi="en-US"/>
    </w:rPr>
  </w:style>
  <w:style w:type="paragraph" w:customStyle="1" w:styleId="242">
    <w:name w:val="Основной текст (13)"/>
    <w:basedOn w:val="1"/>
    <w:link w:val="241"/>
    <w:uiPriority w:val="0"/>
    <w:pPr>
      <w:shd w:val="clear" w:color="auto" w:fill="FFFFFF"/>
      <w:spacing w:line="0" w:lineRule="atLeast"/>
    </w:pPr>
    <w:rPr>
      <w:rFonts w:ascii="Times New Roman" w:hAnsi="Times New Roman" w:eastAsia="Times New Roman" w:cs="Times New Roman"/>
      <w:sz w:val="8"/>
      <w:szCs w:val="8"/>
      <w:lang w:val="en-US" w:eastAsia="en-US" w:bidi="en-US"/>
    </w:rPr>
  </w:style>
  <w:style w:type="character" w:customStyle="1" w:styleId="243">
    <w:name w:val="Основной текст (2) + Интервал -1 pt"/>
    <w:basedOn w:val="201"/>
    <w:uiPriority w:val="0"/>
    <w:rPr>
      <w:rFonts w:ascii="Times New Roman" w:hAnsi="Times New Roman" w:eastAsia="Times New Roman" w:cs="Times New Roman"/>
      <w:color w:val="000000"/>
      <w:spacing w:val="-30"/>
      <w:position w:val="0"/>
      <w:sz w:val="28"/>
      <w:szCs w:val="28"/>
      <w:u w:val="none"/>
      <w:lang w:val="ru-RU" w:eastAsia="ru-RU" w:bidi="ru-RU"/>
    </w:rPr>
  </w:style>
  <w:style w:type="character" w:customStyle="1" w:styleId="244">
    <w:name w:val="Основной текст (2) + 11 pt;Полужирный1"/>
    <w:basedOn w:val="201"/>
    <w:uiPriority w:val="0"/>
    <w:rPr>
      <w:rFonts w:ascii="Times New Roman" w:hAnsi="Times New Roman" w:eastAsia="Times New Roman" w:cs="Times New Roman"/>
      <w:b/>
      <w:bCs/>
      <w:color w:val="000000"/>
      <w:spacing w:val="0"/>
      <w:position w:val="0"/>
      <w:sz w:val="22"/>
      <w:szCs w:val="22"/>
      <w:u w:val="none"/>
      <w:lang w:val="en-US" w:eastAsia="en-US" w:bidi="en-US"/>
    </w:rPr>
  </w:style>
  <w:style w:type="character" w:customStyle="1" w:styleId="245">
    <w:name w:val="Основной текст (2) + Интервал 3 pt1"/>
    <w:basedOn w:val="201"/>
    <w:uiPriority w:val="0"/>
    <w:rPr>
      <w:rFonts w:ascii="Times New Roman" w:hAnsi="Times New Roman" w:eastAsia="Times New Roman" w:cs="Times New Roman"/>
      <w:color w:val="000000"/>
      <w:spacing w:val="70"/>
      <w:position w:val="0"/>
      <w:sz w:val="28"/>
      <w:szCs w:val="28"/>
      <w:u w:val="none"/>
      <w:lang w:val="ru-RU" w:eastAsia="ru-RU" w:bidi="ru-RU"/>
    </w:rPr>
  </w:style>
  <w:style w:type="character" w:customStyle="1" w:styleId="246">
    <w:name w:val="Основной текст (2) + Интервал 2 pt1"/>
    <w:basedOn w:val="201"/>
    <w:uiPriority w:val="0"/>
    <w:rPr>
      <w:rFonts w:ascii="Times New Roman" w:hAnsi="Times New Roman" w:eastAsia="Times New Roman" w:cs="Times New Roman"/>
      <w:color w:val="000000"/>
      <w:spacing w:val="40"/>
      <w:position w:val="0"/>
      <w:sz w:val="28"/>
      <w:szCs w:val="28"/>
      <w:u w:val="none"/>
      <w:lang w:val="ru-RU" w:eastAsia="ru-RU" w:bidi="ru-RU"/>
    </w:rPr>
  </w:style>
  <w:style w:type="character" w:customStyle="1" w:styleId="247">
    <w:name w:val="Основной текст (14)_"/>
    <w:basedOn w:val="11"/>
    <w:link w:val="248"/>
    <w:uiPriority w:val="0"/>
    <w:rPr>
      <w:rFonts w:ascii="Times New Roman" w:hAnsi="Times New Roman" w:eastAsia="Times New Roman" w:cs="Times New Roman"/>
      <w:sz w:val="8"/>
      <w:szCs w:val="8"/>
      <w:u w:val="none"/>
    </w:rPr>
  </w:style>
  <w:style w:type="paragraph" w:customStyle="1" w:styleId="248">
    <w:name w:val="Основной текст (14)"/>
    <w:basedOn w:val="1"/>
    <w:link w:val="247"/>
    <w:uiPriority w:val="0"/>
    <w:pPr>
      <w:shd w:val="clear" w:color="auto" w:fill="FFFFFF"/>
      <w:spacing w:line="0" w:lineRule="atLeast"/>
    </w:pPr>
    <w:rPr>
      <w:rFonts w:ascii="Times New Roman" w:hAnsi="Times New Roman" w:eastAsia="Times New Roman" w:cs="Times New Roman"/>
      <w:sz w:val="8"/>
      <w:szCs w:val="8"/>
    </w:rPr>
  </w:style>
  <w:style w:type="character" w:customStyle="1" w:styleId="249">
    <w:name w:val="Основной текст (15)_"/>
    <w:basedOn w:val="11"/>
    <w:link w:val="250"/>
    <w:uiPriority w:val="0"/>
    <w:rPr>
      <w:rFonts w:ascii="Times New Roman" w:hAnsi="Times New Roman" w:eastAsia="Times New Roman" w:cs="Times New Roman"/>
      <w:sz w:val="20"/>
      <w:szCs w:val="20"/>
      <w:u w:val="none"/>
    </w:rPr>
  </w:style>
  <w:style w:type="paragraph" w:customStyle="1" w:styleId="250">
    <w:name w:val="Основной текст (15)"/>
    <w:basedOn w:val="1"/>
    <w:link w:val="249"/>
    <w:uiPriority w:val="0"/>
    <w:pPr>
      <w:shd w:val="clear" w:color="auto" w:fill="FFFFFF"/>
      <w:spacing w:line="0" w:lineRule="atLeast"/>
      <w:jc w:val="both"/>
    </w:pPr>
    <w:rPr>
      <w:rFonts w:ascii="Times New Roman" w:hAnsi="Times New Roman" w:eastAsia="Times New Roman" w:cs="Times New Roman"/>
      <w:sz w:val="20"/>
      <w:szCs w:val="20"/>
    </w:rPr>
  </w:style>
  <w:style w:type="character" w:customStyle="1" w:styleId="251">
    <w:name w:val="Основной текст (16)_"/>
    <w:basedOn w:val="11"/>
    <w:link w:val="252"/>
    <w:uiPriority w:val="0"/>
    <w:rPr>
      <w:rFonts w:ascii="Times New Roman" w:hAnsi="Times New Roman" w:eastAsia="Times New Roman" w:cs="Times New Roman"/>
      <w:sz w:val="8"/>
      <w:szCs w:val="8"/>
      <w:u w:val="none"/>
    </w:rPr>
  </w:style>
  <w:style w:type="paragraph" w:customStyle="1" w:styleId="252">
    <w:name w:val="Основной текст (16)"/>
    <w:basedOn w:val="1"/>
    <w:link w:val="251"/>
    <w:uiPriority w:val="0"/>
    <w:pPr>
      <w:shd w:val="clear" w:color="auto" w:fill="FFFFFF"/>
      <w:spacing w:before="240" w:line="0" w:lineRule="atLeast"/>
    </w:pPr>
    <w:rPr>
      <w:rFonts w:ascii="Times New Roman" w:hAnsi="Times New Roman" w:eastAsia="Times New Roman" w:cs="Times New Roman"/>
      <w:sz w:val="8"/>
      <w:szCs w:val="8"/>
    </w:rPr>
  </w:style>
  <w:style w:type="character" w:customStyle="1" w:styleId="253">
    <w:name w:val="Основной текст (17)_"/>
    <w:basedOn w:val="11"/>
    <w:link w:val="254"/>
    <w:uiPriority w:val="0"/>
    <w:rPr>
      <w:rFonts w:ascii="Courier New" w:hAnsi="Courier New" w:eastAsia="Courier New" w:cs="Courier New"/>
      <w:sz w:val="11"/>
      <w:szCs w:val="11"/>
      <w:u w:val="none"/>
    </w:rPr>
  </w:style>
  <w:style w:type="paragraph" w:customStyle="1" w:styleId="254">
    <w:name w:val="Основной текст (17)"/>
    <w:basedOn w:val="1"/>
    <w:link w:val="253"/>
    <w:uiPriority w:val="0"/>
    <w:pPr>
      <w:shd w:val="clear" w:color="auto" w:fill="FFFFFF"/>
      <w:spacing w:line="0" w:lineRule="atLeast"/>
    </w:pPr>
    <w:rPr>
      <w:rFonts w:ascii="Courier New" w:hAnsi="Courier New" w:eastAsia="Courier New" w:cs="Courier New"/>
      <w:sz w:val="11"/>
      <w:szCs w:val="11"/>
    </w:rPr>
  </w:style>
  <w:style w:type="character" w:customStyle="1" w:styleId="255">
    <w:name w:val="Основной текст (18)_"/>
    <w:basedOn w:val="11"/>
    <w:link w:val="256"/>
    <w:uiPriority w:val="0"/>
    <w:rPr>
      <w:rFonts w:ascii="Courier New" w:hAnsi="Courier New" w:eastAsia="Courier New" w:cs="Courier New"/>
      <w:sz w:val="10"/>
      <w:szCs w:val="10"/>
      <w:u w:val="none"/>
    </w:rPr>
  </w:style>
  <w:style w:type="paragraph" w:customStyle="1" w:styleId="256">
    <w:name w:val="Основной текст (18)"/>
    <w:basedOn w:val="1"/>
    <w:link w:val="255"/>
    <w:uiPriority w:val="0"/>
    <w:pPr>
      <w:shd w:val="clear" w:color="auto" w:fill="FFFFFF"/>
      <w:spacing w:line="0" w:lineRule="atLeast"/>
      <w:jc w:val="right"/>
    </w:pPr>
    <w:rPr>
      <w:rFonts w:ascii="Courier New" w:hAnsi="Courier New" w:eastAsia="Courier New" w:cs="Courier New"/>
      <w:sz w:val="10"/>
      <w:szCs w:val="10"/>
    </w:rPr>
  </w:style>
  <w:style w:type="character" w:customStyle="1" w:styleId="257">
    <w:name w:val="Основной текст (19)_"/>
    <w:basedOn w:val="11"/>
    <w:link w:val="258"/>
    <w:uiPriority w:val="0"/>
    <w:rPr>
      <w:rFonts w:ascii="Times New Roman" w:hAnsi="Times New Roman" w:eastAsia="Times New Roman" w:cs="Times New Roman"/>
      <w:sz w:val="8"/>
      <w:szCs w:val="8"/>
      <w:u w:val="none"/>
    </w:rPr>
  </w:style>
  <w:style w:type="paragraph" w:customStyle="1" w:styleId="258">
    <w:name w:val="Основной текст (19)"/>
    <w:basedOn w:val="1"/>
    <w:link w:val="257"/>
    <w:uiPriority w:val="0"/>
    <w:pPr>
      <w:shd w:val="clear" w:color="auto" w:fill="FFFFFF"/>
      <w:spacing w:line="0" w:lineRule="atLeast"/>
    </w:pPr>
    <w:rPr>
      <w:rFonts w:ascii="Times New Roman" w:hAnsi="Times New Roman" w:eastAsia="Times New Roman" w:cs="Times New Roman"/>
      <w:sz w:val="8"/>
      <w:szCs w:val="8"/>
    </w:rPr>
  </w:style>
  <w:style w:type="character" w:customStyle="1" w:styleId="259">
    <w:name w:val="Основной текст (20)_"/>
    <w:basedOn w:val="11"/>
    <w:link w:val="260"/>
    <w:uiPriority w:val="0"/>
    <w:rPr>
      <w:rFonts w:ascii="Times New Roman" w:hAnsi="Times New Roman" w:eastAsia="Times New Roman" w:cs="Times New Roman"/>
      <w:b/>
      <w:bCs/>
      <w:sz w:val="22"/>
      <w:szCs w:val="22"/>
      <w:u w:val="none"/>
    </w:rPr>
  </w:style>
  <w:style w:type="paragraph" w:customStyle="1" w:styleId="260">
    <w:name w:val="Основной текст (20)"/>
    <w:basedOn w:val="1"/>
    <w:link w:val="259"/>
    <w:uiPriority w:val="0"/>
    <w:pPr>
      <w:shd w:val="clear" w:color="auto" w:fill="FFFFFF"/>
      <w:spacing w:line="0" w:lineRule="atLeast"/>
    </w:pPr>
    <w:rPr>
      <w:rFonts w:ascii="Times New Roman" w:hAnsi="Times New Roman" w:eastAsia="Times New Roman" w:cs="Times New Roman"/>
      <w:b/>
      <w:bCs/>
      <w:sz w:val="22"/>
      <w:szCs w:val="22"/>
    </w:rPr>
  </w:style>
  <w:style w:type="character" w:customStyle="1" w:styleId="261">
    <w:name w:val="Основной текст (2) + Интервал 1 pt1"/>
    <w:basedOn w:val="201"/>
    <w:uiPriority w:val="0"/>
    <w:rPr>
      <w:rFonts w:ascii="Times New Roman" w:hAnsi="Times New Roman" w:eastAsia="Times New Roman" w:cs="Times New Roman"/>
      <w:color w:val="000000"/>
      <w:spacing w:val="20"/>
      <w:position w:val="0"/>
      <w:sz w:val="28"/>
      <w:szCs w:val="28"/>
      <w:u w:val="none"/>
      <w:lang w:val="ru-RU" w:eastAsia="ru-RU" w:bidi="ru-RU"/>
    </w:rPr>
  </w:style>
  <w:style w:type="character" w:customStyle="1" w:styleId="262">
    <w:name w:val="Основной текст (21)_"/>
    <w:basedOn w:val="11"/>
    <w:link w:val="263"/>
    <w:uiPriority w:val="0"/>
    <w:rPr>
      <w:rFonts w:ascii="Times New Roman" w:hAnsi="Times New Roman" w:eastAsia="Times New Roman" w:cs="Times New Roman"/>
      <w:sz w:val="9"/>
      <w:szCs w:val="9"/>
      <w:u w:val="none"/>
    </w:rPr>
  </w:style>
  <w:style w:type="paragraph" w:customStyle="1" w:styleId="263">
    <w:name w:val="Основной текст (21)"/>
    <w:basedOn w:val="1"/>
    <w:link w:val="262"/>
    <w:uiPriority w:val="0"/>
    <w:pPr>
      <w:shd w:val="clear" w:color="auto" w:fill="FFFFFF"/>
      <w:spacing w:line="0" w:lineRule="atLeast"/>
    </w:pPr>
    <w:rPr>
      <w:rFonts w:ascii="Times New Roman" w:hAnsi="Times New Roman" w:eastAsia="Times New Roman" w:cs="Times New Roman"/>
      <w:sz w:val="9"/>
      <w:szCs w:val="9"/>
    </w:rPr>
  </w:style>
  <w:style w:type="character" w:customStyle="1" w:styleId="264">
    <w:name w:val="Основной текст (22)_"/>
    <w:basedOn w:val="11"/>
    <w:link w:val="265"/>
    <w:uiPriority w:val="0"/>
    <w:rPr>
      <w:rFonts w:ascii="Times New Roman" w:hAnsi="Times New Roman" w:eastAsia="Times New Roman" w:cs="Times New Roman"/>
      <w:sz w:val="36"/>
      <w:szCs w:val="36"/>
      <w:u w:val="none"/>
    </w:rPr>
  </w:style>
  <w:style w:type="paragraph" w:customStyle="1" w:styleId="265">
    <w:name w:val="Основной текст (22)"/>
    <w:basedOn w:val="1"/>
    <w:link w:val="264"/>
    <w:uiPriority w:val="0"/>
    <w:pPr>
      <w:shd w:val="clear" w:color="auto" w:fill="FFFFFF"/>
      <w:spacing w:after="360" w:line="0" w:lineRule="atLeast"/>
      <w:jc w:val="center"/>
    </w:pPr>
    <w:rPr>
      <w:rFonts w:ascii="Times New Roman" w:hAnsi="Times New Roman" w:eastAsia="Times New Roman" w:cs="Times New Roman"/>
      <w:sz w:val="36"/>
      <w:szCs w:val="36"/>
    </w:rPr>
  </w:style>
  <w:style w:type="character" w:customStyle="1" w:styleId="266">
    <w:name w:val="Основной текст (23)_"/>
    <w:basedOn w:val="11"/>
    <w:link w:val="267"/>
    <w:uiPriority w:val="0"/>
    <w:rPr>
      <w:rFonts w:ascii="Times New Roman" w:hAnsi="Times New Roman" w:eastAsia="Times New Roman" w:cs="Times New Roman"/>
      <w:sz w:val="9"/>
      <w:szCs w:val="9"/>
      <w:u w:val="none"/>
    </w:rPr>
  </w:style>
  <w:style w:type="paragraph" w:customStyle="1" w:styleId="267">
    <w:name w:val="Основной текст (23)"/>
    <w:basedOn w:val="1"/>
    <w:link w:val="266"/>
    <w:uiPriority w:val="0"/>
    <w:pPr>
      <w:shd w:val="clear" w:color="auto" w:fill="FFFFFF"/>
      <w:spacing w:line="0" w:lineRule="atLeast"/>
    </w:pPr>
    <w:rPr>
      <w:rFonts w:ascii="Times New Roman" w:hAnsi="Times New Roman" w:eastAsia="Times New Roman" w:cs="Times New Roman"/>
      <w:sz w:val="9"/>
      <w:szCs w:val="9"/>
    </w:rPr>
  </w:style>
  <w:style w:type="character" w:customStyle="1" w:styleId="268">
    <w:name w:val="Основной текст (2) + 13 pt;Полужирный"/>
    <w:basedOn w:val="201"/>
    <w:uiPriority w:val="0"/>
    <w:rPr>
      <w:rFonts w:ascii="Times New Roman" w:hAnsi="Times New Roman" w:eastAsia="Times New Roman" w:cs="Times New Roman"/>
      <w:b/>
      <w:bCs/>
      <w:color w:val="000000"/>
      <w:spacing w:val="0"/>
      <w:position w:val="0"/>
      <w:sz w:val="26"/>
      <w:szCs w:val="26"/>
      <w:u w:val="none"/>
      <w:lang w:val="en-US" w:eastAsia="en-US" w:bidi="en-US"/>
    </w:rPr>
  </w:style>
  <w:style w:type="character" w:customStyle="1" w:styleId="269">
    <w:name w:val="Основной текст (2) + 13 pt;Полужирный1"/>
    <w:basedOn w:val="201"/>
    <w:uiPriority w:val="0"/>
    <w:rPr>
      <w:rFonts w:ascii="Times New Roman" w:hAnsi="Times New Roman" w:eastAsia="Times New Roman" w:cs="Times New Roman"/>
      <w:b/>
      <w:bCs/>
      <w:color w:val="000000"/>
      <w:spacing w:val="0"/>
      <w:position w:val="0"/>
      <w:sz w:val="26"/>
      <w:szCs w:val="26"/>
      <w:u w:val="none"/>
      <w:lang w:val="en-US" w:eastAsia="en-US" w:bidi="en-US"/>
    </w:rPr>
  </w:style>
  <w:style w:type="character" w:customStyle="1" w:styleId="270">
    <w:name w:val="Основной текст (2) + 13 pt;Полужирный2"/>
    <w:basedOn w:val="201"/>
    <w:uiPriority w:val="0"/>
    <w:rPr>
      <w:rFonts w:ascii="Times New Roman" w:hAnsi="Times New Roman" w:eastAsia="Times New Roman" w:cs="Times New Roman"/>
      <w:b/>
      <w:bCs/>
      <w:color w:val="000000"/>
      <w:spacing w:val="0"/>
      <w:position w:val="0"/>
      <w:sz w:val="26"/>
      <w:szCs w:val="26"/>
      <w:u w:val="none"/>
      <w:lang w:val="en-US" w:eastAsia="en-US" w:bidi="en-US"/>
    </w:rPr>
  </w:style>
  <w:style w:type="character" w:customStyle="1" w:styleId="271">
    <w:name w:val="Основной текст (2) + 13 pt;Полужирный;Интервал 0 pt"/>
    <w:basedOn w:val="201"/>
    <w:uiPriority w:val="0"/>
    <w:rPr>
      <w:rFonts w:ascii="Times New Roman" w:hAnsi="Times New Roman" w:eastAsia="Times New Roman" w:cs="Times New Roman"/>
      <w:b/>
      <w:bCs/>
      <w:color w:val="000000"/>
      <w:spacing w:val="-10"/>
      <w:position w:val="0"/>
      <w:sz w:val="26"/>
      <w:szCs w:val="26"/>
      <w:u w:val="none"/>
      <w:lang w:val="en-US" w:eastAsia="en-US" w:bidi="en-US"/>
    </w:rPr>
  </w:style>
  <w:style w:type="character" w:customStyle="1" w:styleId="272">
    <w:name w:val="Основной текст (2) + 13 pt;Полужирный3"/>
    <w:basedOn w:val="201"/>
    <w:uiPriority w:val="0"/>
    <w:rPr>
      <w:rFonts w:ascii="Times New Roman" w:hAnsi="Times New Roman" w:eastAsia="Times New Roman" w:cs="Times New Roman"/>
      <w:b/>
      <w:bCs/>
      <w:color w:val="000000"/>
      <w:spacing w:val="0"/>
      <w:position w:val="0"/>
      <w:sz w:val="26"/>
      <w:szCs w:val="26"/>
      <w:u w:val="none"/>
      <w:lang w:val="ru-RU" w:eastAsia="ru-RU" w:bidi="ru-RU"/>
    </w:rPr>
  </w:style>
  <w:style w:type="character" w:customStyle="1" w:styleId="273">
    <w:name w:val="Основной текст (2) + Полужирный"/>
    <w:basedOn w:val="201"/>
    <w:uiPriority w:val="0"/>
    <w:rPr>
      <w:rFonts w:ascii="Times New Roman" w:hAnsi="Times New Roman" w:eastAsia="Times New Roman" w:cs="Times New Roman"/>
      <w:b/>
      <w:bCs/>
      <w:color w:val="000000"/>
      <w:spacing w:val="0"/>
      <w:position w:val="0"/>
      <w:sz w:val="28"/>
      <w:szCs w:val="28"/>
      <w:u w:val="none"/>
      <w:lang w:val="en-US" w:eastAsia="en-US" w:bidi="en-US"/>
    </w:rPr>
  </w:style>
  <w:style w:type="character" w:customStyle="1" w:styleId="274">
    <w:name w:val="Заголовок №5 (3)_"/>
    <w:basedOn w:val="11"/>
    <w:link w:val="275"/>
    <w:uiPriority w:val="0"/>
    <w:rPr>
      <w:rFonts w:ascii="Calibri" w:hAnsi="Calibri" w:eastAsia="Calibri" w:cs="Calibri"/>
      <w:sz w:val="26"/>
      <w:szCs w:val="26"/>
      <w:u w:val="none"/>
    </w:rPr>
  </w:style>
  <w:style w:type="paragraph" w:customStyle="1" w:styleId="275">
    <w:name w:val="Заголовок №5 (3)"/>
    <w:basedOn w:val="1"/>
    <w:link w:val="274"/>
    <w:uiPriority w:val="0"/>
    <w:pPr>
      <w:shd w:val="clear" w:color="auto" w:fill="FFFFFF"/>
      <w:spacing w:after="180" w:line="0" w:lineRule="atLeast"/>
      <w:outlineLvl w:val="4"/>
    </w:pPr>
    <w:rPr>
      <w:rFonts w:ascii="Calibri" w:hAnsi="Calibri" w:eastAsia="Calibri" w:cs="Calibri"/>
      <w:sz w:val="26"/>
      <w:szCs w:val="26"/>
    </w:rPr>
  </w:style>
  <w:style w:type="character" w:customStyle="1" w:styleId="276">
    <w:name w:val="Основной текст (2) + 9;5 pt;Полужирный"/>
    <w:basedOn w:val="201"/>
    <w:uiPriority w:val="0"/>
    <w:rPr>
      <w:rFonts w:ascii="Times New Roman" w:hAnsi="Times New Roman" w:eastAsia="Times New Roman" w:cs="Times New Roman"/>
      <w:b/>
      <w:bCs/>
      <w:color w:val="000000"/>
      <w:spacing w:val="0"/>
      <w:position w:val="0"/>
      <w:sz w:val="19"/>
      <w:szCs w:val="19"/>
      <w:u w:val="none"/>
      <w:lang w:val="ru-RU" w:eastAsia="ru-RU" w:bidi="ru-RU"/>
    </w:rPr>
  </w:style>
  <w:style w:type="character" w:customStyle="1" w:styleId="277">
    <w:name w:val="Заголовок №3_"/>
    <w:basedOn w:val="11"/>
    <w:link w:val="278"/>
    <w:uiPriority w:val="0"/>
    <w:rPr>
      <w:rFonts w:ascii="Calibri" w:hAnsi="Calibri" w:eastAsia="Calibri" w:cs="Calibri"/>
      <w:spacing w:val="0"/>
      <w:sz w:val="28"/>
      <w:szCs w:val="28"/>
      <w:u w:val="none"/>
    </w:rPr>
  </w:style>
  <w:style w:type="paragraph" w:customStyle="1" w:styleId="278">
    <w:name w:val="Заголовок №3"/>
    <w:basedOn w:val="1"/>
    <w:link w:val="277"/>
    <w:uiPriority w:val="0"/>
    <w:pPr>
      <w:shd w:val="clear" w:color="auto" w:fill="FFFFFF"/>
      <w:spacing w:line="490" w:lineRule="exact"/>
      <w:outlineLvl w:val="2"/>
    </w:pPr>
    <w:rPr>
      <w:rFonts w:ascii="Calibri" w:hAnsi="Calibri" w:eastAsia="Calibri" w:cs="Calibri"/>
      <w:sz w:val="28"/>
      <w:szCs w:val="28"/>
    </w:rPr>
  </w:style>
  <w:style w:type="character" w:customStyle="1" w:styleId="279">
    <w:name w:val="Заголовок №5 (4)_"/>
    <w:basedOn w:val="11"/>
    <w:link w:val="280"/>
    <w:uiPriority w:val="0"/>
    <w:rPr>
      <w:rFonts w:ascii="Times New Roman" w:hAnsi="Times New Roman" w:eastAsia="Times New Roman" w:cs="Times New Roman"/>
      <w:sz w:val="26"/>
      <w:szCs w:val="26"/>
      <w:u w:val="none"/>
    </w:rPr>
  </w:style>
  <w:style w:type="paragraph" w:customStyle="1" w:styleId="280">
    <w:name w:val="Заголовок №5 (4)"/>
    <w:basedOn w:val="1"/>
    <w:link w:val="279"/>
    <w:uiPriority w:val="0"/>
    <w:pPr>
      <w:shd w:val="clear" w:color="auto" w:fill="FFFFFF"/>
      <w:spacing w:line="490" w:lineRule="exact"/>
      <w:outlineLvl w:val="4"/>
    </w:pPr>
    <w:rPr>
      <w:rFonts w:ascii="Times New Roman" w:hAnsi="Times New Roman" w:eastAsia="Times New Roman" w:cs="Times New Roman"/>
      <w:sz w:val="26"/>
      <w:szCs w:val="26"/>
    </w:rPr>
  </w:style>
  <w:style w:type="character" w:customStyle="1" w:styleId="281">
    <w:name w:val="Заголовок №5 (4) + Calibri;14 pt"/>
    <w:basedOn w:val="279"/>
    <w:uiPriority w:val="0"/>
    <w:rPr>
      <w:rFonts w:ascii="Calibri" w:hAnsi="Calibri" w:eastAsia="Calibri" w:cs="Calibri"/>
      <w:b/>
      <w:bCs/>
      <w:color w:val="000000"/>
      <w:spacing w:val="0"/>
      <w:position w:val="0"/>
      <w:sz w:val="28"/>
      <w:szCs w:val="28"/>
      <w:u w:val="none"/>
      <w:lang w:val="ru-RU" w:eastAsia="ru-RU" w:bidi="ru-RU"/>
    </w:rPr>
  </w:style>
  <w:style w:type="character" w:customStyle="1" w:styleId="282">
    <w:name w:val="Основной текст (2) + 11 pt;Полужирный2"/>
    <w:basedOn w:val="201"/>
    <w:uiPriority w:val="0"/>
    <w:rPr>
      <w:rFonts w:ascii="Times New Roman" w:hAnsi="Times New Roman" w:eastAsia="Times New Roman" w:cs="Times New Roman"/>
      <w:b/>
      <w:bCs/>
      <w:color w:val="000000"/>
      <w:spacing w:val="0"/>
      <w:position w:val="0"/>
      <w:sz w:val="22"/>
      <w:szCs w:val="22"/>
      <w:u w:val="none"/>
      <w:lang w:val="en-US" w:eastAsia="en-US" w:bidi="en-US"/>
    </w:rPr>
  </w:style>
  <w:style w:type="character" w:customStyle="1" w:styleId="283">
    <w:name w:val="Основной текст (2) + Интервал -2 pt"/>
    <w:basedOn w:val="201"/>
    <w:uiPriority w:val="0"/>
    <w:rPr>
      <w:rFonts w:ascii="Times New Roman" w:hAnsi="Times New Roman" w:eastAsia="Times New Roman" w:cs="Times New Roman"/>
      <w:color w:val="000000"/>
      <w:spacing w:val="-40"/>
      <w:position w:val="0"/>
      <w:sz w:val="28"/>
      <w:szCs w:val="28"/>
      <w:u w:val="none"/>
      <w:lang w:val="en-US" w:eastAsia="en-US" w:bidi="en-US"/>
    </w:rPr>
  </w:style>
  <w:style w:type="character" w:customStyle="1" w:styleId="284">
    <w:name w:val="Основной текст (24)_"/>
    <w:basedOn w:val="11"/>
    <w:link w:val="285"/>
    <w:uiPriority w:val="0"/>
    <w:rPr>
      <w:rFonts w:ascii="Times New Roman" w:hAnsi="Times New Roman" w:eastAsia="Times New Roman" w:cs="Times New Roman"/>
      <w:i/>
      <w:iCs/>
      <w:sz w:val="13"/>
      <w:szCs w:val="13"/>
      <w:u w:val="none"/>
      <w:lang w:val="en-US" w:eastAsia="en-US" w:bidi="en-US"/>
    </w:rPr>
  </w:style>
  <w:style w:type="paragraph" w:customStyle="1" w:styleId="285">
    <w:name w:val="Основной текст (24)"/>
    <w:basedOn w:val="1"/>
    <w:link w:val="284"/>
    <w:uiPriority w:val="0"/>
    <w:pPr>
      <w:shd w:val="clear" w:color="auto" w:fill="FFFFFF"/>
      <w:spacing w:after="120" w:line="0" w:lineRule="atLeast"/>
    </w:pPr>
    <w:rPr>
      <w:rFonts w:ascii="Times New Roman" w:hAnsi="Times New Roman" w:eastAsia="Times New Roman" w:cs="Times New Roman"/>
      <w:i/>
      <w:iCs/>
      <w:sz w:val="13"/>
      <w:szCs w:val="13"/>
      <w:lang w:val="en-US" w:eastAsia="en-US" w:bidi="en-US"/>
    </w:rPr>
  </w:style>
  <w:style w:type="character" w:customStyle="1" w:styleId="286">
    <w:name w:val="Основной текст (2) + 16 pt;Полужирный;Масштаб 66%"/>
    <w:basedOn w:val="201"/>
    <w:uiPriority w:val="0"/>
    <w:rPr>
      <w:rFonts w:ascii="Times New Roman" w:hAnsi="Times New Roman" w:eastAsia="Times New Roman" w:cs="Times New Roman"/>
      <w:b/>
      <w:bCs/>
      <w:color w:val="000000"/>
      <w:spacing w:val="0"/>
      <w:position w:val="0"/>
      <w:sz w:val="32"/>
      <w:szCs w:val="32"/>
      <w:u w:val="none"/>
      <w:lang w:val="ru-RU" w:eastAsia="ru-RU" w:bidi="ru-RU"/>
    </w:rPr>
  </w:style>
  <w:style w:type="character" w:customStyle="1" w:styleId="287">
    <w:name w:val="Основной текст (25)_"/>
    <w:basedOn w:val="11"/>
    <w:link w:val="288"/>
    <w:uiPriority w:val="0"/>
    <w:rPr>
      <w:rFonts w:ascii="Times New Roman" w:hAnsi="Times New Roman" w:eastAsia="Times New Roman" w:cs="Times New Roman"/>
      <w:spacing w:val="0"/>
      <w:sz w:val="8"/>
      <w:szCs w:val="8"/>
      <w:u w:val="none"/>
    </w:rPr>
  </w:style>
  <w:style w:type="paragraph" w:customStyle="1" w:styleId="288">
    <w:name w:val="Основной текст (25)"/>
    <w:basedOn w:val="1"/>
    <w:link w:val="287"/>
    <w:uiPriority w:val="0"/>
    <w:pPr>
      <w:shd w:val="clear" w:color="auto" w:fill="FFFFFF"/>
      <w:spacing w:line="0" w:lineRule="atLeast"/>
      <w:jc w:val="both"/>
    </w:pPr>
    <w:rPr>
      <w:rFonts w:ascii="Times New Roman" w:hAnsi="Times New Roman" w:eastAsia="Times New Roman" w:cs="Times New Roman"/>
      <w:sz w:val="8"/>
      <w:szCs w:val="8"/>
    </w:rPr>
  </w:style>
  <w:style w:type="character" w:customStyle="1" w:styleId="289">
    <w:name w:val="Заголовок №1_"/>
    <w:basedOn w:val="11"/>
    <w:link w:val="290"/>
    <w:uiPriority w:val="0"/>
    <w:rPr>
      <w:rFonts w:ascii="Times New Roman" w:hAnsi="Times New Roman" w:eastAsia="Times New Roman" w:cs="Times New Roman"/>
      <w:b/>
      <w:bCs/>
      <w:sz w:val="32"/>
      <w:szCs w:val="32"/>
      <w:u w:val="none"/>
    </w:rPr>
  </w:style>
  <w:style w:type="paragraph" w:customStyle="1" w:styleId="290">
    <w:name w:val="Заголовок №1"/>
    <w:basedOn w:val="1"/>
    <w:link w:val="289"/>
    <w:uiPriority w:val="0"/>
    <w:pPr>
      <w:shd w:val="clear" w:color="auto" w:fill="FFFFFF"/>
      <w:spacing w:before="240" w:line="0" w:lineRule="atLeast"/>
      <w:outlineLvl w:val="0"/>
    </w:pPr>
    <w:rPr>
      <w:rFonts w:ascii="Times New Roman" w:hAnsi="Times New Roman" w:eastAsia="Times New Roman" w:cs="Times New Roman"/>
      <w:b/>
      <w:bCs/>
      <w:sz w:val="32"/>
      <w:szCs w:val="32"/>
    </w:rPr>
  </w:style>
  <w:style w:type="character" w:customStyle="1" w:styleId="291">
    <w:name w:val="Основной текст (2) + Курсив;Интервал -2 pt1"/>
    <w:basedOn w:val="201"/>
    <w:uiPriority w:val="0"/>
    <w:rPr>
      <w:rFonts w:ascii="Times New Roman" w:hAnsi="Times New Roman" w:eastAsia="Times New Roman" w:cs="Times New Roman"/>
      <w:i/>
      <w:iCs/>
      <w:color w:val="000000"/>
      <w:spacing w:val="-40"/>
      <w:position w:val="0"/>
      <w:sz w:val="28"/>
      <w:szCs w:val="28"/>
      <w:u w:val="none"/>
      <w:lang w:val="ru-RU" w:eastAsia="ru-RU" w:bidi="ru-RU"/>
    </w:rPr>
  </w:style>
  <w:style w:type="character" w:customStyle="1" w:styleId="292">
    <w:name w:val="Основной текст (2) + Полужирный;Интервал 0 pt"/>
    <w:basedOn w:val="201"/>
    <w:uiPriority w:val="0"/>
    <w:rPr>
      <w:rFonts w:ascii="Times New Roman" w:hAnsi="Times New Roman" w:eastAsia="Times New Roman" w:cs="Times New Roman"/>
      <w:b/>
      <w:bCs/>
      <w:color w:val="000000"/>
      <w:spacing w:val="-10"/>
      <w:position w:val="0"/>
      <w:sz w:val="28"/>
      <w:szCs w:val="28"/>
      <w:u w:val="none"/>
      <w:lang w:val="en-US" w:eastAsia="en-US" w:bidi="en-US"/>
    </w:rPr>
  </w:style>
  <w:style w:type="character" w:customStyle="1" w:styleId="293">
    <w:name w:val="Основной текст (2) + Полужирный;Интервал 0 pt1"/>
    <w:basedOn w:val="201"/>
    <w:uiPriority w:val="0"/>
    <w:rPr>
      <w:rFonts w:ascii="Times New Roman" w:hAnsi="Times New Roman" w:eastAsia="Times New Roman" w:cs="Times New Roman"/>
      <w:b/>
      <w:bCs/>
      <w:color w:val="000000"/>
      <w:spacing w:val="-10"/>
      <w:position w:val="0"/>
      <w:sz w:val="28"/>
      <w:szCs w:val="28"/>
      <w:u w:val="none"/>
      <w:lang w:val="en-US" w:eastAsia="en-US" w:bidi="en-US"/>
    </w:rPr>
  </w:style>
  <w:style w:type="character" w:customStyle="1" w:styleId="294">
    <w:name w:val="Основной текст (2) + 11 pt;Полужирный;Малые прописные"/>
    <w:basedOn w:val="201"/>
    <w:uiPriority w:val="0"/>
    <w:rPr>
      <w:rFonts w:ascii="Times New Roman" w:hAnsi="Times New Roman" w:eastAsia="Times New Roman" w:cs="Times New Roman"/>
      <w:b/>
      <w:bCs/>
      <w:smallCaps/>
      <w:color w:val="000000"/>
      <w:spacing w:val="0"/>
      <w:position w:val="0"/>
      <w:sz w:val="22"/>
      <w:szCs w:val="22"/>
      <w:u w:val="none"/>
      <w:lang w:val="ru-RU" w:eastAsia="ru-RU" w:bidi="ru-RU"/>
    </w:rPr>
  </w:style>
  <w:style w:type="character" w:customStyle="1" w:styleId="295">
    <w:name w:val="Основной текст (2) + Курсив;Интервал 1 pt"/>
    <w:basedOn w:val="201"/>
    <w:uiPriority w:val="0"/>
    <w:rPr>
      <w:rFonts w:ascii="Times New Roman" w:hAnsi="Times New Roman" w:eastAsia="Times New Roman" w:cs="Times New Roman"/>
      <w:i/>
      <w:iCs/>
      <w:color w:val="000000"/>
      <w:spacing w:val="20"/>
      <w:position w:val="0"/>
      <w:sz w:val="28"/>
      <w:szCs w:val="28"/>
      <w:u w:val="none"/>
      <w:lang w:val="ru-RU" w:eastAsia="ru-RU" w:bidi="ru-RU"/>
    </w:rPr>
  </w:style>
  <w:style w:type="character" w:customStyle="1" w:styleId="296">
    <w:name w:val="Основной текст (26)_"/>
    <w:basedOn w:val="11"/>
    <w:link w:val="297"/>
    <w:uiPriority w:val="0"/>
    <w:rPr>
      <w:rFonts w:ascii="Times New Roman" w:hAnsi="Times New Roman" w:eastAsia="Times New Roman" w:cs="Times New Roman"/>
      <w:sz w:val="9"/>
      <w:szCs w:val="9"/>
      <w:u w:val="none"/>
    </w:rPr>
  </w:style>
  <w:style w:type="paragraph" w:customStyle="1" w:styleId="297">
    <w:name w:val="Основной текст (26)"/>
    <w:basedOn w:val="1"/>
    <w:link w:val="296"/>
    <w:uiPriority w:val="0"/>
    <w:pPr>
      <w:shd w:val="clear" w:color="auto" w:fill="FFFFFF"/>
      <w:spacing w:line="0" w:lineRule="atLeast"/>
    </w:pPr>
    <w:rPr>
      <w:rFonts w:ascii="Times New Roman" w:hAnsi="Times New Roman" w:eastAsia="Times New Roman" w:cs="Times New Roman"/>
      <w:sz w:val="9"/>
      <w:szCs w:val="9"/>
    </w:rPr>
  </w:style>
  <w:style w:type="character" w:customStyle="1" w:styleId="298">
    <w:name w:val="Основной текст (2) + 15 pt1"/>
    <w:basedOn w:val="201"/>
    <w:uiPriority w:val="0"/>
    <w:rPr>
      <w:rFonts w:ascii="Times New Roman" w:hAnsi="Times New Roman" w:eastAsia="Times New Roman" w:cs="Times New Roman"/>
      <w:color w:val="000000"/>
      <w:spacing w:val="0"/>
      <w:position w:val="0"/>
      <w:sz w:val="30"/>
      <w:szCs w:val="30"/>
      <w:u w:val="none"/>
      <w:lang w:val="en-US" w:eastAsia="en-US" w:bidi="en-US"/>
    </w:rPr>
  </w:style>
  <w:style w:type="character" w:customStyle="1" w:styleId="299">
    <w:name w:val="Основной текст (2) + 11 pt;Полужирный;Малые прописные1"/>
    <w:basedOn w:val="201"/>
    <w:uiPriority w:val="0"/>
    <w:rPr>
      <w:rFonts w:ascii="Times New Roman" w:hAnsi="Times New Roman" w:eastAsia="Times New Roman" w:cs="Times New Roman"/>
      <w:b/>
      <w:bCs/>
      <w:smallCaps/>
      <w:color w:val="000000"/>
      <w:spacing w:val="0"/>
      <w:position w:val="0"/>
      <w:sz w:val="22"/>
      <w:szCs w:val="22"/>
      <w:u w:val="none"/>
      <w:lang w:val="ru-RU" w:eastAsia="ru-RU" w:bidi="ru-RU"/>
    </w:rPr>
  </w:style>
  <w:style w:type="character" w:customStyle="1" w:styleId="300">
    <w:name w:val="Основной текст (27)_"/>
    <w:basedOn w:val="11"/>
    <w:link w:val="301"/>
    <w:uiPriority w:val="0"/>
    <w:rPr>
      <w:rFonts w:ascii="Times New Roman" w:hAnsi="Times New Roman" w:eastAsia="Times New Roman" w:cs="Times New Roman"/>
      <w:sz w:val="8"/>
      <w:szCs w:val="8"/>
      <w:u w:val="none"/>
    </w:rPr>
  </w:style>
  <w:style w:type="paragraph" w:customStyle="1" w:styleId="301">
    <w:name w:val="Основной текст (27)"/>
    <w:basedOn w:val="1"/>
    <w:link w:val="300"/>
    <w:uiPriority w:val="0"/>
    <w:pPr>
      <w:shd w:val="clear" w:color="auto" w:fill="FFFFFF"/>
      <w:spacing w:line="0" w:lineRule="atLeast"/>
    </w:pPr>
    <w:rPr>
      <w:rFonts w:ascii="Times New Roman" w:hAnsi="Times New Roman" w:eastAsia="Times New Roman" w:cs="Times New Roman"/>
      <w:sz w:val="8"/>
      <w:szCs w:val="8"/>
    </w:rPr>
  </w:style>
  <w:style w:type="character" w:customStyle="1" w:styleId="302">
    <w:name w:val="Основной текст (28)_"/>
    <w:basedOn w:val="11"/>
    <w:link w:val="303"/>
    <w:uiPriority w:val="0"/>
    <w:rPr>
      <w:rFonts w:ascii="Courier New" w:hAnsi="Courier New" w:eastAsia="Courier New" w:cs="Courier New"/>
      <w:sz w:val="13"/>
      <w:szCs w:val="13"/>
      <w:u w:val="none"/>
      <w:lang w:val="en-US" w:eastAsia="en-US" w:bidi="en-US"/>
    </w:rPr>
  </w:style>
  <w:style w:type="paragraph" w:customStyle="1" w:styleId="303">
    <w:name w:val="Основной текст (28)"/>
    <w:basedOn w:val="1"/>
    <w:link w:val="302"/>
    <w:uiPriority w:val="0"/>
    <w:pPr>
      <w:shd w:val="clear" w:color="auto" w:fill="FFFFFF"/>
      <w:spacing w:line="0" w:lineRule="atLeast"/>
      <w:jc w:val="both"/>
    </w:pPr>
    <w:rPr>
      <w:rFonts w:ascii="Courier New" w:hAnsi="Courier New" w:eastAsia="Courier New" w:cs="Courier New"/>
      <w:sz w:val="13"/>
      <w:szCs w:val="13"/>
      <w:lang w:val="en-US" w:eastAsia="en-US" w:bidi="en-US"/>
    </w:rPr>
  </w:style>
  <w:style w:type="character" w:customStyle="1" w:styleId="304">
    <w:name w:val="Колонтитул + Cambria;8 pt;Не полужирный"/>
    <w:basedOn w:val="185"/>
    <w:uiPriority w:val="0"/>
    <w:rPr>
      <w:rFonts w:ascii="Cambria" w:hAnsi="Cambria" w:eastAsia="Cambria" w:cs="Cambria"/>
      <w:color w:val="000000"/>
      <w:spacing w:val="0"/>
      <w:position w:val="0"/>
      <w:sz w:val="16"/>
      <w:szCs w:val="16"/>
      <w:u w:val="none"/>
      <w:lang w:val="ru-RU" w:eastAsia="ru-RU" w:bidi="ru-RU"/>
    </w:rPr>
  </w:style>
  <w:style w:type="character" w:customStyle="1" w:styleId="305">
    <w:name w:val="Основной текст (29)_"/>
    <w:basedOn w:val="11"/>
    <w:link w:val="306"/>
    <w:uiPriority w:val="0"/>
    <w:rPr>
      <w:rFonts w:ascii="Times New Roman" w:hAnsi="Times New Roman" w:eastAsia="Times New Roman" w:cs="Times New Roman"/>
      <w:sz w:val="9"/>
      <w:szCs w:val="9"/>
      <w:u w:val="none"/>
    </w:rPr>
  </w:style>
  <w:style w:type="paragraph" w:customStyle="1" w:styleId="306">
    <w:name w:val="Основной текст (29)"/>
    <w:basedOn w:val="1"/>
    <w:link w:val="305"/>
    <w:uiPriority w:val="0"/>
    <w:pPr>
      <w:shd w:val="clear" w:color="auto" w:fill="FFFFFF"/>
      <w:spacing w:line="0" w:lineRule="atLeast"/>
    </w:pPr>
    <w:rPr>
      <w:rFonts w:ascii="Times New Roman" w:hAnsi="Times New Roman" w:eastAsia="Times New Roman" w:cs="Times New Roman"/>
      <w:sz w:val="9"/>
      <w:szCs w:val="9"/>
    </w:rPr>
  </w:style>
  <w:style w:type="character" w:customStyle="1" w:styleId="307">
    <w:name w:val="Основной текст (30)_"/>
    <w:basedOn w:val="11"/>
    <w:link w:val="308"/>
    <w:uiPriority w:val="0"/>
    <w:rPr>
      <w:rFonts w:ascii="Times New Roman" w:hAnsi="Times New Roman" w:eastAsia="Times New Roman" w:cs="Times New Roman"/>
      <w:sz w:val="8"/>
      <w:szCs w:val="8"/>
      <w:u w:val="none"/>
      <w:lang w:val="en-US" w:eastAsia="en-US" w:bidi="en-US"/>
    </w:rPr>
  </w:style>
  <w:style w:type="paragraph" w:customStyle="1" w:styleId="308">
    <w:name w:val="Основной текст (30)"/>
    <w:basedOn w:val="1"/>
    <w:link w:val="307"/>
    <w:uiPriority w:val="0"/>
    <w:pPr>
      <w:shd w:val="clear" w:color="auto" w:fill="FFFFFF"/>
      <w:spacing w:line="0" w:lineRule="atLeast"/>
      <w:jc w:val="both"/>
    </w:pPr>
    <w:rPr>
      <w:rFonts w:ascii="Times New Roman" w:hAnsi="Times New Roman" w:eastAsia="Times New Roman" w:cs="Times New Roman"/>
      <w:sz w:val="8"/>
      <w:szCs w:val="8"/>
      <w:lang w:val="en-US" w:eastAsia="en-US" w:bidi="en-US"/>
    </w:rPr>
  </w:style>
  <w:style w:type="character" w:customStyle="1" w:styleId="309">
    <w:name w:val="Основной текст (31)_"/>
    <w:basedOn w:val="11"/>
    <w:link w:val="310"/>
    <w:uiPriority w:val="0"/>
    <w:rPr>
      <w:rFonts w:ascii="Times New Roman" w:hAnsi="Times New Roman" w:eastAsia="Times New Roman" w:cs="Times New Roman"/>
      <w:sz w:val="9"/>
      <w:szCs w:val="9"/>
      <w:u w:val="none"/>
    </w:rPr>
  </w:style>
  <w:style w:type="paragraph" w:customStyle="1" w:styleId="310">
    <w:name w:val="Основной текст (31)"/>
    <w:basedOn w:val="1"/>
    <w:link w:val="309"/>
    <w:uiPriority w:val="0"/>
    <w:pPr>
      <w:shd w:val="clear" w:color="auto" w:fill="FFFFFF"/>
      <w:spacing w:line="0" w:lineRule="atLeast"/>
    </w:pPr>
    <w:rPr>
      <w:rFonts w:ascii="Times New Roman" w:hAnsi="Times New Roman" w:eastAsia="Times New Roman" w:cs="Times New Roman"/>
      <w:sz w:val="9"/>
      <w:szCs w:val="9"/>
    </w:rPr>
  </w:style>
  <w:style w:type="character" w:customStyle="1" w:styleId="311">
    <w:name w:val="Основной текст (32)_"/>
    <w:basedOn w:val="11"/>
    <w:link w:val="312"/>
    <w:uiPriority w:val="0"/>
    <w:rPr>
      <w:rFonts w:ascii="Trebuchet MS" w:hAnsi="Trebuchet MS" w:eastAsia="Trebuchet MS" w:cs="Trebuchet MS"/>
      <w:sz w:val="18"/>
      <w:szCs w:val="18"/>
      <w:u w:val="none"/>
    </w:rPr>
  </w:style>
  <w:style w:type="paragraph" w:customStyle="1" w:styleId="312">
    <w:name w:val="Основной текст (32)"/>
    <w:basedOn w:val="1"/>
    <w:link w:val="311"/>
    <w:uiPriority w:val="0"/>
    <w:pPr>
      <w:shd w:val="clear" w:color="auto" w:fill="FFFFFF"/>
      <w:spacing w:after="60" w:line="0" w:lineRule="atLeast"/>
    </w:pPr>
    <w:rPr>
      <w:rFonts w:ascii="Trebuchet MS" w:hAnsi="Trebuchet MS" w:eastAsia="Trebuchet MS" w:cs="Trebuchet MS"/>
      <w:sz w:val="18"/>
      <w:szCs w:val="18"/>
    </w:rPr>
  </w:style>
  <w:style w:type="character" w:customStyle="1" w:styleId="313">
    <w:name w:val="Основной текст (33)_"/>
    <w:basedOn w:val="11"/>
    <w:link w:val="314"/>
    <w:uiPriority w:val="0"/>
    <w:rPr>
      <w:rFonts w:ascii="Trebuchet MS" w:hAnsi="Trebuchet MS" w:eastAsia="Trebuchet MS" w:cs="Trebuchet MS"/>
      <w:i/>
      <w:iCs/>
      <w:sz w:val="12"/>
      <w:szCs w:val="12"/>
      <w:u w:val="none"/>
      <w:lang w:val="en-US" w:eastAsia="en-US" w:bidi="en-US"/>
    </w:rPr>
  </w:style>
  <w:style w:type="paragraph" w:customStyle="1" w:styleId="314">
    <w:name w:val="Основной текст (33)"/>
    <w:basedOn w:val="1"/>
    <w:link w:val="313"/>
    <w:uiPriority w:val="0"/>
    <w:pPr>
      <w:shd w:val="clear" w:color="auto" w:fill="FFFFFF"/>
      <w:spacing w:after="60" w:line="0" w:lineRule="atLeast"/>
      <w:jc w:val="right"/>
    </w:pPr>
    <w:rPr>
      <w:rFonts w:ascii="Trebuchet MS" w:hAnsi="Trebuchet MS" w:eastAsia="Trebuchet MS" w:cs="Trebuchet MS"/>
      <w:i/>
      <w:iCs/>
      <w:sz w:val="12"/>
      <w:szCs w:val="12"/>
      <w:lang w:val="en-US" w:eastAsia="en-US" w:bidi="en-US"/>
    </w:rPr>
  </w:style>
  <w:style w:type="character" w:customStyle="1" w:styleId="315">
    <w:name w:val="Основной текст (34)_"/>
    <w:basedOn w:val="11"/>
    <w:link w:val="316"/>
    <w:uiPriority w:val="0"/>
    <w:rPr>
      <w:rFonts w:ascii="Courier New" w:hAnsi="Courier New" w:eastAsia="Courier New" w:cs="Courier New"/>
      <w:sz w:val="10"/>
      <w:szCs w:val="10"/>
      <w:u w:val="none"/>
    </w:rPr>
  </w:style>
  <w:style w:type="paragraph" w:customStyle="1" w:styleId="316">
    <w:name w:val="Основной текст (34)"/>
    <w:basedOn w:val="1"/>
    <w:link w:val="315"/>
    <w:uiPriority w:val="0"/>
    <w:pPr>
      <w:shd w:val="clear" w:color="auto" w:fill="FFFFFF"/>
      <w:spacing w:before="240" w:line="0" w:lineRule="atLeast"/>
      <w:jc w:val="right"/>
    </w:pPr>
    <w:rPr>
      <w:rFonts w:ascii="Courier New" w:hAnsi="Courier New" w:eastAsia="Courier New" w:cs="Courier New"/>
      <w:sz w:val="10"/>
      <w:szCs w:val="10"/>
    </w:rPr>
  </w:style>
  <w:style w:type="character" w:customStyle="1" w:styleId="317">
    <w:name w:val="Заголовок №5 (5)_"/>
    <w:basedOn w:val="11"/>
    <w:link w:val="318"/>
    <w:uiPriority w:val="0"/>
    <w:rPr>
      <w:rFonts w:ascii="Franklin Gothic Heavy" w:hAnsi="Franklin Gothic Heavy" w:eastAsia="Franklin Gothic Heavy" w:cs="Franklin Gothic Heavy"/>
      <w:spacing w:val="0"/>
      <w:sz w:val="12"/>
      <w:szCs w:val="12"/>
      <w:u w:val="none"/>
    </w:rPr>
  </w:style>
  <w:style w:type="paragraph" w:customStyle="1" w:styleId="318">
    <w:name w:val="Заголовок №5 (5)"/>
    <w:basedOn w:val="1"/>
    <w:link w:val="317"/>
    <w:uiPriority w:val="0"/>
    <w:pPr>
      <w:shd w:val="clear" w:color="auto" w:fill="FFFFFF"/>
      <w:spacing w:before="240" w:line="0" w:lineRule="atLeast"/>
      <w:jc w:val="both"/>
      <w:outlineLvl w:val="4"/>
    </w:pPr>
    <w:rPr>
      <w:rFonts w:ascii="Franklin Gothic Heavy" w:hAnsi="Franklin Gothic Heavy" w:eastAsia="Franklin Gothic Heavy" w:cs="Franklin Gothic Heavy"/>
      <w:sz w:val="12"/>
      <w:szCs w:val="12"/>
    </w:rPr>
  </w:style>
  <w:style w:type="character" w:customStyle="1" w:styleId="319">
    <w:name w:val="Основной текст (35)_"/>
    <w:basedOn w:val="11"/>
    <w:link w:val="320"/>
    <w:uiPriority w:val="0"/>
    <w:rPr>
      <w:rFonts w:ascii="Times New Roman" w:hAnsi="Times New Roman" w:eastAsia="Times New Roman" w:cs="Times New Roman"/>
      <w:sz w:val="8"/>
      <w:szCs w:val="8"/>
      <w:u w:val="none"/>
    </w:rPr>
  </w:style>
  <w:style w:type="paragraph" w:customStyle="1" w:styleId="320">
    <w:name w:val="Основной текст (35)"/>
    <w:basedOn w:val="1"/>
    <w:link w:val="319"/>
    <w:uiPriority w:val="0"/>
    <w:pPr>
      <w:shd w:val="clear" w:color="auto" w:fill="FFFFFF"/>
      <w:spacing w:before="240" w:line="0" w:lineRule="atLeast"/>
    </w:pPr>
    <w:rPr>
      <w:rFonts w:ascii="Times New Roman" w:hAnsi="Times New Roman" w:eastAsia="Times New Roman" w:cs="Times New Roman"/>
      <w:sz w:val="8"/>
      <w:szCs w:val="8"/>
    </w:rPr>
  </w:style>
  <w:style w:type="character" w:customStyle="1" w:styleId="321">
    <w:name w:val="Основной текст (36)_"/>
    <w:basedOn w:val="11"/>
    <w:link w:val="322"/>
    <w:uiPriority w:val="0"/>
    <w:rPr>
      <w:rFonts w:ascii="Times New Roman" w:hAnsi="Times New Roman" w:eastAsia="Times New Roman" w:cs="Times New Roman"/>
      <w:sz w:val="8"/>
      <w:szCs w:val="8"/>
      <w:u w:val="none"/>
    </w:rPr>
  </w:style>
  <w:style w:type="paragraph" w:customStyle="1" w:styleId="322">
    <w:name w:val="Основной текст (36)"/>
    <w:basedOn w:val="1"/>
    <w:link w:val="321"/>
    <w:uiPriority w:val="0"/>
    <w:pPr>
      <w:shd w:val="clear" w:color="auto" w:fill="FFFFFF"/>
      <w:spacing w:before="120" w:line="0" w:lineRule="atLeast"/>
    </w:pPr>
    <w:rPr>
      <w:rFonts w:ascii="Times New Roman" w:hAnsi="Times New Roman" w:eastAsia="Times New Roman" w:cs="Times New Roman"/>
      <w:sz w:val="8"/>
      <w:szCs w:val="8"/>
    </w:rPr>
  </w:style>
  <w:style w:type="character" w:customStyle="1" w:styleId="323">
    <w:name w:val="Основной текст (37)_"/>
    <w:basedOn w:val="11"/>
    <w:link w:val="324"/>
    <w:uiPriority w:val="0"/>
    <w:rPr>
      <w:rFonts w:ascii="Times New Roman" w:hAnsi="Times New Roman" w:eastAsia="Times New Roman" w:cs="Times New Roman"/>
      <w:sz w:val="8"/>
      <w:szCs w:val="8"/>
      <w:u w:val="none"/>
    </w:rPr>
  </w:style>
  <w:style w:type="paragraph" w:customStyle="1" w:styleId="324">
    <w:name w:val="Основной текст (37)"/>
    <w:basedOn w:val="1"/>
    <w:link w:val="323"/>
    <w:uiPriority w:val="0"/>
    <w:pPr>
      <w:shd w:val="clear" w:color="auto" w:fill="FFFFFF"/>
      <w:spacing w:before="240" w:line="0" w:lineRule="atLeast"/>
    </w:pPr>
    <w:rPr>
      <w:rFonts w:ascii="Times New Roman" w:hAnsi="Times New Roman" w:eastAsia="Times New Roman" w:cs="Times New Roman"/>
      <w:sz w:val="8"/>
      <w:szCs w:val="8"/>
    </w:rPr>
  </w:style>
  <w:style w:type="character" w:customStyle="1" w:styleId="325">
    <w:name w:val="Основной текст (38)_"/>
    <w:basedOn w:val="11"/>
    <w:link w:val="326"/>
    <w:uiPriority w:val="0"/>
    <w:rPr>
      <w:rFonts w:ascii="Times New Roman" w:hAnsi="Times New Roman" w:eastAsia="Times New Roman" w:cs="Times New Roman"/>
      <w:i/>
      <w:iCs/>
      <w:sz w:val="10"/>
      <w:szCs w:val="10"/>
      <w:u w:val="none"/>
    </w:rPr>
  </w:style>
  <w:style w:type="paragraph" w:customStyle="1" w:styleId="326">
    <w:name w:val="Основной текст (38)"/>
    <w:basedOn w:val="1"/>
    <w:link w:val="325"/>
    <w:uiPriority w:val="0"/>
    <w:pPr>
      <w:shd w:val="clear" w:color="auto" w:fill="FFFFFF"/>
      <w:spacing w:line="0" w:lineRule="atLeast"/>
    </w:pPr>
    <w:rPr>
      <w:rFonts w:ascii="Times New Roman" w:hAnsi="Times New Roman" w:eastAsia="Times New Roman" w:cs="Times New Roman"/>
      <w:i/>
      <w:iCs/>
      <w:sz w:val="10"/>
      <w:szCs w:val="10"/>
    </w:rPr>
  </w:style>
  <w:style w:type="character" w:customStyle="1" w:styleId="327">
    <w:name w:val="Основной текст (2) + Georgia;11;5 pt;Интервал 0 pt1"/>
    <w:basedOn w:val="201"/>
    <w:uiPriority w:val="0"/>
    <w:rPr>
      <w:rFonts w:ascii="Georgia" w:hAnsi="Georgia" w:eastAsia="Georgia" w:cs="Georgia"/>
      <w:b/>
      <w:bCs/>
      <w:color w:val="000000"/>
      <w:spacing w:val="-10"/>
      <w:position w:val="0"/>
      <w:sz w:val="23"/>
      <w:szCs w:val="23"/>
      <w:u w:val="none"/>
      <w:lang w:val="ru-RU" w:eastAsia="ru-RU" w:bidi="ru-RU"/>
    </w:rPr>
  </w:style>
  <w:style w:type="character" w:customStyle="1" w:styleId="328">
    <w:name w:val="Основной текст (39)_"/>
    <w:basedOn w:val="11"/>
    <w:link w:val="329"/>
    <w:uiPriority w:val="0"/>
    <w:rPr>
      <w:rFonts w:ascii="Times New Roman" w:hAnsi="Times New Roman" w:eastAsia="Times New Roman" w:cs="Times New Roman"/>
      <w:i/>
      <w:iCs/>
      <w:spacing w:val="-10"/>
      <w:sz w:val="8"/>
      <w:szCs w:val="8"/>
      <w:u w:val="none"/>
    </w:rPr>
  </w:style>
  <w:style w:type="paragraph" w:customStyle="1" w:styleId="329">
    <w:name w:val="Основной текст (39)"/>
    <w:basedOn w:val="1"/>
    <w:link w:val="328"/>
    <w:uiPriority w:val="0"/>
    <w:pPr>
      <w:shd w:val="clear" w:color="auto" w:fill="FFFFFF"/>
      <w:spacing w:line="0" w:lineRule="atLeast"/>
    </w:pPr>
    <w:rPr>
      <w:rFonts w:ascii="Times New Roman" w:hAnsi="Times New Roman" w:eastAsia="Times New Roman" w:cs="Times New Roman"/>
      <w:i/>
      <w:iCs/>
      <w:spacing w:val="-10"/>
      <w:sz w:val="8"/>
      <w:szCs w:val="8"/>
    </w:rPr>
  </w:style>
  <w:style w:type="character" w:customStyle="1" w:styleId="330">
    <w:name w:val="Основной текст (40)_"/>
    <w:basedOn w:val="11"/>
    <w:link w:val="331"/>
    <w:uiPriority w:val="0"/>
    <w:rPr>
      <w:rFonts w:ascii="Times New Roman" w:hAnsi="Times New Roman" w:eastAsia="Times New Roman" w:cs="Times New Roman"/>
      <w:spacing w:val="0"/>
      <w:sz w:val="8"/>
      <w:szCs w:val="8"/>
      <w:u w:val="none"/>
    </w:rPr>
  </w:style>
  <w:style w:type="paragraph" w:customStyle="1" w:styleId="331">
    <w:name w:val="Основной текст (40)"/>
    <w:basedOn w:val="1"/>
    <w:link w:val="330"/>
    <w:uiPriority w:val="0"/>
    <w:pPr>
      <w:shd w:val="clear" w:color="auto" w:fill="FFFFFF"/>
      <w:spacing w:line="0" w:lineRule="atLeast"/>
    </w:pPr>
    <w:rPr>
      <w:rFonts w:ascii="Times New Roman" w:hAnsi="Times New Roman" w:eastAsia="Times New Roman" w:cs="Times New Roman"/>
      <w:sz w:val="8"/>
      <w:szCs w:val="8"/>
    </w:rPr>
  </w:style>
  <w:style w:type="character" w:customStyle="1" w:styleId="332">
    <w:name w:val="Основной текст (2) + Полужирный1"/>
    <w:basedOn w:val="201"/>
    <w:uiPriority w:val="0"/>
    <w:rPr>
      <w:rFonts w:ascii="Times New Roman" w:hAnsi="Times New Roman" w:eastAsia="Times New Roman" w:cs="Times New Roman"/>
      <w:b/>
      <w:bCs/>
      <w:color w:val="000000"/>
      <w:spacing w:val="0"/>
      <w:position w:val="0"/>
      <w:sz w:val="28"/>
      <w:szCs w:val="28"/>
      <w:u w:val="none"/>
      <w:lang w:val="en-US" w:eastAsia="en-US" w:bidi="en-US"/>
    </w:rPr>
  </w:style>
  <w:style w:type="character" w:customStyle="1" w:styleId="333">
    <w:name w:val="Основной текст (2) + Полужирный2"/>
    <w:basedOn w:val="201"/>
    <w:uiPriority w:val="0"/>
    <w:rPr>
      <w:rFonts w:ascii="Times New Roman" w:hAnsi="Times New Roman" w:eastAsia="Times New Roman" w:cs="Times New Roman"/>
      <w:b/>
      <w:bCs/>
      <w:color w:val="000000"/>
      <w:spacing w:val="0"/>
      <w:position w:val="0"/>
      <w:sz w:val="28"/>
      <w:szCs w:val="28"/>
      <w:u w:val="none"/>
      <w:lang w:val="ru-RU" w:eastAsia="ru-RU" w:bidi="ru-RU"/>
    </w:rPr>
  </w:style>
  <w:style w:type="character" w:customStyle="1" w:styleId="334">
    <w:name w:val="Основной текст (2) + 11 pt;Полужирный;Малые прописные2"/>
    <w:basedOn w:val="201"/>
    <w:uiPriority w:val="0"/>
    <w:rPr>
      <w:rFonts w:ascii="Times New Roman" w:hAnsi="Times New Roman" w:eastAsia="Times New Roman" w:cs="Times New Roman"/>
      <w:b/>
      <w:bCs/>
      <w:smallCaps/>
      <w:color w:val="000000"/>
      <w:spacing w:val="0"/>
      <w:position w:val="0"/>
      <w:sz w:val="22"/>
      <w:szCs w:val="22"/>
      <w:u w:val="none"/>
      <w:lang w:val="ru-RU" w:eastAsia="ru-RU" w:bidi="ru-RU"/>
    </w:rPr>
  </w:style>
  <w:style w:type="character" w:customStyle="1" w:styleId="335">
    <w:name w:val="Колонтитул + 10;5 pt"/>
    <w:basedOn w:val="185"/>
    <w:uiPriority w:val="0"/>
    <w:rPr>
      <w:rFonts w:ascii="Times New Roman" w:hAnsi="Times New Roman" w:eastAsia="Times New Roman" w:cs="Times New Roman"/>
      <w:color w:val="000000"/>
      <w:spacing w:val="0"/>
      <w:position w:val="0"/>
      <w:sz w:val="21"/>
      <w:szCs w:val="21"/>
      <w:u w:val="none"/>
      <w:lang w:val="ru-RU" w:eastAsia="ru-RU" w:bidi="ru-RU"/>
    </w:rPr>
  </w:style>
  <w:style w:type="character" w:customStyle="1" w:styleId="336">
    <w:name w:val="Основной текст (41)_"/>
    <w:basedOn w:val="11"/>
    <w:link w:val="337"/>
    <w:uiPriority w:val="0"/>
    <w:rPr>
      <w:rFonts w:ascii="Times New Roman" w:hAnsi="Times New Roman" w:eastAsia="Times New Roman" w:cs="Times New Roman"/>
      <w:sz w:val="36"/>
      <w:szCs w:val="36"/>
      <w:u w:val="none"/>
    </w:rPr>
  </w:style>
  <w:style w:type="paragraph" w:customStyle="1" w:styleId="337">
    <w:name w:val="Основной текст (41)"/>
    <w:basedOn w:val="1"/>
    <w:link w:val="336"/>
    <w:uiPriority w:val="0"/>
    <w:pPr>
      <w:shd w:val="clear" w:color="auto" w:fill="FFFFFF"/>
      <w:spacing w:after="360" w:line="0" w:lineRule="atLeast"/>
      <w:jc w:val="center"/>
    </w:pPr>
    <w:rPr>
      <w:rFonts w:ascii="Times New Roman" w:hAnsi="Times New Roman" w:eastAsia="Times New Roman" w:cs="Times New Roman"/>
      <w:sz w:val="36"/>
      <w:szCs w:val="36"/>
    </w:rPr>
  </w:style>
  <w:style w:type="character" w:customStyle="1" w:styleId="338">
    <w:name w:val="Колонтитул + 10;5 pt;Интервал 0 pt"/>
    <w:basedOn w:val="185"/>
    <w:uiPriority w:val="0"/>
    <w:rPr>
      <w:rFonts w:ascii="Times New Roman" w:hAnsi="Times New Roman" w:eastAsia="Times New Roman" w:cs="Times New Roman"/>
      <w:color w:val="000000"/>
      <w:spacing w:val="10"/>
      <w:position w:val="0"/>
      <w:sz w:val="21"/>
      <w:szCs w:val="21"/>
      <w:u w:val="none"/>
      <w:lang w:val="ru-RU" w:eastAsia="ru-RU" w:bidi="ru-RU"/>
    </w:rPr>
  </w:style>
  <w:style w:type="character" w:customStyle="1" w:styleId="339">
    <w:name w:val="Основной текст (42)_"/>
    <w:basedOn w:val="11"/>
    <w:link w:val="340"/>
    <w:uiPriority w:val="0"/>
    <w:rPr>
      <w:rFonts w:ascii="Candara" w:hAnsi="Candara" w:eastAsia="Candara" w:cs="Candara"/>
      <w:i/>
      <w:iCs/>
      <w:sz w:val="9"/>
      <w:szCs w:val="9"/>
      <w:u w:val="none"/>
    </w:rPr>
  </w:style>
  <w:style w:type="paragraph" w:customStyle="1" w:styleId="340">
    <w:name w:val="Основной текст (42)"/>
    <w:basedOn w:val="1"/>
    <w:link w:val="339"/>
    <w:uiPriority w:val="0"/>
    <w:pPr>
      <w:shd w:val="clear" w:color="auto" w:fill="FFFFFF"/>
      <w:spacing w:line="0" w:lineRule="atLeast"/>
    </w:pPr>
    <w:rPr>
      <w:rFonts w:ascii="Candara" w:hAnsi="Candara" w:eastAsia="Candara" w:cs="Candara"/>
      <w:i/>
      <w:iCs/>
      <w:sz w:val="9"/>
      <w:szCs w:val="9"/>
    </w:rPr>
  </w:style>
  <w:style w:type="character" w:customStyle="1" w:styleId="341">
    <w:name w:val="Основной текст (43)_"/>
    <w:basedOn w:val="11"/>
    <w:link w:val="342"/>
    <w:uiPriority w:val="0"/>
    <w:rPr>
      <w:rFonts w:ascii="Lucida Sans Unicode" w:hAnsi="Lucida Sans Unicode" w:eastAsia="Lucida Sans Unicode" w:cs="Lucida Sans Unicode"/>
      <w:i/>
      <w:iCs/>
      <w:sz w:val="8"/>
      <w:szCs w:val="8"/>
      <w:u w:val="none"/>
    </w:rPr>
  </w:style>
  <w:style w:type="paragraph" w:customStyle="1" w:styleId="342">
    <w:name w:val="Основной текст (43)"/>
    <w:basedOn w:val="1"/>
    <w:link w:val="341"/>
    <w:uiPriority w:val="0"/>
    <w:pPr>
      <w:shd w:val="clear" w:color="auto" w:fill="FFFFFF"/>
      <w:spacing w:before="180" w:line="0" w:lineRule="atLeast"/>
    </w:pPr>
    <w:rPr>
      <w:rFonts w:ascii="Lucida Sans Unicode" w:hAnsi="Lucida Sans Unicode" w:eastAsia="Lucida Sans Unicode" w:cs="Lucida Sans Unicode"/>
      <w:i/>
      <w:iCs/>
      <w:sz w:val="8"/>
      <w:szCs w:val="8"/>
    </w:rPr>
  </w:style>
  <w:style w:type="character" w:customStyle="1" w:styleId="343">
    <w:name w:val="Основной текст (44)_"/>
    <w:basedOn w:val="11"/>
    <w:link w:val="344"/>
    <w:uiPriority w:val="0"/>
    <w:rPr>
      <w:rFonts w:ascii="Times New Roman" w:hAnsi="Times New Roman" w:eastAsia="Times New Roman" w:cs="Times New Roman"/>
      <w:sz w:val="28"/>
      <w:szCs w:val="28"/>
      <w:u w:val="none"/>
    </w:rPr>
  </w:style>
  <w:style w:type="paragraph" w:customStyle="1" w:styleId="344">
    <w:name w:val="Основной текст (44)"/>
    <w:basedOn w:val="1"/>
    <w:link w:val="343"/>
    <w:uiPriority w:val="0"/>
    <w:pPr>
      <w:shd w:val="clear" w:color="auto" w:fill="FFFFFF"/>
      <w:spacing w:line="542" w:lineRule="exact"/>
      <w:jc w:val="both"/>
    </w:pPr>
    <w:rPr>
      <w:rFonts w:ascii="Times New Roman" w:hAnsi="Times New Roman" w:eastAsia="Times New Roman" w:cs="Times New Roman"/>
      <w:sz w:val="28"/>
      <w:szCs w:val="28"/>
    </w:rPr>
  </w:style>
  <w:style w:type="character" w:customStyle="1" w:styleId="345">
    <w:name w:val="Основной текст (45)_"/>
    <w:basedOn w:val="11"/>
    <w:link w:val="346"/>
    <w:uiPriority w:val="0"/>
    <w:rPr>
      <w:rFonts w:ascii="Times New Roman" w:hAnsi="Times New Roman" w:eastAsia="Times New Roman" w:cs="Times New Roman"/>
      <w:b/>
      <w:bCs/>
      <w:sz w:val="26"/>
      <w:szCs w:val="26"/>
      <w:u w:val="none"/>
      <w:lang w:val="en-US" w:eastAsia="en-US" w:bidi="en-US"/>
    </w:rPr>
  </w:style>
  <w:style w:type="paragraph" w:customStyle="1" w:styleId="346">
    <w:name w:val="Основной текст (45)"/>
    <w:basedOn w:val="1"/>
    <w:link w:val="345"/>
    <w:uiPriority w:val="0"/>
    <w:pPr>
      <w:shd w:val="clear" w:color="auto" w:fill="FFFFFF"/>
      <w:spacing w:before="240" w:line="490" w:lineRule="exact"/>
      <w:jc w:val="both"/>
    </w:pPr>
    <w:rPr>
      <w:rFonts w:ascii="Times New Roman" w:hAnsi="Times New Roman" w:eastAsia="Times New Roman" w:cs="Times New Roman"/>
      <w:b/>
      <w:bCs/>
      <w:sz w:val="26"/>
      <w:szCs w:val="26"/>
      <w:lang w:val="en-US" w:eastAsia="en-US" w:bidi="en-US"/>
    </w:rPr>
  </w:style>
  <w:style w:type="character" w:customStyle="1" w:styleId="347">
    <w:name w:val="Основной текст (44) + 20 pt;Полужирный;Курсив"/>
    <w:basedOn w:val="343"/>
    <w:uiPriority w:val="0"/>
    <w:rPr>
      <w:rFonts w:ascii="Times New Roman" w:hAnsi="Times New Roman" w:eastAsia="Times New Roman" w:cs="Times New Roman"/>
      <w:b/>
      <w:bCs/>
      <w:i/>
      <w:iCs/>
      <w:color w:val="000000"/>
      <w:spacing w:val="0"/>
      <w:position w:val="0"/>
      <w:sz w:val="40"/>
      <w:szCs w:val="40"/>
      <w:u w:val="none"/>
      <w:lang w:val="ru-RU" w:eastAsia="ru-RU" w:bidi="ru-RU"/>
    </w:rPr>
  </w:style>
  <w:style w:type="character" w:customStyle="1" w:styleId="348">
    <w:name w:val="Основной текст (2) + Курсив;Интервал 1 pt1"/>
    <w:basedOn w:val="201"/>
    <w:uiPriority w:val="0"/>
    <w:rPr>
      <w:rFonts w:ascii="Times New Roman" w:hAnsi="Times New Roman" w:eastAsia="Times New Roman" w:cs="Times New Roman"/>
      <w:i/>
      <w:iCs/>
      <w:color w:val="000000"/>
      <w:spacing w:val="30"/>
      <w:position w:val="0"/>
      <w:sz w:val="28"/>
      <w:szCs w:val="28"/>
      <w:u w:val="none"/>
      <w:lang w:val="ru-RU" w:eastAsia="ru-RU" w:bidi="ru-RU"/>
    </w:rPr>
  </w:style>
  <w:style w:type="character" w:customStyle="1" w:styleId="349">
    <w:name w:val="Основной текст (2) + Малые прописные;Интервал 2 pt"/>
    <w:basedOn w:val="201"/>
    <w:uiPriority w:val="0"/>
    <w:rPr>
      <w:rFonts w:ascii="Times New Roman" w:hAnsi="Times New Roman" w:eastAsia="Times New Roman" w:cs="Times New Roman"/>
      <w:smallCaps/>
      <w:color w:val="000000"/>
      <w:spacing w:val="50"/>
      <w:position w:val="0"/>
      <w:sz w:val="28"/>
      <w:szCs w:val="28"/>
      <w:u w:val="none"/>
      <w:lang w:val="en-US" w:eastAsia="en-US" w:bidi="en-US"/>
    </w:rPr>
  </w:style>
  <w:style w:type="character" w:customStyle="1" w:styleId="350">
    <w:name w:val="Заголовок №2_"/>
    <w:basedOn w:val="11"/>
    <w:link w:val="351"/>
    <w:uiPriority w:val="0"/>
    <w:rPr>
      <w:rFonts w:ascii="Tahoma" w:hAnsi="Tahoma" w:eastAsia="Tahoma" w:cs="Tahoma"/>
      <w:b/>
      <w:bCs/>
      <w:sz w:val="26"/>
      <w:szCs w:val="26"/>
      <w:u w:val="none"/>
    </w:rPr>
  </w:style>
  <w:style w:type="paragraph" w:customStyle="1" w:styleId="351">
    <w:name w:val="Заголовок №2"/>
    <w:basedOn w:val="1"/>
    <w:link w:val="350"/>
    <w:uiPriority w:val="0"/>
    <w:pPr>
      <w:shd w:val="clear" w:color="auto" w:fill="FFFFFF"/>
      <w:spacing w:line="490" w:lineRule="exact"/>
      <w:outlineLvl w:val="1"/>
    </w:pPr>
    <w:rPr>
      <w:rFonts w:ascii="Tahoma" w:hAnsi="Tahoma" w:eastAsia="Tahoma" w:cs="Tahoma"/>
      <w:b/>
      <w:bCs/>
      <w:sz w:val="26"/>
      <w:szCs w:val="26"/>
    </w:rPr>
  </w:style>
  <w:style w:type="character" w:customStyle="1" w:styleId="352">
    <w:name w:val="Основной текст (2) + 13 pt;Полужирный4"/>
    <w:basedOn w:val="201"/>
    <w:uiPriority w:val="0"/>
    <w:rPr>
      <w:rFonts w:ascii="Times New Roman" w:hAnsi="Times New Roman" w:eastAsia="Times New Roman" w:cs="Times New Roman"/>
      <w:b/>
      <w:bCs/>
      <w:color w:val="000000"/>
      <w:spacing w:val="0"/>
      <w:position w:val="0"/>
      <w:sz w:val="26"/>
      <w:szCs w:val="26"/>
      <w:u w:val="none"/>
      <w:lang w:val="ru-RU" w:eastAsia="ru-RU" w:bidi="ru-RU"/>
    </w:rPr>
  </w:style>
  <w:style w:type="character" w:customStyle="1" w:styleId="353">
    <w:name w:val="Подпись к таблице (2)_"/>
    <w:basedOn w:val="11"/>
    <w:link w:val="354"/>
    <w:uiPriority w:val="0"/>
    <w:rPr>
      <w:rFonts w:ascii="Times New Roman" w:hAnsi="Times New Roman" w:eastAsia="Times New Roman" w:cs="Times New Roman"/>
      <w:b/>
      <w:bCs/>
      <w:sz w:val="26"/>
      <w:szCs w:val="26"/>
      <w:u w:val="none"/>
    </w:rPr>
  </w:style>
  <w:style w:type="paragraph" w:customStyle="1" w:styleId="354">
    <w:name w:val="Подпись к таблице (2)"/>
    <w:basedOn w:val="1"/>
    <w:link w:val="353"/>
    <w:uiPriority w:val="0"/>
    <w:pPr>
      <w:shd w:val="clear" w:color="auto" w:fill="FFFFFF"/>
      <w:spacing w:line="0" w:lineRule="atLeast"/>
    </w:pPr>
    <w:rPr>
      <w:rFonts w:ascii="Times New Roman" w:hAnsi="Times New Roman" w:eastAsia="Times New Roman" w:cs="Times New Roman"/>
      <w:b/>
      <w:bCs/>
      <w:sz w:val="26"/>
      <w:szCs w:val="26"/>
    </w:rPr>
  </w:style>
  <w:style w:type="character" w:customStyle="1" w:styleId="355">
    <w:name w:val="Основной текст (2) + Trebuchet MS;4 pt"/>
    <w:basedOn w:val="201"/>
    <w:uiPriority w:val="0"/>
    <w:rPr>
      <w:rFonts w:ascii="Trebuchet MS" w:hAnsi="Trebuchet MS" w:eastAsia="Trebuchet MS" w:cs="Trebuchet MS"/>
      <w:color w:val="000000"/>
      <w:spacing w:val="0"/>
      <w:position w:val="0"/>
      <w:sz w:val="8"/>
      <w:szCs w:val="8"/>
      <w:u w:val="none"/>
      <w:lang w:val="ru-RU" w:eastAsia="ru-RU" w:bidi="ru-RU"/>
    </w:rPr>
  </w:style>
  <w:style w:type="character" w:customStyle="1" w:styleId="356">
    <w:name w:val="Основной текст (46)_"/>
    <w:basedOn w:val="11"/>
    <w:link w:val="357"/>
    <w:uiPriority w:val="0"/>
    <w:rPr>
      <w:rFonts w:ascii="Times New Roman" w:hAnsi="Times New Roman" w:eastAsia="Times New Roman" w:cs="Times New Roman"/>
      <w:b/>
      <w:bCs/>
      <w:sz w:val="26"/>
      <w:szCs w:val="26"/>
      <w:u w:val="none"/>
    </w:rPr>
  </w:style>
  <w:style w:type="paragraph" w:customStyle="1" w:styleId="357">
    <w:name w:val="Основной текст (46)"/>
    <w:basedOn w:val="1"/>
    <w:link w:val="356"/>
    <w:uiPriority w:val="0"/>
    <w:pPr>
      <w:shd w:val="clear" w:color="auto" w:fill="FFFFFF"/>
      <w:spacing w:after="240" w:line="0" w:lineRule="atLeast"/>
      <w:jc w:val="right"/>
    </w:pPr>
    <w:rPr>
      <w:rFonts w:ascii="Times New Roman" w:hAnsi="Times New Roman" w:eastAsia="Times New Roman" w:cs="Times New Roman"/>
      <w:b/>
      <w:bCs/>
      <w:sz w:val="26"/>
      <w:szCs w:val="26"/>
    </w:rPr>
  </w:style>
  <w:style w:type="character" w:customStyle="1" w:styleId="358">
    <w:name w:val="Основной текст (2) + 4 pt"/>
    <w:basedOn w:val="201"/>
    <w:uiPriority w:val="0"/>
    <w:rPr>
      <w:rFonts w:ascii="Times New Roman" w:hAnsi="Times New Roman" w:eastAsia="Times New Roman" w:cs="Times New Roman"/>
      <w:color w:val="000000"/>
      <w:spacing w:val="0"/>
      <w:position w:val="0"/>
      <w:sz w:val="8"/>
      <w:szCs w:val="8"/>
      <w:u w:val="none"/>
      <w:lang w:val="ru-RU" w:eastAsia="ru-RU" w:bidi="ru-RU"/>
    </w:rPr>
  </w:style>
  <w:style w:type="character" w:customStyle="1" w:styleId="359">
    <w:name w:val="Основной текст (2) + 8 pt"/>
    <w:basedOn w:val="201"/>
    <w:uiPriority w:val="0"/>
    <w:rPr>
      <w:rFonts w:ascii="Times New Roman" w:hAnsi="Times New Roman" w:eastAsia="Times New Roman" w:cs="Times New Roman"/>
      <w:color w:val="000000"/>
      <w:spacing w:val="0"/>
      <w:position w:val="0"/>
      <w:sz w:val="16"/>
      <w:szCs w:val="16"/>
      <w:u w:val="none"/>
      <w:lang w:val="ru-RU" w:eastAsia="ru-RU" w:bidi="ru-RU"/>
    </w:rPr>
  </w:style>
  <w:style w:type="character" w:customStyle="1" w:styleId="360">
    <w:name w:val="Основной текст (2) + 12 pt;Полужирный;Курсив;Интервал 0 pt"/>
    <w:basedOn w:val="201"/>
    <w:uiPriority w:val="0"/>
    <w:rPr>
      <w:rFonts w:ascii="Times New Roman" w:hAnsi="Times New Roman" w:eastAsia="Times New Roman" w:cs="Times New Roman"/>
      <w:b/>
      <w:bCs/>
      <w:i/>
      <w:iCs/>
      <w:color w:val="000000"/>
      <w:spacing w:val="-10"/>
      <w:position w:val="0"/>
      <w:sz w:val="24"/>
      <w:szCs w:val="24"/>
      <w:u w:val="none"/>
      <w:lang w:val="ru-RU" w:eastAsia="ru-RU" w:bidi="ru-RU"/>
    </w:rPr>
  </w:style>
  <w:style w:type="character" w:customStyle="1" w:styleId="361">
    <w:name w:val="Основной текст (2) + 10;5 pt"/>
    <w:basedOn w:val="201"/>
    <w:uiPriority w:val="0"/>
    <w:rPr>
      <w:rFonts w:ascii="Times New Roman" w:hAnsi="Times New Roman" w:eastAsia="Times New Roman" w:cs="Times New Roman"/>
      <w:color w:val="000000"/>
      <w:spacing w:val="0"/>
      <w:position w:val="0"/>
      <w:sz w:val="21"/>
      <w:szCs w:val="21"/>
      <w:u w:val="none"/>
      <w:lang w:val="ru-RU" w:eastAsia="ru-RU" w:bidi="ru-RU"/>
    </w:rPr>
  </w:style>
  <w:style w:type="character" w:customStyle="1" w:styleId="362">
    <w:name w:val="Основной текст (2) + Trebuchet MS;11 pt"/>
    <w:basedOn w:val="201"/>
    <w:uiPriority w:val="0"/>
    <w:rPr>
      <w:rFonts w:ascii="Trebuchet MS" w:hAnsi="Trebuchet MS" w:eastAsia="Trebuchet MS" w:cs="Trebuchet MS"/>
      <w:color w:val="000000"/>
      <w:spacing w:val="0"/>
      <w:position w:val="0"/>
      <w:sz w:val="22"/>
      <w:szCs w:val="22"/>
      <w:u w:val="none"/>
      <w:lang w:val="ru-RU" w:eastAsia="ru-RU" w:bidi="ru-RU"/>
    </w:rPr>
  </w:style>
  <w:style w:type="character" w:customStyle="1" w:styleId="363">
    <w:name w:val="Основной текст (2) + 4 pt;Курсив"/>
    <w:basedOn w:val="201"/>
    <w:uiPriority w:val="0"/>
    <w:rPr>
      <w:rFonts w:ascii="Times New Roman" w:hAnsi="Times New Roman" w:eastAsia="Times New Roman" w:cs="Times New Roman"/>
      <w:i/>
      <w:iCs/>
      <w:color w:val="000000"/>
      <w:spacing w:val="0"/>
      <w:position w:val="0"/>
      <w:sz w:val="8"/>
      <w:szCs w:val="8"/>
      <w:u w:val="none"/>
      <w:lang w:val="ru-RU" w:eastAsia="ru-RU" w:bidi="ru-RU"/>
    </w:rPr>
  </w:style>
  <w:style w:type="character" w:customStyle="1" w:styleId="364">
    <w:name w:val="Подпись к таблице_"/>
    <w:basedOn w:val="11"/>
    <w:link w:val="365"/>
    <w:uiPriority w:val="0"/>
    <w:rPr>
      <w:rFonts w:ascii="Times New Roman" w:hAnsi="Times New Roman" w:eastAsia="Times New Roman" w:cs="Times New Roman"/>
      <w:sz w:val="28"/>
      <w:szCs w:val="28"/>
      <w:u w:val="none"/>
    </w:rPr>
  </w:style>
  <w:style w:type="paragraph" w:customStyle="1" w:styleId="365">
    <w:name w:val="Подпись к таблице"/>
    <w:basedOn w:val="1"/>
    <w:link w:val="364"/>
    <w:uiPriority w:val="0"/>
    <w:pPr>
      <w:shd w:val="clear" w:color="auto" w:fill="FFFFFF"/>
      <w:spacing w:line="485" w:lineRule="exact"/>
      <w:ind w:firstLine="760"/>
      <w:jc w:val="both"/>
    </w:pPr>
    <w:rPr>
      <w:rFonts w:ascii="Times New Roman" w:hAnsi="Times New Roman" w:eastAsia="Times New Roman" w:cs="Times New Roman"/>
      <w:sz w:val="28"/>
      <w:szCs w:val="28"/>
    </w:rPr>
  </w:style>
  <w:style w:type="character" w:customStyle="1" w:styleId="366">
    <w:name w:val="Заголовок 2 Знак"/>
    <w:basedOn w:val="11"/>
    <w:link w:val="3"/>
    <w:uiPriority w:val="9"/>
    <w:rPr>
      <w:rFonts w:asciiTheme="majorHAnsi" w:hAnsiTheme="majorHAnsi" w:eastAsiaTheme="majorEastAsia" w:cstheme="majorBidi"/>
      <w:b/>
      <w:bCs/>
      <w:color w:val="5B9BD5" w:themeColor="accent1"/>
      <w:sz w:val="26"/>
      <w:szCs w:val="26"/>
    </w:rPr>
  </w:style>
  <w:style w:type="character" w:customStyle="1" w:styleId="367">
    <w:name w:val="Другое_"/>
    <w:link w:val="368"/>
    <w:uiPriority w:val="99"/>
    <w:rPr>
      <w:rFonts w:ascii="Georgia" w:hAnsi="Georgia" w:cs="Georgia"/>
      <w:sz w:val="19"/>
      <w:szCs w:val="19"/>
    </w:rPr>
  </w:style>
  <w:style w:type="paragraph" w:customStyle="1" w:styleId="368">
    <w:name w:val="Другое"/>
    <w:basedOn w:val="1"/>
    <w:link w:val="367"/>
    <w:uiPriority w:val="99"/>
    <w:pPr>
      <w:spacing w:line="269" w:lineRule="auto"/>
      <w:ind w:firstLine="240"/>
    </w:pPr>
    <w:rPr>
      <w:rFonts w:ascii="Georgia" w:hAnsi="Georgia" w:cs="Georgia"/>
      <w:color w:val="auto"/>
      <w:sz w:val="19"/>
      <w:szCs w:val="19"/>
    </w:rPr>
  </w:style>
  <w:style w:type="character" w:customStyle="1" w:styleId="369">
    <w:name w:val="Верхний колонтитул Знак"/>
    <w:basedOn w:val="11"/>
    <w:link w:val="20"/>
    <w:uiPriority w:val="99"/>
    <w:rPr>
      <w:color w:val="000000"/>
    </w:rPr>
  </w:style>
  <w:style w:type="character" w:customStyle="1" w:styleId="370">
    <w:name w:val="Основной текст Знак1"/>
    <w:link w:val="23"/>
    <w:uiPriority w:val="99"/>
    <w:rPr>
      <w:rFonts w:ascii="Georgia" w:hAnsi="Georgia" w:cs="Georgia"/>
      <w:sz w:val="19"/>
      <w:szCs w:val="19"/>
    </w:rPr>
  </w:style>
  <w:style w:type="character" w:customStyle="1" w:styleId="371">
    <w:name w:val="Основной текст Знак"/>
    <w:basedOn w:val="11"/>
    <w:semiHidden/>
    <w:uiPriority w:val="99"/>
    <w:rPr>
      <w:color w:val="000000"/>
    </w:rPr>
  </w:style>
  <w:style w:type="character" w:customStyle="1" w:styleId="372">
    <w:name w:val="CharAttribute314"/>
    <w:uiPriority w:val="0"/>
    <w:rPr>
      <w:rFonts w:ascii="Times New Roman" w:eastAsia="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2.xml"/><Relationship Id="rId7" Type="http://schemas.openxmlformats.org/officeDocument/2006/relationships/header" Target="header1.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3.xml"/><Relationship Id="rId59" Type="http://schemas.openxmlformats.org/officeDocument/2006/relationships/image" Target="media/image1.jpeg"/><Relationship Id="rId58" Type="http://schemas.openxmlformats.org/officeDocument/2006/relationships/theme" Target="theme/theme1.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5.xml"/><Relationship Id="rId53" Type="http://schemas.openxmlformats.org/officeDocument/2006/relationships/header" Target="header24.xml"/><Relationship Id="rId52" Type="http://schemas.openxmlformats.org/officeDocument/2006/relationships/header" Target="header23.xml"/><Relationship Id="rId51" Type="http://schemas.openxmlformats.org/officeDocument/2006/relationships/footer" Target="footer26.xml"/><Relationship Id="rId50" Type="http://schemas.openxmlformats.org/officeDocument/2006/relationships/footer" Target="footer25.xml"/><Relationship Id="rId5" Type="http://schemas.openxmlformats.org/officeDocument/2006/relationships/footer" Target="footer2.xml"/><Relationship Id="rId49" Type="http://schemas.openxmlformats.org/officeDocument/2006/relationships/footer" Target="footer24.xml"/><Relationship Id="rId48" Type="http://schemas.openxmlformats.org/officeDocument/2006/relationships/header" Target="header22.xml"/><Relationship Id="rId47" Type="http://schemas.openxmlformats.org/officeDocument/2006/relationships/header" Target="header21.xml"/><Relationship Id="rId46" Type="http://schemas.openxmlformats.org/officeDocument/2006/relationships/header" Target="header20.xml"/><Relationship Id="rId45" Type="http://schemas.openxmlformats.org/officeDocument/2006/relationships/footer" Target="footer23.xml"/><Relationship Id="rId44" Type="http://schemas.openxmlformats.org/officeDocument/2006/relationships/footer" Target="footer22.xml"/><Relationship Id="rId43" Type="http://schemas.openxmlformats.org/officeDocument/2006/relationships/footer" Target="footer21.xml"/><Relationship Id="rId42" Type="http://schemas.openxmlformats.org/officeDocument/2006/relationships/header" Target="header19.xml"/><Relationship Id="rId41" Type="http://schemas.openxmlformats.org/officeDocument/2006/relationships/header" Target="header18.xml"/><Relationship Id="rId40" Type="http://schemas.openxmlformats.org/officeDocument/2006/relationships/header" Target="header17.xml"/><Relationship Id="rId4" Type="http://schemas.openxmlformats.org/officeDocument/2006/relationships/footer" Target="footer1.xml"/><Relationship Id="rId39" Type="http://schemas.openxmlformats.org/officeDocument/2006/relationships/footer" Target="footer20.xml"/><Relationship Id="rId38" Type="http://schemas.openxmlformats.org/officeDocument/2006/relationships/footer" Target="footer19.xml"/><Relationship Id="rId37" Type="http://schemas.openxmlformats.org/officeDocument/2006/relationships/footer" Target="footer18.xml"/><Relationship Id="rId36" Type="http://schemas.openxmlformats.org/officeDocument/2006/relationships/header" Target="header16.xml"/><Relationship Id="rId35" Type="http://schemas.openxmlformats.org/officeDocument/2006/relationships/header" Target="header15.xml"/><Relationship Id="rId34" Type="http://schemas.openxmlformats.org/officeDocument/2006/relationships/header" Target="header14.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323C0F-16E7-49D9-84AB-3A952A75F323}">
  <ds:schemaRefs/>
</ds:datastoreItem>
</file>

<file path=docProps/app.xml><?xml version="1.0" encoding="utf-8"?>
<Properties xmlns="http://schemas.openxmlformats.org/officeDocument/2006/extended-properties" xmlns:vt="http://schemas.openxmlformats.org/officeDocument/2006/docPropsVTypes">
  <Template>Normal</Template>
  <Pages>450</Pages>
  <TotalTime>2</TotalTime>
  <ScaleCrop>false</ScaleCrop>
  <LinksUpToDate>false</LinksUpToDate>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2023-08-12T15:35:00Z</dcterms:created>
  <dc:creator>Айса Азисов</dc:creator>
  <cp:lastModifiedBy>ASUS</cp:lastModifiedBy>
  <dcterms:modified xsi:type="dcterms:W3CDTF">2024-11-10T20:14:01Z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5B7B4492E30C4D7D82BB5AA2A780ACCC_12</vt:lpwstr>
  </property>
</Properties>
</file>